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456" w:rsidRPr="00454509" w:rsidRDefault="00267456" w:rsidP="00482122">
      <w:pPr>
        <w:rPr>
          <w:b/>
          <w:sz w:val="16"/>
          <w:szCs w:val="16"/>
        </w:rPr>
      </w:pPr>
      <w:r w:rsidRPr="00D153AA">
        <w:rPr>
          <w:b/>
          <w:noProof/>
          <w:sz w:val="32"/>
          <w:szCs w:val="32"/>
        </w:rPr>
        <w:drawing>
          <wp:anchor distT="0" distB="0" distL="114300" distR="114300" simplePos="0" relativeHeight="251658240" behindDoc="0" locked="0" layoutInCell="1" allowOverlap="1">
            <wp:simplePos x="0" y="0"/>
            <wp:positionH relativeFrom="column">
              <wp:posOffset>2576195</wp:posOffset>
            </wp:positionH>
            <wp:positionV relativeFrom="paragraph">
              <wp:posOffset>49530</wp:posOffset>
            </wp:positionV>
            <wp:extent cx="923925" cy="1009650"/>
            <wp:effectExtent l="19050" t="0" r="9525" b="0"/>
            <wp:wrapSquare wrapText="bothSides"/>
            <wp:docPr id="2"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923925" cy="1009650"/>
                    </a:xfrm>
                    <a:prstGeom prst="rect">
                      <a:avLst/>
                    </a:prstGeom>
                    <a:noFill/>
                    <a:ln w="9525">
                      <a:noFill/>
                      <a:miter lim="800000"/>
                      <a:headEnd/>
                      <a:tailEnd/>
                    </a:ln>
                  </pic:spPr>
                </pic:pic>
              </a:graphicData>
            </a:graphic>
          </wp:anchor>
        </w:drawing>
      </w:r>
      <w:r w:rsidR="00482122" w:rsidRPr="00D153AA">
        <w:rPr>
          <w:b/>
          <w:sz w:val="32"/>
          <w:szCs w:val="32"/>
        </w:rPr>
        <w:br w:type="textWrapping" w:clear="all"/>
      </w:r>
    </w:p>
    <w:p w:rsidR="00F058FB" w:rsidRDefault="00F058FB" w:rsidP="00F058FB">
      <w:pPr>
        <w:jc w:val="right"/>
        <w:rPr>
          <w:b/>
          <w:sz w:val="24"/>
          <w:szCs w:val="24"/>
        </w:rPr>
      </w:pPr>
      <w:r>
        <w:rPr>
          <w:b/>
          <w:sz w:val="24"/>
          <w:szCs w:val="24"/>
        </w:rPr>
        <w:t>ПРОЕКТ</w:t>
      </w:r>
    </w:p>
    <w:p w:rsidR="00F058FB" w:rsidRDefault="00F058FB" w:rsidP="00F058FB">
      <w:pPr>
        <w:jc w:val="right"/>
        <w:rPr>
          <w:sz w:val="24"/>
          <w:szCs w:val="24"/>
        </w:rPr>
      </w:pPr>
      <w:r>
        <w:rPr>
          <w:sz w:val="24"/>
          <w:szCs w:val="24"/>
        </w:rPr>
        <w:t xml:space="preserve">Срок проведения независимой </w:t>
      </w:r>
    </w:p>
    <w:p w:rsidR="00F058FB" w:rsidRDefault="00F058FB" w:rsidP="00F058FB">
      <w:pPr>
        <w:jc w:val="right"/>
        <w:rPr>
          <w:sz w:val="24"/>
          <w:szCs w:val="24"/>
        </w:rPr>
      </w:pPr>
      <w:r>
        <w:rPr>
          <w:sz w:val="24"/>
          <w:szCs w:val="24"/>
        </w:rPr>
        <w:t>антикоррупционной экспертизы</w:t>
      </w:r>
    </w:p>
    <w:p w:rsidR="00F058FB" w:rsidRDefault="00F058FB" w:rsidP="00F058FB">
      <w:pPr>
        <w:jc w:val="right"/>
        <w:rPr>
          <w:sz w:val="24"/>
          <w:szCs w:val="24"/>
        </w:rPr>
      </w:pPr>
      <w:r>
        <w:rPr>
          <w:sz w:val="24"/>
          <w:szCs w:val="24"/>
        </w:rPr>
        <w:t>в период с 11.11. по 22.11.</w:t>
      </w:r>
    </w:p>
    <w:p w:rsidR="00F058FB" w:rsidRDefault="00F058FB" w:rsidP="007874E3">
      <w:pPr>
        <w:jc w:val="center"/>
        <w:rPr>
          <w:b/>
          <w:sz w:val="32"/>
          <w:szCs w:val="32"/>
        </w:rPr>
      </w:pPr>
    </w:p>
    <w:p w:rsidR="00880590" w:rsidRPr="00D153AA" w:rsidRDefault="002B3857" w:rsidP="007874E3">
      <w:pPr>
        <w:jc w:val="center"/>
        <w:rPr>
          <w:b/>
          <w:sz w:val="32"/>
          <w:szCs w:val="32"/>
        </w:rPr>
      </w:pPr>
      <w:r w:rsidRPr="00D153AA">
        <w:rPr>
          <w:b/>
          <w:sz w:val="32"/>
          <w:szCs w:val="32"/>
        </w:rPr>
        <w:t>АДМИНИСТРАЦИЯ</w:t>
      </w:r>
    </w:p>
    <w:p w:rsidR="002B3857" w:rsidRPr="00D153AA" w:rsidRDefault="002B3857" w:rsidP="007874E3">
      <w:pPr>
        <w:tabs>
          <w:tab w:val="left" w:pos="2200"/>
        </w:tabs>
        <w:jc w:val="center"/>
        <w:rPr>
          <w:b/>
          <w:sz w:val="32"/>
          <w:szCs w:val="32"/>
        </w:rPr>
      </w:pPr>
      <w:r w:rsidRPr="00D153AA">
        <w:rPr>
          <w:b/>
          <w:sz w:val="32"/>
          <w:szCs w:val="32"/>
        </w:rPr>
        <w:t>МУНИЦИПАЛЬНОГО ОБРАЗОВАНИЯ</w:t>
      </w:r>
    </w:p>
    <w:p w:rsidR="002B3857" w:rsidRPr="00D153AA" w:rsidRDefault="002B3857" w:rsidP="007874E3">
      <w:pPr>
        <w:pStyle w:val="1"/>
        <w:rPr>
          <w:sz w:val="32"/>
          <w:szCs w:val="32"/>
        </w:rPr>
      </w:pPr>
      <w:r w:rsidRPr="00D153AA">
        <w:rPr>
          <w:sz w:val="32"/>
          <w:szCs w:val="32"/>
        </w:rPr>
        <w:t>СМОЛЬНИНСКОЕ</w:t>
      </w:r>
    </w:p>
    <w:p w:rsidR="006A5B91" w:rsidRPr="00D153AA" w:rsidRDefault="006A5B91" w:rsidP="007874E3">
      <w:pPr>
        <w:pStyle w:val="1"/>
        <w:tabs>
          <w:tab w:val="left" w:pos="3540"/>
        </w:tabs>
        <w:rPr>
          <w:sz w:val="32"/>
          <w:szCs w:val="32"/>
        </w:rPr>
      </w:pPr>
    </w:p>
    <w:p w:rsidR="00880590" w:rsidRPr="003441A1" w:rsidRDefault="00880590" w:rsidP="003441A1">
      <w:pPr>
        <w:pStyle w:val="1"/>
        <w:tabs>
          <w:tab w:val="left" w:pos="567"/>
          <w:tab w:val="left" w:pos="3540"/>
        </w:tabs>
        <w:rPr>
          <w:sz w:val="32"/>
          <w:szCs w:val="32"/>
        </w:rPr>
      </w:pPr>
      <w:r w:rsidRPr="00D153AA">
        <w:rPr>
          <w:sz w:val="32"/>
          <w:szCs w:val="32"/>
        </w:rPr>
        <w:t>ПОСТАНОВЛЕНИЕ</w:t>
      </w:r>
    </w:p>
    <w:p w:rsidR="006A5B91" w:rsidRPr="00D153AA" w:rsidRDefault="006A5B91">
      <w:pPr>
        <w:rPr>
          <w:sz w:val="20"/>
        </w:rPr>
      </w:pPr>
    </w:p>
    <w:p w:rsidR="00C06040" w:rsidRPr="00D153AA" w:rsidRDefault="00C06040" w:rsidP="006A4EA1">
      <w:pPr>
        <w:rPr>
          <w:sz w:val="20"/>
        </w:rPr>
      </w:pPr>
    </w:p>
    <w:p w:rsidR="009B68DE" w:rsidRPr="000A11E7" w:rsidRDefault="002558D3" w:rsidP="003441A1">
      <w:pPr>
        <w:tabs>
          <w:tab w:val="left" w:pos="567"/>
        </w:tabs>
        <w:jc w:val="both"/>
        <w:rPr>
          <w:sz w:val="24"/>
          <w:szCs w:val="24"/>
          <w:u w:val="single"/>
        </w:rPr>
      </w:pPr>
      <w:r w:rsidRPr="000A11E7">
        <w:rPr>
          <w:sz w:val="24"/>
          <w:szCs w:val="24"/>
          <w:u w:val="single"/>
        </w:rPr>
        <w:t>.11</w:t>
      </w:r>
      <w:r w:rsidR="009B68DE" w:rsidRPr="000A11E7">
        <w:rPr>
          <w:sz w:val="24"/>
          <w:szCs w:val="24"/>
          <w:u w:val="single"/>
        </w:rPr>
        <w:t>.201</w:t>
      </w:r>
      <w:r w:rsidR="004B7A95" w:rsidRPr="000A11E7">
        <w:rPr>
          <w:sz w:val="24"/>
          <w:szCs w:val="24"/>
          <w:u w:val="single"/>
        </w:rPr>
        <w:t>7</w:t>
      </w:r>
      <w:r w:rsidR="00103850" w:rsidRPr="00103850">
        <w:rPr>
          <w:sz w:val="24"/>
          <w:szCs w:val="24"/>
        </w:rPr>
        <w:t xml:space="preserve">                         </w:t>
      </w:r>
      <w:r w:rsidR="00103850">
        <w:rPr>
          <w:sz w:val="24"/>
          <w:szCs w:val="24"/>
        </w:rPr>
        <w:t xml:space="preserve">                                                                                                    </w:t>
      </w:r>
      <w:r w:rsidR="009B68DE" w:rsidRPr="00103850">
        <w:rPr>
          <w:sz w:val="24"/>
          <w:szCs w:val="24"/>
          <w:u w:val="single"/>
        </w:rPr>
        <w:t xml:space="preserve">№ </w:t>
      </w:r>
    </w:p>
    <w:p w:rsidR="009B68DE" w:rsidRPr="003441A1" w:rsidRDefault="009B68DE" w:rsidP="009B68DE">
      <w:pPr>
        <w:jc w:val="center"/>
        <w:rPr>
          <w:sz w:val="24"/>
          <w:szCs w:val="24"/>
        </w:rPr>
      </w:pPr>
      <w:r w:rsidRPr="003441A1">
        <w:rPr>
          <w:sz w:val="24"/>
          <w:szCs w:val="24"/>
        </w:rPr>
        <w:t>Санкт-Петербург</w:t>
      </w:r>
    </w:p>
    <w:p w:rsidR="00D71F3F" w:rsidRDefault="00D71F3F" w:rsidP="00103850">
      <w:pPr>
        <w:pStyle w:val="ConsPlusNormal"/>
        <w:jc w:val="center"/>
        <w:rPr>
          <w:rFonts w:ascii="Times New Roman" w:hAnsi="Times New Roman" w:cs="Times New Roman"/>
        </w:rPr>
      </w:pPr>
    </w:p>
    <w:p w:rsidR="00BE2CFF" w:rsidRPr="00A16A1A" w:rsidRDefault="00BE2CFF" w:rsidP="00A16A1A">
      <w:pPr>
        <w:pStyle w:val="ConsPlusNormal"/>
        <w:jc w:val="center"/>
        <w:rPr>
          <w:rFonts w:ascii="Times New Roman" w:hAnsi="Times New Roman" w:cs="Times New Roman"/>
        </w:rPr>
      </w:pPr>
      <w:r w:rsidRPr="00A16A1A">
        <w:rPr>
          <w:rFonts w:ascii="Times New Roman" w:hAnsi="Times New Roman" w:cs="Times New Roman"/>
        </w:rPr>
        <w:t>Об  утверждении административного регламента по предоставлению Администрацией муниципального образования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и</w:t>
      </w:r>
      <w:r w:rsidR="00A16A1A" w:rsidRPr="00A16A1A">
        <w:rPr>
          <w:rFonts w:ascii="Times New Roman" w:hAnsi="Times New Roman" w:cs="Times New Roman"/>
        </w:rPr>
        <w:t xml:space="preserve"> </w:t>
      </w:r>
      <w:r w:rsidR="00267456" w:rsidRPr="00A16A1A">
        <w:rPr>
          <w:rFonts w:ascii="Times New Roman" w:hAnsi="Times New Roman" w:cs="Times New Roman"/>
        </w:rPr>
        <w:t>внесении изменений в</w:t>
      </w:r>
      <w:r w:rsidR="00A16A1A" w:rsidRPr="00A16A1A">
        <w:rPr>
          <w:rFonts w:ascii="Times New Roman" w:hAnsi="Times New Roman" w:cs="Times New Roman"/>
        </w:rPr>
        <w:t xml:space="preserve"> </w:t>
      </w:r>
      <w:r w:rsidRPr="00A16A1A">
        <w:rPr>
          <w:rFonts w:ascii="Times New Roman" w:hAnsi="Times New Roman" w:cs="Times New Roman"/>
        </w:rPr>
        <w:t>постановление Администрации муниципального образования</w:t>
      </w:r>
      <w:r w:rsidR="00267456" w:rsidRPr="00A16A1A">
        <w:rPr>
          <w:rFonts w:ascii="Times New Roman" w:hAnsi="Times New Roman" w:cs="Times New Roman"/>
        </w:rPr>
        <w:t xml:space="preserve"> Смольнинское</w:t>
      </w:r>
      <w:r w:rsidR="00A16A1A" w:rsidRPr="00A16A1A">
        <w:rPr>
          <w:rFonts w:ascii="Times New Roman" w:hAnsi="Times New Roman" w:cs="Times New Roman"/>
        </w:rPr>
        <w:t xml:space="preserve"> </w:t>
      </w:r>
      <w:r w:rsidRPr="00A16A1A">
        <w:rPr>
          <w:rFonts w:ascii="Times New Roman" w:hAnsi="Times New Roman" w:cs="Times New Roman"/>
        </w:rPr>
        <w:t>от 24.12.2012 №</w:t>
      </w:r>
      <w:r w:rsidR="00267456" w:rsidRPr="00A16A1A">
        <w:rPr>
          <w:rFonts w:ascii="Times New Roman" w:hAnsi="Times New Roman" w:cs="Times New Roman"/>
        </w:rPr>
        <w:t>344 «</w:t>
      </w:r>
      <w:r w:rsidR="009B68DE" w:rsidRPr="00A16A1A">
        <w:rPr>
          <w:rFonts w:ascii="Times New Roman" w:hAnsi="Times New Roman" w:cs="Times New Roman"/>
        </w:rPr>
        <w:t>Об утверждении</w:t>
      </w:r>
      <w:r w:rsidR="00A16A1A" w:rsidRPr="00A16A1A">
        <w:rPr>
          <w:rFonts w:ascii="Times New Roman" w:hAnsi="Times New Roman" w:cs="Times New Roman"/>
        </w:rPr>
        <w:t xml:space="preserve"> </w:t>
      </w:r>
      <w:r w:rsidR="009B68DE" w:rsidRPr="00A16A1A">
        <w:rPr>
          <w:rFonts w:ascii="Times New Roman" w:hAnsi="Times New Roman" w:cs="Times New Roman"/>
        </w:rPr>
        <w:t>административных регламентов</w:t>
      </w:r>
      <w:r w:rsidRPr="00A16A1A">
        <w:rPr>
          <w:rFonts w:ascii="Times New Roman" w:hAnsi="Times New Roman" w:cs="Times New Roman"/>
        </w:rPr>
        <w:t xml:space="preserve"> по предоставлению государственных услуг»</w:t>
      </w:r>
    </w:p>
    <w:p w:rsidR="009B68DE" w:rsidRPr="00BE2CFF" w:rsidRDefault="009B68DE" w:rsidP="009B68DE">
      <w:pPr>
        <w:tabs>
          <w:tab w:val="left" w:pos="900"/>
        </w:tabs>
        <w:spacing w:line="360" w:lineRule="auto"/>
        <w:jc w:val="both"/>
        <w:outlineLvl w:val="1"/>
        <w:rPr>
          <w:sz w:val="18"/>
          <w:szCs w:val="18"/>
        </w:rPr>
      </w:pPr>
    </w:p>
    <w:p w:rsidR="00267456" w:rsidRPr="007E2E1A" w:rsidRDefault="00267456" w:rsidP="007E2E1A">
      <w:pPr>
        <w:tabs>
          <w:tab w:val="left" w:pos="9639"/>
        </w:tabs>
        <w:ind w:right="-1" w:firstLine="567"/>
        <w:jc w:val="both"/>
        <w:rPr>
          <w:sz w:val="24"/>
          <w:szCs w:val="24"/>
        </w:rPr>
      </w:pPr>
      <w:r w:rsidRPr="00D153AA">
        <w:rPr>
          <w:sz w:val="24"/>
          <w:szCs w:val="24"/>
        </w:rPr>
        <w:t>В соответствии с постановлением Правительства С</w:t>
      </w:r>
      <w:r w:rsidR="001813A4">
        <w:rPr>
          <w:sz w:val="24"/>
          <w:szCs w:val="24"/>
        </w:rPr>
        <w:t>анкт-Петербурга от 25.07.2011 №</w:t>
      </w:r>
      <w:r w:rsidRPr="00D153AA">
        <w:rPr>
          <w:sz w:val="24"/>
          <w:szCs w:val="24"/>
        </w:rPr>
        <w:t>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  Распоряжением Комитета по социальной политики Санкт-Петербурга от 2</w:t>
      </w:r>
      <w:r w:rsidR="007E2E1A">
        <w:rPr>
          <w:sz w:val="24"/>
          <w:szCs w:val="24"/>
        </w:rPr>
        <w:t>5</w:t>
      </w:r>
      <w:r w:rsidRPr="00D153AA">
        <w:rPr>
          <w:sz w:val="24"/>
          <w:szCs w:val="24"/>
        </w:rPr>
        <w:t>.</w:t>
      </w:r>
      <w:r w:rsidR="001813A4">
        <w:rPr>
          <w:sz w:val="24"/>
          <w:szCs w:val="24"/>
        </w:rPr>
        <w:t>10.2017 №</w:t>
      </w:r>
      <w:r w:rsidR="007E2E1A">
        <w:rPr>
          <w:sz w:val="24"/>
          <w:szCs w:val="24"/>
        </w:rPr>
        <w:t>650</w:t>
      </w:r>
      <w:r w:rsidRPr="00D153AA">
        <w:rPr>
          <w:sz w:val="24"/>
          <w:szCs w:val="24"/>
        </w:rPr>
        <w:t xml:space="preserve">-р </w:t>
      </w:r>
      <w:r w:rsidRPr="007E2E1A">
        <w:rPr>
          <w:sz w:val="24"/>
          <w:szCs w:val="24"/>
        </w:rPr>
        <w:t>«</w:t>
      </w:r>
      <w:r w:rsidR="007E2E1A" w:rsidRPr="007E2E1A">
        <w:rPr>
          <w:sz w:val="24"/>
          <w:szCs w:val="24"/>
        </w:rPr>
        <w:t>Методические рекомендации</w:t>
      </w:r>
      <w:r w:rsidR="004758DC">
        <w:rPr>
          <w:sz w:val="24"/>
          <w:szCs w:val="24"/>
        </w:rPr>
        <w:t xml:space="preserve"> </w:t>
      </w:r>
      <w:r w:rsidR="007E2E1A" w:rsidRPr="007E2E1A">
        <w:rPr>
          <w:sz w:val="24"/>
          <w:szCs w:val="24"/>
        </w:rP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w:t>
      </w:r>
      <w:r w:rsidR="007B1119">
        <w:rPr>
          <w:sz w:val="24"/>
          <w:szCs w:val="24"/>
        </w:rPr>
        <w:t xml:space="preserve"> </w:t>
      </w:r>
      <w:r w:rsidR="007E2E1A" w:rsidRPr="007E2E1A">
        <w:rPr>
          <w:sz w:val="24"/>
          <w:szCs w:val="24"/>
        </w:rPr>
        <w:t>в Санкт-Петербурге, государственной услуги по даче согласия органа опеки</w:t>
      </w:r>
      <w:r w:rsidR="007B1119">
        <w:rPr>
          <w:sz w:val="24"/>
          <w:szCs w:val="24"/>
        </w:rPr>
        <w:t xml:space="preserve"> </w:t>
      </w:r>
      <w:r w:rsidR="007E2E1A" w:rsidRPr="007E2E1A">
        <w:rPr>
          <w:sz w:val="24"/>
          <w:szCs w:val="24"/>
        </w:rPr>
        <w:t>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sidR="00E670F6">
        <w:rPr>
          <w:sz w:val="24"/>
          <w:szCs w:val="24"/>
        </w:rPr>
        <w:t>», Администрация муниципального образования</w:t>
      </w:r>
      <w:r w:rsidR="001D3FBD" w:rsidRPr="007E2E1A">
        <w:rPr>
          <w:sz w:val="24"/>
          <w:szCs w:val="24"/>
        </w:rPr>
        <w:t xml:space="preserve"> Смольнинское</w:t>
      </w:r>
    </w:p>
    <w:p w:rsidR="00267456" w:rsidRPr="00D153AA" w:rsidRDefault="00267456" w:rsidP="00D919DD">
      <w:pPr>
        <w:tabs>
          <w:tab w:val="left" w:pos="900"/>
        </w:tabs>
        <w:spacing w:line="276" w:lineRule="auto"/>
        <w:ind w:firstLine="567"/>
        <w:jc w:val="both"/>
        <w:outlineLvl w:val="1"/>
        <w:rPr>
          <w:sz w:val="24"/>
          <w:szCs w:val="24"/>
        </w:rPr>
      </w:pPr>
    </w:p>
    <w:p w:rsidR="00632F30" w:rsidRDefault="008249B7" w:rsidP="00D919DD">
      <w:pPr>
        <w:tabs>
          <w:tab w:val="left" w:pos="900"/>
        </w:tabs>
        <w:spacing w:line="276" w:lineRule="auto"/>
        <w:jc w:val="both"/>
        <w:rPr>
          <w:b/>
          <w:sz w:val="24"/>
          <w:szCs w:val="24"/>
        </w:rPr>
      </w:pPr>
      <w:r w:rsidRPr="00D153AA">
        <w:rPr>
          <w:b/>
          <w:sz w:val="24"/>
          <w:szCs w:val="24"/>
        </w:rPr>
        <w:t>ПОСТАНОВЛЯ</w:t>
      </w:r>
      <w:r w:rsidR="00D655BE" w:rsidRPr="00D153AA">
        <w:rPr>
          <w:b/>
          <w:sz w:val="24"/>
          <w:szCs w:val="24"/>
        </w:rPr>
        <w:t>ЕТ</w:t>
      </w:r>
      <w:r w:rsidR="0070752B" w:rsidRPr="00D153AA">
        <w:rPr>
          <w:b/>
          <w:sz w:val="24"/>
          <w:szCs w:val="24"/>
        </w:rPr>
        <w:t>:</w:t>
      </w:r>
    </w:p>
    <w:p w:rsidR="00103850" w:rsidRPr="00D153AA" w:rsidRDefault="00103850" w:rsidP="00D919DD">
      <w:pPr>
        <w:tabs>
          <w:tab w:val="left" w:pos="900"/>
        </w:tabs>
        <w:spacing w:line="276" w:lineRule="auto"/>
        <w:jc w:val="both"/>
        <w:rPr>
          <w:b/>
          <w:sz w:val="24"/>
          <w:szCs w:val="24"/>
        </w:rPr>
      </w:pPr>
    </w:p>
    <w:p w:rsidR="00D919DD" w:rsidRPr="009B6F5A" w:rsidRDefault="009B6F5A" w:rsidP="009B6F5A">
      <w:pPr>
        <w:autoSpaceDE w:val="0"/>
        <w:autoSpaceDN w:val="0"/>
        <w:adjustRightInd w:val="0"/>
        <w:ind w:firstLine="540"/>
        <w:jc w:val="both"/>
        <w:rPr>
          <w:sz w:val="24"/>
          <w:szCs w:val="24"/>
        </w:rPr>
      </w:pPr>
      <w:r>
        <w:rPr>
          <w:sz w:val="24"/>
          <w:szCs w:val="24"/>
        </w:rPr>
        <w:t>1.</w:t>
      </w:r>
      <w:r w:rsidR="00E670F6">
        <w:rPr>
          <w:sz w:val="24"/>
          <w:szCs w:val="24"/>
        </w:rPr>
        <w:t>Утвердить а</w:t>
      </w:r>
      <w:r w:rsidR="001813A4" w:rsidRPr="001813A4">
        <w:rPr>
          <w:sz w:val="24"/>
          <w:szCs w:val="24"/>
        </w:rPr>
        <w:t>дминистративный регламент по предоставлению Администрацией муниципального образования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w:t>
      </w:r>
      <w:r w:rsidR="004758DC">
        <w:rPr>
          <w:sz w:val="24"/>
          <w:szCs w:val="24"/>
        </w:rPr>
        <w:t xml:space="preserve"> </w:t>
      </w:r>
      <w:r w:rsidRPr="001813A4">
        <w:rPr>
          <w:sz w:val="24"/>
          <w:szCs w:val="24"/>
        </w:rPr>
        <w:t>и без ущерба для освоения образовательной программы</w:t>
      </w:r>
      <w:r>
        <w:rPr>
          <w:sz w:val="24"/>
          <w:szCs w:val="24"/>
        </w:rPr>
        <w:t>, согласно приложению к настоящему постановлению.</w:t>
      </w:r>
    </w:p>
    <w:p w:rsidR="009B6B97" w:rsidRDefault="00E670F6" w:rsidP="007E7FD7">
      <w:pPr>
        <w:pStyle w:val="a4"/>
        <w:tabs>
          <w:tab w:val="left" w:pos="900"/>
        </w:tabs>
        <w:ind w:left="0" w:firstLine="360"/>
        <w:jc w:val="both"/>
        <w:rPr>
          <w:sz w:val="24"/>
          <w:szCs w:val="24"/>
        </w:rPr>
      </w:pPr>
      <w:r>
        <w:rPr>
          <w:sz w:val="24"/>
          <w:szCs w:val="24"/>
        </w:rPr>
        <w:t>2.</w:t>
      </w:r>
      <w:r w:rsidR="007E7FD7">
        <w:rPr>
          <w:sz w:val="24"/>
          <w:szCs w:val="24"/>
        </w:rPr>
        <w:t xml:space="preserve"> Внести</w:t>
      </w:r>
      <w:r w:rsidR="004758DC">
        <w:rPr>
          <w:sz w:val="24"/>
          <w:szCs w:val="24"/>
        </w:rPr>
        <w:t xml:space="preserve"> </w:t>
      </w:r>
      <w:r w:rsidR="007E2E1A" w:rsidRPr="00454509">
        <w:rPr>
          <w:sz w:val="24"/>
          <w:szCs w:val="24"/>
        </w:rPr>
        <w:t xml:space="preserve">изменения </w:t>
      </w:r>
      <w:r w:rsidR="007E7FD7">
        <w:rPr>
          <w:sz w:val="24"/>
          <w:szCs w:val="24"/>
        </w:rPr>
        <w:t>в постановление Администрации муниципального образование Смольнинское</w:t>
      </w:r>
      <w:r w:rsidR="004758DC">
        <w:rPr>
          <w:sz w:val="24"/>
          <w:szCs w:val="24"/>
        </w:rPr>
        <w:t xml:space="preserve"> </w:t>
      </w:r>
      <w:r w:rsidR="007E7FD7">
        <w:rPr>
          <w:sz w:val="24"/>
          <w:szCs w:val="24"/>
        </w:rPr>
        <w:t>от 24.12.2012 №</w:t>
      </w:r>
      <w:r w:rsidR="007E7FD7" w:rsidRPr="00454509">
        <w:rPr>
          <w:sz w:val="24"/>
          <w:szCs w:val="24"/>
        </w:rPr>
        <w:t>344 «Об утверждении административных регламентов по предоставлению государственных услуг»</w:t>
      </w:r>
      <w:r w:rsidR="007E7FD7">
        <w:rPr>
          <w:sz w:val="24"/>
          <w:szCs w:val="24"/>
        </w:rPr>
        <w:t xml:space="preserve"> (далее – Постановление)</w:t>
      </w:r>
      <w:r w:rsidR="009B6B97">
        <w:rPr>
          <w:sz w:val="24"/>
          <w:szCs w:val="24"/>
        </w:rPr>
        <w:t xml:space="preserve">: </w:t>
      </w:r>
    </w:p>
    <w:p w:rsidR="00454509" w:rsidRPr="009B6B97" w:rsidRDefault="009B6B97" w:rsidP="009B6B97">
      <w:pPr>
        <w:tabs>
          <w:tab w:val="left" w:pos="900"/>
        </w:tabs>
        <w:jc w:val="both"/>
        <w:rPr>
          <w:sz w:val="24"/>
          <w:szCs w:val="24"/>
        </w:rPr>
      </w:pPr>
      <w:r>
        <w:rPr>
          <w:sz w:val="24"/>
          <w:szCs w:val="24"/>
        </w:rPr>
        <w:t xml:space="preserve">      2.1. И</w:t>
      </w:r>
      <w:r w:rsidR="00BE2CFF">
        <w:rPr>
          <w:sz w:val="24"/>
          <w:szCs w:val="24"/>
        </w:rPr>
        <w:t>зложить</w:t>
      </w:r>
      <w:r w:rsidR="007E7FD7" w:rsidRPr="009B6B97">
        <w:rPr>
          <w:sz w:val="24"/>
          <w:szCs w:val="24"/>
        </w:rPr>
        <w:t xml:space="preserve"> подпункт 1.10 пункта 1 Постановления в следующей редакции:</w:t>
      </w:r>
    </w:p>
    <w:p w:rsidR="007E2E1A" w:rsidRDefault="00454509" w:rsidP="00EC4785">
      <w:pPr>
        <w:pStyle w:val="a4"/>
        <w:tabs>
          <w:tab w:val="left" w:pos="900"/>
        </w:tabs>
        <w:ind w:left="0"/>
        <w:jc w:val="both"/>
        <w:rPr>
          <w:sz w:val="24"/>
          <w:szCs w:val="24"/>
        </w:rPr>
      </w:pPr>
      <w:r w:rsidRPr="00454509">
        <w:rPr>
          <w:sz w:val="24"/>
          <w:szCs w:val="24"/>
        </w:rPr>
        <w:t>«</w:t>
      </w:r>
      <w:r w:rsidR="00EC4785">
        <w:rPr>
          <w:sz w:val="24"/>
          <w:szCs w:val="24"/>
        </w:rPr>
        <w:t xml:space="preserve">1.10. </w:t>
      </w:r>
      <w:r w:rsidR="007E7FD7">
        <w:rPr>
          <w:sz w:val="24"/>
          <w:szCs w:val="24"/>
        </w:rPr>
        <w:t>Дача</w:t>
      </w:r>
      <w:r w:rsidRPr="00454509">
        <w:rPr>
          <w:sz w:val="24"/>
          <w:szCs w:val="24"/>
        </w:rPr>
        <w:t xml:space="preserve"> согласия органа опеки</w:t>
      </w:r>
      <w:r w:rsidR="004758DC">
        <w:rPr>
          <w:sz w:val="24"/>
          <w:szCs w:val="24"/>
        </w:rPr>
        <w:t xml:space="preserve"> </w:t>
      </w:r>
      <w:r w:rsidRPr="00454509">
        <w:rPr>
          <w:sz w:val="24"/>
          <w:szCs w:val="24"/>
        </w:rPr>
        <w:t>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Pr>
          <w:sz w:val="24"/>
          <w:szCs w:val="24"/>
        </w:rPr>
        <w:t>».</w:t>
      </w:r>
    </w:p>
    <w:p w:rsidR="001D3FBD" w:rsidRPr="00D153AA" w:rsidRDefault="00BE2CFF" w:rsidP="009B6B97">
      <w:pPr>
        <w:pStyle w:val="a4"/>
        <w:numPr>
          <w:ilvl w:val="1"/>
          <w:numId w:val="46"/>
        </w:numPr>
        <w:tabs>
          <w:tab w:val="left" w:pos="900"/>
        </w:tabs>
        <w:ind w:left="0" w:firstLine="360"/>
        <w:jc w:val="both"/>
        <w:rPr>
          <w:sz w:val="24"/>
          <w:szCs w:val="24"/>
        </w:rPr>
      </w:pPr>
      <w:r>
        <w:rPr>
          <w:sz w:val="24"/>
          <w:szCs w:val="24"/>
        </w:rPr>
        <w:t>Изложить</w:t>
      </w:r>
      <w:r w:rsidR="00103850">
        <w:rPr>
          <w:sz w:val="24"/>
          <w:szCs w:val="24"/>
        </w:rPr>
        <w:t xml:space="preserve"> </w:t>
      </w:r>
      <w:r w:rsidR="00EC4785">
        <w:rPr>
          <w:sz w:val="24"/>
          <w:szCs w:val="24"/>
        </w:rPr>
        <w:t>Приложение №</w:t>
      </w:r>
      <w:r w:rsidR="007E2E1A">
        <w:rPr>
          <w:sz w:val="24"/>
          <w:szCs w:val="24"/>
        </w:rPr>
        <w:t>10</w:t>
      </w:r>
      <w:r w:rsidR="001D3FBD" w:rsidRPr="00D153AA">
        <w:rPr>
          <w:sz w:val="24"/>
          <w:szCs w:val="24"/>
        </w:rPr>
        <w:t xml:space="preserve"> к Постановлению в ново</w:t>
      </w:r>
      <w:r w:rsidR="009B6B97">
        <w:rPr>
          <w:sz w:val="24"/>
          <w:szCs w:val="24"/>
        </w:rPr>
        <w:t>й редакции согласно приложению пункта 1</w:t>
      </w:r>
      <w:r w:rsidR="001D3FBD" w:rsidRPr="00D153AA">
        <w:rPr>
          <w:sz w:val="24"/>
          <w:szCs w:val="24"/>
        </w:rPr>
        <w:t xml:space="preserve"> к настоящему Постановлению.</w:t>
      </w:r>
    </w:p>
    <w:p w:rsidR="001D3FBD" w:rsidRPr="00454509" w:rsidRDefault="009B6B97" w:rsidP="009B6B97">
      <w:pPr>
        <w:pStyle w:val="a4"/>
        <w:ind w:left="0" w:firstLine="360"/>
        <w:jc w:val="both"/>
        <w:rPr>
          <w:sz w:val="24"/>
          <w:szCs w:val="24"/>
          <w:lang w:eastAsia="ja-JP"/>
        </w:rPr>
      </w:pPr>
      <w:r>
        <w:rPr>
          <w:sz w:val="24"/>
          <w:szCs w:val="24"/>
        </w:rPr>
        <w:t xml:space="preserve">3. </w:t>
      </w:r>
      <w:r w:rsidR="001D3FBD" w:rsidRPr="00454509">
        <w:rPr>
          <w:sz w:val="24"/>
          <w:szCs w:val="24"/>
        </w:rPr>
        <w:t>Считать утратившими силу Постановление Администрации МО Смольнинское</w:t>
      </w:r>
      <w:r w:rsidR="00EC4785">
        <w:rPr>
          <w:sz w:val="24"/>
          <w:szCs w:val="24"/>
        </w:rPr>
        <w:t xml:space="preserve"> от 05.08.2015 №</w:t>
      </w:r>
      <w:r w:rsidR="00454509" w:rsidRPr="00454509">
        <w:rPr>
          <w:sz w:val="24"/>
          <w:szCs w:val="24"/>
        </w:rPr>
        <w:t xml:space="preserve">278 «О внесении изменений  в постановление Администрации МО </w:t>
      </w:r>
      <w:r>
        <w:rPr>
          <w:sz w:val="24"/>
          <w:szCs w:val="24"/>
        </w:rPr>
        <w:t>Смольнинское от 24.12.2012 №</w:t>
      </w:r>
      <w:r w:rsidR="00454509" w:rsidRPr="00454509">
        <w:rPr>
          <w:sz w:val="24"/>
          <w:szCs w:val="24"/>
        </w:rPr>
        <w:t>344», Постановление Администрации МО Смольнинское</w:t>
      </w:r>
      <w:r w:rsidR="00EC4785">
        <w:rPr>
          <w:sz w:val="24"/>
          <w:szCs w:val="24"/>
        </w:rPr>
        <w:t xml:space="preserve"> от 10.08.2016 №</w:t>
      </w:r>
      <w:r w:rsidR="001D3FBD" w:rsidRPr="00454509">
        <w:rPr>
          <w:sz w:val="24"/>
          <w:szCs w:val="24"/>
        </w:rPr>
        <w:t>20</w:t>
      </w:r>
      <w:r w:rsidR="00454509" w:rsidRPr="00454509">
        <w:rPr>
          <w:sz w:val="24"/>
          <w:szCs w:val="24"/>
        </w:rPr>
        <w:t>7</w:t>
      </w:r>
      <w:r w:rsidR="00454509">
        <w:rPr>
          <w:sz w:val="24"/>
          <w:szCs w:val="24"/>
        </w:rPr>
        <w:t>«</w:t>
      </w:r>
      <w:r w:rsidR="00454509" w:rsidRPr="00FB3D1A">
        <w:rPr>
          <w:sz w:val="24"/>
          <w:szCs w:val="24"/>
        </w:rPr>
        <w:t>О внесении изменений в</w:t>
      </w:r>
      <w:r w:rsidR="00454509" w:rsidRPr="00FB3D1A">
        <w:rPr>
          <w:sz w:val="24"/>
          <w:szCs w:val="24"/>
          <w:lang w:eastAsia="ja-JP"/>
        </w:rPr>
        <w:t xml:space="preserve"> «Административный регламент по пре</w:t>
      </w:r>
      <w:r>
        <w:rPr>
          <w:sz w:val="24"/>
          <w:szCs w:val="24"/>
          <w:lang w:eastAsia="ja-JP"/>
        </w:rPr>
        <w:t xml:space="preserve">доставлению Администрацией </w:t>
      </w:r>
      <w:r w:rsidR="00454509">
        <w:rPr>
          <w:sz w:val="24"/>
          <w:szCs w:val="24"/>
          <w:lang w:eastAsia="ja-JP"/>
        </w:rPr>
        <w:t xml:space="preserve">муниципального образования </w:t>
      </w:r>
      <w:r w:rsidR="00454509" w:rsidRPr="00FB3D1A">
        <w:rPr>
          <w:sz w:val="24"/>
          <w:szCs w:val="24"/>
          <w:lang w:eastAsia="ja-JP"/>
        </w:rPr>
        <w:t xml:space="preserve">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w:t>
      </w:r>
      <w:r w:rsidR="00454509">
        <w:rPr>
          <w:sz w:val="24"/>
          <w:szCs w:val="24"/>
          <w:lang w:eastAsia="ja-JP"/>
        </w:rPr>
        <w:t xml:space="preserve">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причиняющегося вреда его здоровью и не нарушающего процесса обучения </w:t>
      </w:r>
      <w:r w:rsidR="00454509" w:rsidRPr="00FB3D1A">
        <w:rPr>
          <w:sz w:val="24"/>
          <w:szCs w:val="24"/>
          <w:lang w:eastAsia="ja-JP"/>
        </w:rPr>
        <w:t>(далее - государственная  услуга</w:t>
      </w:r>
      <w:r w:rsidR="00103850">
        <w:rPr>
          <w:sz w:val="24"/>
          <w:szCs w:val="24"/>
          <w:lang w:eastAsia="ja-JP"/>
        </w:rPr>
        <w:t xml:space="preserve"> </w:t>
      </w:r>
      <w:r w:rsidR="00454509" w:rsidRPr="00D051F1">
        <w:rPr>
          <w:sz w:val="24"/>
          <w:szCs w:val="24"/>
          <w:lang w:eastAsia="ja-JP"/>
        </w:rPr>
        <w:t>«Согласие органа опеки и попечительства на заключение трудового договора»</w:t>
      </w:r>
      <w:r w:rsidR="00454509">
        <w:rPr>
          <w:sz w:val="24"/>
          <w:szCs w:val="24"/>
          <w:lang w:eastAsia="ja-JP"/>
        </w:rPr>
        <w:t>)</w:t>
      </w:r>
      <w:r w:rsidR="0070752B" w:rsidRPr="00454509">
        <w:rPr>
          <w:sz w:val="24"/>
          <w:szCs w:val="24"/>
          <w:lang w:eastAsia="ja-JP"/>
        </w:rPr>
        <w:t>.</w:t>
      </w:r>
    </w:p>
    <w:p w:rsidR="0070752B" w:rsidRPr="00D153AA" w:rsidRDefault="005566C7" w:rsidP="005566C7">
      <w:pPr>
        <w:pStyle w:val="a4"/>
        <w:ind w:left="0" w:firstLine="360"/>
        <w:jc w:val="both"/>
        <w:rPr>
          <w:sz w:val="24"/>
          <w:szCs w:val="24"/>
        </w:rPr>
      </w:pPr>
      <w:r>
        <w:rPr>
          <w:sz w:val="24"/>
          <w:szCs w:val="24"/>
        </w:rPr>
        <w:t xml:space="preserve">4. </w:t>
      </w:r>
      <w:r w:rsidR="0070752B" w:rsidRPr="00D153AA">
        <w:rPr>
          <w:sz w:val="24"/>
          <w:szCs w:val="24"/>
        </w:rPr>
        <w:t>Опубликовать (обнародовать) настоящее постановление путем размещения текста нормативного правового акта с приложениями в течение 30 дней на информационных стенд</w:t>
      </w:r>
      <w:r>
        <w:rPr>
          <w:sz w:val="24"/>
          <w:szCs w:val="24"/>
        </w:rPr>
        <w:t>ах, расположенных в помещениях м</w:t>
      </w:r>
      <w:r w:rsidR="0070752B" w:rsidRPr="00D153AA">
        <w:rPr>
          <w:sz w:val="24"/>
          <w:szCs w:val="24"/>
        </w:rPr>
        <w:t>униципального Совета и Адми</w:t>
      </w:r>
      <w:r>
        <w:rPr>
          <w:sz w:val="24"/>
          <w:szCs w:val="24"/>
        </w:rPr>
        <w:t>нистрации муниципального образования</w:t>
      </w:r>
      <w:r w:rsidR="0070752B" w:rsidRPr="00D153AA">
        <w:rPr>
          <w:sz w:val="24"/>
          <w:szCs w:val="24"/>
        </w:rPr>
        <w:t xml:space="preserve"> Смольнинское.</w:t>
      </w:r>
    </w:p>
    <w:p w:rsidR="0070752B" w:rsidRPr="00D153AA" w:rsidRDefault="005566C7" w:rsidP="005566C7">
      <w:pPr>
        <w:pStyle w:val="a4"/>
        <w:numPr>
          <w:ilvl w:val="0"/>
          <w:numId w:val="47"/>
        </w:numPr>
        <w:ind w:left="0" w:firstLine="360"/>
        <w:jc w:val="both"/>
        <w:rPr>
          <w:sz w:val="24"/>
          <w:szCs w:val="24"/>
        </w:rPr>
      </w:pPr>
      <w:r>
        <w:rPr>
          <w:sz w:val="24"/>
          <w:szCs w:val="24"/>
        </w:rPr>
        <w:t>Разместить настоящее постановление на сайте муниципального образования</w:t>
      </w:r>
      <w:r w:rsidR="0070752B" w:rsidRPr="00D153AA">
        <w:rPr>
          <w:sz w:val="24"/>
          <w:szCs w:val="24"/>
        </w:rPr>
        <w:t xml:space="preserve"> Смольнинское в сети Интернет.</w:t>
      </w:r>
    </w:p>
    <w:p w:rsidR="00D160F9" w:rsidRPr="00D153AA" w:rsidRDefault="00D160F9" w:rsidP="005566C7">
      <w:pPr>
        <w:pStyle w:val="a4"/>
        <w:numPr>
          <w:ilvl w:val="0"/>
          <w:numId w:val="47"/>
        </w:numPr>
        <w:ind w:left="0" w:firstLine="360"/>
        <w:jc w:val="both"/>
        <w:rPr>
          <w:sz w:val="24"/>
          <w:szCs w:val="24"/>
        </w:rPr>
      </w:pPr>
      <w:r w:rsidRPr="00D153AA">
        <w:rPr>
          <w:sz w:val="24"/>
          <w:szCs w:val="24"/>
        </w:rPr>
        <w:t>Руководител</w:t>
      </w:r>
      <w:r w:rsidR="00EC4785">
        <w:rPr>
          <w:sz w:val="24"/>
          <w:szCs w:val="24"/>
        </w:rPr>
        <w:t>ю отдела опеки и попечительства</w:t>
      </w:r>
      <w:r w:rsidR="00BE2CFF">
        <w:rPr>
          <w:sz w:val="24"/>
          <w:szCs w:val="24"/>
        </w:rPr>
        <w:t xml:space="preserve"> ознакомить с а</w:t>
      </w:r>
      <w:r w:rsidRPr="00D153AA">
        <w:rPr>
          <w:sz w:val="24"/>
          <w:szCs w:val="24"/>
        </w:rPr>
        <w:t>дминистративным регламентом муниципальных служащих</w:t>
      </w:r>
      <w:r w:rsidR="007E2E1A">
        <w:rPr>
          <w:sz w:val="24"/>
          <w:szCs w:val="24"/>
        </w:rPr>
        <w:t xml:space="preserve"> отдела опеки и попечительства.</w:t>
      </w:r>
    </w:p>
    <w:p w:rsidR="0070752B" w:rsidRPr="00D153AA" w:rsidRDefault="005566C7" w:rsidP="005566C7">
      <w:pPr>
        <w:pStyle w:val="a4"/>
        <w:numPr>
          <w:ilvl w:val="0"/>
          <w:numId w:val="47"/>
        </w:numPr>
        <w:ind w:left="0" w:firstLine="360"/>
        <w:jc w:val="both"/>
        <w:rPr>
          <w:sz w:val="24"/>
          <w:szCs w:val="24"/>
        </w:rPr>
      </w:pPr>
      <w:r>
        <w:rPr>
          <w:sz w:val="24"/>
          <w:szCs w:val="24"/>
        </w:rPr>
        <w:t>Настоящее п</w:t>
      </w:r>
      <w:r w:rsidR="0070752B" w:rsidRPr="00D153AA">
        <w:rPr>
          <w:sz w:val="24"/>
          <w:szCs w:val="24"/>
        </w:rPr>
        <w:t xml:space="preserve">остановление вступает в силу с момента его опубликования (обнародования). </w:t>
      </w:r>
    </w:p>
    <w:p w:rsidR="0070752B" w:rsidRPr="00D153AA" w:rsidRDefault="005566C7" w:rsidP="005566C7">
      <w:pPr>
        <w:pStyle w:val="a4"/>
        <w:numPr>
          <w:ilvl w:val="0"/>
          <w:numId w:val="47"/>
        </w:numPr>
        <w:ind w:left="0" w:firstLine="360"/>
        <w:jc w:val="both"/>
        <w:rPr>
          <w:sz w:val="24"/>
          <w:szCs w:val="24"/>
        </w:rPr>
      </w:pPr>
      <w:r>
        <w:rPr>
          <w:sz w:val="24"/>
          <w:szCs w:val="24"/>
        </w:rPr>
        <w:t>Контроль исполнения настоящего п</w:t>
      </w:r>
      <w:r w:rsidR="0070752B" w:rsidRPr="00D153AA">
        <w:rPr>
          <w:sz w:val="24"/>
          <w:szCs w:val="24"/>
        </w:rPr>
        <w:t>остановления возлагаю на руководителя отде</w:t>
      </w:r>
      <w:r w:rsidR="00EC4785">
        <w:rPr>
          <w:sz w:val="24"/>
          <w:szCs w:val="24"/>
        </w:rPr>
        <w:t>ла опеки и попечительства.</w:t>
      </w:r>
    </w:p>
    <w:p w:rsidR="00EC4785" w:rsidRDefault="00EC4785" w:rsidP="00EC4785">
      <w:pPr>
        <w:tabs>
          <w:tab w:val="left" w:pos="900"/>
          <w:tab w:val="right" w:pos="9639"/>
        </w:tabs>
        <w:spacing w:line="276" w:lineRule="auto"/>
        <w:jc w:val="both"/>
        <w:outlineLvl w:val="1"/>
        <w:rPr>
          <w:sz w:val="24"/>
          <w:szCs w:val="24"/>
        </w:rPr>
      </w:pPr>
    </w:p>
    <w:p w:rsidR="0096325A" w:rsidRPr="00D153AA" w:rsidRDefault="0096325A" w:rsidP="00EC4785">
      <w:pPr>
        <w:tabs>
          <w:tab w:val="left" w:pos="900"/>
          <w:tab w:val="right" w:pos="9639"/>
        </w:tabs>
        <w:spacing w:line="276" w:lineRule="auto"/>
        <w:jc w:val="both"/>
        <w:outlineLvl w:val="1"/>
        <w:rPr>
          <w:sz w:val="24"/>
          <w:szCs w:val="24"/>
        </w:rPr>
      </w:pPr>
    </w:p>
    <w:p w:rsidR="00D919DD" w:rsidRPr="00D153AA" w:rsidRDefault="007E2E1A" w:rsidP="00F65031">
      <w:pPr>
        <w:tabs>
          <w:tab w:val="left" w:pos="900"/>
          <w:tab w:val="right" w:pos="9639"/>
        </w:tabs>
        <w:spacing w:line="276" w:lineRule="auto"/>
        <w:jc w:val="both"/>
        <w:outlineLvl w:val="1"/>
        <w:rPr>
          <w:sz w:val="24"/>
          <w:szCs w:val="24"/>
        </w:rPr>
      </w:pPr>
      <w:r>
        <w:rPr>
          <w:sz w:val="24"/>
          <w:szCs w:val="24"/>
        </w:rPr>
        <w:lastRenderedPageBreak/>
        <w:t>Глава</w:t>
      </w:r>
      <w:r w:rsidR="00632F30" w:rsidRPr="00D153AA">
        <w:rPr>
          <w:sz w:val="24"/>
          <w:szCs w:val="24"/>
        </w:rPr>
        <w:t xml:space="preserve"> Администрации</w:t>
      </w:r>
      <w:r w:rsidR="0096325A">
        <w:rPr>
          <w:sz w:val="24"/>
          <w:szCs w:val="24"/>
        </w:rPr>
        <w:t xml:space="preserve">                                                                                             </w:t>
      </w:r>
      <w:r w:rsidR="003441A1">
        <w:rPr>
          <w:sz w:val="24"/>
          <w:szCs w:val="24"/>
        </w:rPr>
        <w:t>Н.Ю. Смирнова</w:t>
      </w:r>
    </w:p>
    <w:p w:rsidR="00632F30" w:rsidRPr="00D153AA" w:rsidRDefault="00632F30" w:rsidP="00F65031">
      <w:pPr>
        <w:tabs>
          <w:tab w:val="left" w:pos="900"/>
          <w:tab w:val="right" w:pos="9639"/>
        </w:tabs>
        <w:spacing w:line="276" w:lineRule="auto"/>
        <w:jc w:val="both"/>
        <w:outlineLvl w:val="1"/>
        <w:rPr>
          <w:sz w:val="24"/>
          <w:szCs w:val="24"/>
        </w:rPr>
      </w:pPr>
      <w:r w:rsidRPr="00D153AA">
        <w:rPr>
          <w:sz w:val="24"/>
          <w:szCs w:val="24"/>
        </w:rPr>
        <w:tab/>
      </w:r>
    </w:p>
    <w:p w:rsidR="00247F4C" w:rsidRPr="00D153AA" w:rsidRDefault="00247F4C" w:rsidP="0070752B">
      <w:pPr>
        <w:tabs>
          <w:tab w:val="left" w:pos="900"/>
        </w:tabs>
        <w:spacing w:line="360" w:lineRule="auto"/>
        <w:ind w:firstLine="360"/>
        <w:jc w:val="both"/>
        <w:rPr>
          <w:sz w:val="24"/>
          <w:szCs w:val="24"/>
        </w:rPr>
      </w:pPr>
    </w:p>
    <w:p w:rsidR="0070752B" w:rsidRPr="00D153AA" w:rsidRDefault="0070752B" w:rsidP="0070752B">
      <w:pPr>
        <w:tabs>
          <w:tab w:val="left" w:pos="900"/>
        </w:tabs>
        <w:spacing w:line="360" w:lineRule="auto"/>
        <w:ind w:firstLine="360"/>
        <w:jc w:val="both"/>
        <w:rPr>
          <w:sz w:val="24"/>
          <w:szCs w:val="24"/>
        </w:rPr>
      </w:pPr>
    </w:p>
    <w:p w:rsidR="0096325A" w:rsidRDefault="003441A1" w:rsidP="0096325A">
      <w:pPr>
        <w:tabs>
          <w:tab w:val="left" w:pos="900"/>
        </w:tabs>
        <w:ind w:firstLine="357"/>
        <w:jc w:val="right"/>
        <w:rPr>
          <w:sz w:val="24"/>
          <w:szCs w:val="24"/>
        </w:rPr>
      </w:pPr>
      <w:r w:rsidRPr="0096325A">
        <w:rPr>
          <w:sz w:val="24"/>
          <w:szCs w:val="24"/>
        </w:rPr>
        <w:t>Приложение  к п</w:t>
      </w:r>
      <w:r w:rsidR="0070752B" w:rsidRPr="0096325A">
        <w:rPr>
          <w:sz w:val="24"/>
          <w:szCs w:val="24"/>
        </w:rPr>
        <w:t>остановлению</w:t>
      </w:r>
      <w:r w:rsidR="004B7A95" w:rsidRPr="0096325A">
        <w:rPr>
          <w:sz w:val="24"/>
          <w:szCs w:val="24"/>
        </w:rPr>
        <w:t xml:space="preserve"> </w:t>
      </w:r>
    </w:p>
    <w:p w:rsidR="00C63C38" w:rsidRDefault="004B7A95" w:rsidP="0096325A">
      <w:pPr>
        <w:tabs>
          <w:tab w:val="left" w:pos="900"/>
        </w:tabs>
        <w:ind w:firstLine="357"/>
        <w:jc w:val="right"/>
        <w:rPr>
          <w:sz w:val="24"/>
          <w:szCs w:val="24"/>
        </w:rPr>
      </w:pPr>
      <w:r w:rsidRPr="0096325A">
        <w:rPr>
          <w:sz w:val="24"/>
          <w:szCs w:val="24"/>
        </w:rPr>
        <w:t>Администрации</w:t>
      </w:r>
      <w:r w:rsidR="00C63C38">
        <w:rPr>
          <w:sz w:val="24"/>
          <w:szCs w:val="24"/>
        </w:rPr>
        <w:t xml:space="preserve"> </w:t>
      </w:r>
      <w:r w:rsidR="004252EC" w:rsidRPr="0096325A">
        <w:rPr>
          <w:sz w:val="24"/>
          <w:szCs w:val="24"/>
        </w:rPr>
        <w:t xml:space="preserve"> муниципального</w:t>
      </w:r>
    </w:p>
    <w:p w:rsidR="004B7A95" w:rsidRPr="0096325A" w:rsidRDefault="004252EC" w:rsidP="0096325A">
      <w:pPr>
        <w:tabs>
          <w:tab w:val="left" w:pos="900"/>
        </w:tabs>
        <w:ind w:firstLine="357"/>
        <w:jc w:val="right"/>
        <w:rPr>
          <w:sz w:val="24"/>
          <w:szCs w:val="24"/>
        </w:rPr>
      </w:pPr>
      <w:r w:rsidRPr="0096325A">
        <w:rPr>
          <w:sz w:val="24"/>
          <w:szCs w:val="24"/>
        </w:rPr>
        <w:t xml:space="preserve"> </w:t>
      </w:r>
      <w:r w:rsidR="00C63C38">
        <w:rPr>
          <w:sz w:val="24"/>
          <w:szCs w:val="24"/>
        </w:rPr>
        <w:t>о</w:t>
      </w:r>
      <w:r w:rsidRPr="0096325A">
        <w:rPr>
          <w:sz w:val="24"/>
          <w:szCs w:val="24"/>
        </w:rPr>
        <w:t>бразования</w:t>
      </w:r>
      <w:r w:rsidR="00C63C38">
        <w:rPr>
          <w:sz w:val="24"/>
          <w:szCs w:val="24"/>
        </w:rPr>
        <w:t xml:space="preserve"> </w:t>
      </w:r>
      <w:r w:rsidR="004B7A95" w:rsidRPr="0096325A">
        <w:rPr>
          <w:sz w:val="24"/>
          <w:szCs w:val="24"/>
        </w:rPr>
        <w:t xml:space="preserve">Смольнинское </w:t>
      </w:r>
    </w:p>
    <w:p w:rsidR="0070752B" w:rsidRPr="0096325A" w:rsidRDefault="00F058FB" w:rsidP="0096325A">
      <w:pPr>
        <w:tabs>
          <w:tab w:val="left" w:pos="900"/>
        </w:tabs>
        <w:ind w:firstLine="357"/>
        <w:jc w:val="right"/>
        <w:rPr>
          <w:sz w:val="24"/>
          <w:szCs w:val="24"/>
        </w:rPr>
      </w:pPr>
      <w:r>
        <w:rPr>
          <w:sz w:val="24"/>
          <w:szCs w:val="24"/>
        </w:rPr>
        <w:t xml:space="preserve">от </w:t>
      </w:r>
      <w:r w:rsidR="004B7A95" w:rsidRPr="0096325A">
        <w:rPr>
          <w:sz w:val="24"/>
          <w:szCs w:val="24"/>
        </w:rPr>
        <w:t>.</w:t>
      </w:r>
      <w:r w:rsidR="00F65031" w:rsidRPr="0096325A">
        <w:rPr>
          <w:sz w:val="24"/>
          <w:szCs w:val="24"/>
        </w:rPr>
        <w:t>11</w:t>
      </w:r>
      <w:r w:rsidR="004B7A95" w:rsidRPr="0096325A">
        <w:rPr>
          <w:sz w:val="24"/>
          <w:szCs w:val="24"/>
        </w:rPr>
        <w:t xml:space="preserve">.2017 № </w:t>
      </w:r>
    </w:p>
    <w:p w:rsidR="0070752B" w:rsidRPr="00D153AA" w:rsidRDefault="0070752B" w:rsidP="00894BBC">
      <w:pPr>
        <w:tabs>
          <w:tab w:val="left" w:pos="900"/>
        </w:tabs>
        <w:spacing w:line="360" w:lineRule="auto"/>
        <w:ind w:firstLine="360"/>
        <w:jc w:val="both"/>
        <w:rPr>
          <w:sz w:val="24"/>
          <w:szCs w:val="24"/>
        </w:rPr>
      </w:pPr>
    </w:p>
    <w:p w:rsidR="001D594B" w:rsidRDefault="001D594B" w:rsidP="00482122">
      <w:pPr>
        <w:pStyle w:val="22"/>
        <w:shd w:val="clear" w:color="auto" w:fill="auto"/>
        <w:spacing w:before="0" w:line="264" w:lineRule="exact"/>
        <w:ind w:left="20" w:firstLine="0"/>
        <w:jc w:val="center"/>
        <w:rPr>
          <w:sz w:val="24"/>
          <w:szCs w:val="24"/>
        </w:rPr>
      </w:pPr>
    </w:p>
    <w:p w:rsidR="001D594B" w:rsidRDefault="001D594B" w:rsidP="00482122">
      <w:pPr>
        <w:pStyle w:val="22"/>
        <w:shd w:val="clear" w:color="auto" w:fill="auto"/>
        <w:spacing w:before="0" w:line="264" w:lineRule="exact"/>
        <w:ind w:left="20" w:firstLine="0"/>
        <w:jc w:val="center"/>
        <w:rPr>
          <w:sz w:val="24"/>
          <w:szCs w:val="24"/>
        </w:rPr>
      </w:pPr>
    </w:p>
    <w:p w:rsidR="00894BBC" w:rsidRPr="00F65031" w:rsidRDefault="00894BBC" w:rsidP="00482122">
      <w:pPr>
        <w:pStyle w:val="22"/>
        <w:shd w:val="clear" w:color="auto" w:fill="auto"/>
        <w:spacing w:before="0" w:line="264" w:lineRule="exact"/>
        <w:ind w:left="20" w:firstLine="0"/>
        <w:jc w:val="center"/>
        <w:rPr>
          <w:sz w:val="24"/>
          <w:szCs w:val="24"/>
        </w:rPr>
      </w:pPr>
      <w:r w:rsidRPr="00F65031">
        <w:rPr>
          <w:sz w:val="24"/>
          <w:szCs w:val="24"/>
        </w:rPr>
        <w:t>Административный регламент</w:t>
      </w:r>
    </w:p>
    <w:p w:rsidR="002558D3" w:rsidRDefault="0078792B" w:rsidP="009B6B97">
      <w:pPr>
        <w:autoSpaceDE w:val="0"/>
        <w:autoSpaceDN w:val="0"/>
        <w:adjustRightInd w:val="0"/>
        <w:ind w:firstLine="540"/>
        <w:jc w:val="center"/>
        <w:rPr>
          <w:b/>
          <w:sz w:val="24"/>
          <w:szCs w:val="24"/>
        </w:rPr>
      </w:pPr>
      <w:r>
        <w:rPr>
          <w:b/>
          <w:sz w:val="24"/>
          <w:szCs w:val="24"/>
        </w:rPr>
        <w:t xml:space="preserve">по предоставлению </w:t>
      </w:r>
      <w:r w:rsidR="004252EC">
        <w:rPr>
          <w:b/>
          <w:sz w:val="24"/>
          <w:szCs w:val="24"/>
        </w:rPr>
        <w:t>Администрацией муниципального образования</w:t>
      </w:r>
      <w:r w:rsidR="00894BBC" w:rsidRPr="00F65031">
        <w:rPr>
          <w:b/>
          <w:sz w:val="24"/>
          <w:szCs w:val="24"/>
        </w:rPr>
        <w:t xml:space="preserve"> Смольнинское</w:t>
      </w:r>
      <w:r w:rsidR="004B7A95" w:rsidRPr="00F65031">
        <w:rPr>
          <w:b/>
          <w:sz w:val="24"/>
          <w:szCs w:val="24"/>
        </w:rPr>
        <w:t xml:space="preserve">, </w:t>
      </w:r>
      <w:r w:rsidR="00F65031" w:rsidRPr="00F65031">
        <w:rPr>
          <w:b/>
          <w:sz w:val="24"/>
          <w:szCs w:val="24"/>
        </w:rPr>
        <w:t>осуществляющ</w:t>
      </w:r>
      <w:r w:rsidR="00E623BD">
        <w:rPr>
          <w:b/>
          <w:sz w:val="24"/>
          <w:szCs w:val="24"/>
        </w:rPr>
        <w:t>ей</w:t>
      </w:r>
      <w:r w:rsidR="00F65031" w:rsidRPr="00F65031">
        <w:rPr>
          <w:b/>
          <w:sz w:val="24"/>
          <w:szCs w:val="24"/>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w:t>
      </w:r>
      <w:r w:rsidR="0096325A">
        <w:rPr>
          <w:b/>
          <w:sz w:val="24"/>
          <w:szCs w:val="24"/>
        </w:rPr>
        <w:t xml:space="preserve"> </w:t>
      </w:r>
      <w:r w:rsidR="00F65031" w:rsidRPr="00F65031">
        <w:rPr>
          <w:b/>
          <w:sz w:val="24"/>
          <w:szCs w:val="24"/>
        </w:rPr>
        <w:t>опекой или попечительством, и денежных средств на содержание детей, переданных на воспитание в приемные семьи,</w:t>
      </w:r>
      <w:r w:rsidR="0096325A">
        <w:rPr>
          <w:b/>
          <w:sz w:val="24"/>
          <w:szCs w:val="24"/>
        </w:rPr>
        <w:t xml:space="preserve"> </w:t>
      </w:r>
      <w:r w:rsidRPr="00F65031">
        <w:rPr>
          <w:b/>
          <w:sz w:val="24"/>
          <w:szCs w:val="24"/>
        </w:rPr>
        <w:t xml:space="preserve">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w:t>
      </w:r>
      <w:r w:rsidR="004252EC" w:rsidRPr="00F65031">
        <w:rPr>
          <w:b/>
          <w:sz w:val="24"/>
          <w:szCs w:val="24"/>
        </w:rPr>
        <w:t>не причиняющего вреда его здоровью</w:t>
      </w:r>
      <w:r w:rsidR="0096325A">
        <w:rPr>
          <w:b/>
          <w:sz w:val="24"/>
          <w:szCs w:val="24"/>
        </w:rPr>
        <w:t xml:space="preserve"> </w:t>
      </w:r>
      <w:r w:rsidRPr="00F65031">
        <w:rPr>
          <w:b/>
          <w:sz w:val="24"/>
          <w:szCs w:val="24"/>
        </w:rPr>
        <w:t>и без ущерба для освоения образовательной программы</w:t>
      </w:r>
    </w:p>
    <w:p w:rsidR="009B6B97" w:rsidRPr="00731BD9" w:rsidRDefault="009B6B97" w:rsidP="009B6B97">
      <w:pPr>
        <w:autoSpaceDE w:val="0"/>
        <w:autoSpaceDN w:val="0"/>
        <w:adjustRightInd w:val="0"/>
        <w:ind w:firstLine="540"/>
        <w:jc w:val="center"/>
        <w:rPr>
          <w:b/>
          <w:sz w:val="24"/>
          <w:szCs w:val="24"/>
        </w:rPr>
      </w:pPr>
    </w:p>
    <w:p w:rsidR="002558D3" w:rsidRPr="006C221A" w:rsidRDefault="002558D3" w:rsidP="004252EC">
      <w:pPr>
        <w:pStyle w:val="ab"/>
        <w:tabs>
          <w:tab w:val="left" w:pos="9781"/>
        </w:tabs>
        <w:ind w:right="-1" w:firstLine="567"/>
        <w:jc w:val="center"/>
        <w:rPr>
          <w:b/>
          <w:sz w:val="24"/>
          <w:szCs w:val="24"/>
        </w:rPr>
      </w:pPr>
      <w:r w:rsidRPr="00731BD9">
        <w:rPr>
          <w:b/>
          <w:sz w:val="24"/>
          <w:szCs w:val="24"/>
        </w:rPr>
        <w:t>1. Общие положения</w:t>
      </w:r>
    </w:p>
    <w:p w:rsidR="009B6B97" w:rsidRPr="00A80252" w:rsidRDefault="002558D3" w:rsidP="009B6B97">
      <w:pPr>
        <w:autoSpaceDE w:val="0"/>
        <w:autoSpaceDN w:val="0"/>
        <w:adjustRightInd w:val="0"/>
        <w:ind w:firstLine="540"/>
        <w:jc w:val="both"/>
        <w:rPr>
          <w:sz w:val="24"/>
          <w:szCs w:val="24"/>
        </w:rPr>
      </w:pPr>
      <w:r w:rsidRPr="006C221A">
        <w:rPr>
          <w:sz w:val="24"/>
          <w:szCs w:val="24"/>
        </w:rPr>
        <w:t>1.1. Предметом регулирования настоящ</w:t>
      </w:r>
      <w:r w:rsidR="0079731B">
        <w:rPr>
          <w:sz w:val="24"/>
          <w:szCs w:val="24"/>
        </w:rPr>
        <w:t>его</w:t>
      </w:r>
      <w:r w:rsidR="00AB223A">
        <w:rPr>
          <w:sz w:val="24"/>
          <w:szCs w:val="24"/>
        </w:rPr>
        <w:t xml:space="preserve"> </w:t>
      </w:r>
      <w:r w:rsidR="0079731B">
        <w:rPr>
          <w:sz w:val="24"/>
          <w:szCs w:val="24"/>
        </w:rPr>
        <w:t xml:space="preserve">Административного регламента </w:t>
      </w:r>
      <w:r w:rsidR="0079731B" w:rsidRPr="00D153AA">
        <w:rPr>
          <w:sz w:val="24"/>
          <w:szCs w:val="24"/>
        </w:rPr>
        <w:t>(далее – регламента)</w:t>
      </w:r>
      <w:r w:rsidRPr="006C221A">
        <w:rPr>
          <w:sz w:val="24"/>
          <w:szCs w:val="24"/>
        </w:rPr>
        <w:t xml:space="preserve"> являются отношения, возникающие между заявителями и </w:t>
      </w:r>
      <w:r w:rsidR="004252EC">
        <w:rPr>
          <w:sz w:val="24"/>
          <w:szCs w:val="24"/>
        </w:rPr>
        <w:t>Администрацией муниципального образования</w:t>
      </w:r>
      <w:r w:rsidR="0079731B" w:rsidRPr="00D153AA">
        <w:rPr>
          <w:sz w:val="24"/>
          <w:szCs w:val="24"/>
        </w:rPr>
        <w:t xml:space="preserve"> Смольни</w:t>
      </w:r>
      <w:r w:rsidR="004252EC">
        <w:rPr>
          <w:sz w:val="24"/>
          <w:szCs w:val="24"/>
        </w:rPr>
        <w:t xml:space="preserve">нское, </w:t>
      </w:r>
      <w:r w:rsidR="004252EC" w:rsidRPr="004252EC">
        <w:rPr>
          <w:sz w:val="24"/>
          <w:szCs w:val="24"/>
        </w:rPr>
        <w:t xml:space="preserve">осуществляющей отдельные государственные полномочия Санкт-Петербурга по организации и осуществлению деятельности по опеке и попечительству </w:t>
      </w:r>
      <w:r w:rsidR="004252EC">
        <w:rPr>
          <w:sz w:val="24"/>
          <w:szCs w:val="24"/>
        </w:rPr>
        <w:t>(</w:t>
      </w:r>
      <w:r w:rsidR="0079731B" w:rsidRPr="00D153AA">
        <w:rPr>
          <w:sz w:val="24"/>
          <w:szCs w:val="24"/>
        </w:rPr>
        <w:t>далее – орган опеки и попечительства)</w:t>
      </w:r>
      <w:r w:rsidR="006A5707">
        <w:rPr>
          <w:sz w:val="24"/>
          <w:szCs w:val="24"/>
        </w:rPr>
        <w:t xml:space="preserve"> </w:t>
      </w:r>
      <w:r>
        <w:rPr>
          <w:sz w:val="24"/>
          <w:szCs w:val="24"/>
        </w:rPr>
        <w:t>при</w:t>
      </w:r>
      <w:r w:rsidRPr="006C221A">
        <w:rPr>
          <w:sz w:val="24"/>
          <w:szCs w:val="24"/>
        </w:rPr>
        <w:t xml:space="preserve"> предоставлени</w:t>
      </w:r>
      <w:r>
        <w:rPr>
          <w:sz w:val="24"/>
          <w:szCs w:val="24"/>
        </w:rPr>
        <w:t>и</w:t>
      </w:r>
      <w:r w:rsidRPr="006C221A">
        <w:rPr>
          <w:sz w:val="24"/>
          <w:szCs w:val="24"/>
        </w:rPr>
        <w:t xml:space="preserve"> государственной услуги </w:t>
      </w:r>
      <w:r>
        <w:rPr>
          <w:sz w:val="24"/>
          <w:szCs w:val="24"/>
        </w:rPr>
        <w:t>по даче согласия</w:t>
      </w:r>
      <w:r w:rsidRPr="006C221A">
        <w:rPr>
          <w:sz w:val="24"/>
          <w:szCs w:val="24"/>
        </w:rPr>
        <w:t xml:space="preserve"> органа опеки </w:t>
      </w:r>
      <w:r w:rsidR="00EC4785" w:rsidRPr="006C221A">
        <w:rPr>
          <w:sz w:val="24"/>
          <w:szCs w:val="24"/>
        </w:rPr>
        <w:t xml:space="preserve">и попечительства на заключение трудового договора с </w:t>
      </w:r>
      <w:r w:rsidR="00EC4785">
        <w:rPr>
          <w:sz w:val="24"/>
          <w:szCs w:val="24"/>
        </w:rPr>
        <w:t>лицом, получившим общее о</w:t>
      </w:r>
      <w:r w:rsidR="004252EC">
        <w:rPr>
          <w:sz w:val="24"/>
          <w:szCs w:val="24"/>
        </w:rPr>
        <w:t xml:space="preserve">бразование и достигшим возраста </w:t>
      </w:r>
      <w:r w:rsidR="00EC4785">
        <w:rPr>
          <w:sz w:val="24"/>
          <w:szCs w:val="24"/>
        </w:rPr>
        <w:t>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sidR="00EC4785" w:rsidRPr="006C221A">
        <w:rPr>
          <w:sz w:val="24"/>
          <w:szCs w:val="24"/>
        </w:rPr>
        <w:t xml:space="preserve"> (далее – государственная услуга).</w:t>
      </w:r>
    </w:p>
    <w:p w:rsidR="002558D3" w:rsidRPr="007802ED" w:rsidRDefault="002558D3" w:rsidP="002558D3">
      <w:pPr>
        <w:ind w:right="-1" w:firstLine="567"/>
        <w:jc w:val="both"/>
        <w:rPr>
          <w:sz w:val="24"/>
          <w:szCs w:val="24"/>
        </w:rPr>
      </w:pPr>
      <w:r w:rsidRPr="007802ED">
        <w:rPr>
          <w:sz w:val="24"/>
          <w:szCs w:val="24"/>
        </w:rPr>
        <w:t>Блок-схема предоставления государственной ус</w:t>
      </w:r>
      <w:r w:rsidR="00397325">
        <w:rPr>
          <w:sz w:val="24"/>
          <w:szCs w:val="24"/>
        </w:rPr>
        <w:t xml:space="preserve">луги приведена </w:t>
      </w:r>
      <w:r w:rsidR="00397325">
        <w:rPr>
          <w:sz w:val="24"/>
          <w:szCs w:val="24"/>
        </w:rPr>
        <w:br/>
        <w:t>в приложении №</w:t>
      </w:r>
      <w:r>
        <w:rPr>
          <w:sz w:val="24"/>
          <w:szCs w:val="24"/>
        </w:rPr>
        <w:t>1</w:t>
      </w:r>
      <w:r w:rsidRPr="007802ED">
        <w:rPr>
          <w:sz w:val="24"/>
          <w:szCs w:val="24"/>
        </w:rPr>
        <w:t xml:space="preserve"> к </w:t>
      </w:r>
      <w:r w:rsidR="0079731B">
        <w:rPr>
          <w:sz w:val="24"/>
          <w:szCs w:val="24"/>
        </w:rPr>
        <w:t>регламенту</w:t>
      </w:r>
      <w:r w:rsidRPr="007802ED">
        <w:rPr>
          <w:sz w:val="24"/>
          <w:szCs w:val="24"/>
        </w:rPr>
        <w:t>.</w:t>
      </w:r>
    </w:p>
    <w:p w:rsidR="002558D3" w:rsidRPr="0047470C" w:rsidRDefault="002558D3" w:rsidP="002558D3">
      <w:pPr>
        <w:tabs>
          <w:tab w:val="left" w:pos="1701"/>
        </w:tabs>
        <w:ind w:right="-1" w:firstLine="567"/>
        <w:jc w:val="both"/>
        <w:rPr>
          <w:sz w:val="24"/>
          <w:szCs w:val="24"/>
        </w:rPr>
      </w:pPr>
      <w:r w:rsidRPr="0047470C">
        <w:rPr>
          <w:sz w:val="24"/>
          <w:szCs w:val="24"/>
        </w:rPr>
        <w:t xml:space="preserve">Информация о государственной услуге размещена </w:t>
      </w:r>
      <w:r>
        <w:rPr>
          <w:sz w:val="24"/>
          <w:szCs w:val="24"/>
        </w:rPr>
        <w:t>в подсистеме«</w:t>
      </w:r>
      <w:r w:rsidRPr="0047470C">
        <w:rPr>
          <w:sz w:val="24"/>
          <w:szCs w:val="24"/>
        </w:rPr>
        <w:t xml:space="preserve">Портал «Государственные и муниципальные услуги (функции) в Санкт-Петербурге» </w:t>
      </w:r>
      <w:r>
        <w:rPr>
          <w:sz w:val="24"/>
          <w:szCs w:val="24"/>
        </w:rPr>
        <w:t xml:space="preserve">Межведомственной автоматизированной информационной системы предоставления государственных и муниципальных услуг в электронном виде </w:t>
      </w:r>
      <w:r w:rsidRPr="0047470C">
        <w:rPr>
          <w:sz w:val="24"/>
          <w:szCs w:val="24"/>
        </w:rPr>
        <w:t>(далее – Портал) (www.gu.spb.ru).</w:t>
      </w:r>
    </w:p>
    <w:p w:rsidR="002558D3" w:rsidRPr="00397325" w:rsidRDefault="002558D3" w:rsidP="002558D3">
      <w:pPr>
        <w:autoSpaceDE w:val="0"/>
        <w:autoSpaceDN w:val="0"/>
        <w:adjustRightInd w:val="0"/>
        <w:ind w:firstLine="540"/>
        <w:jc w:val="both"/>
        <w:rPr>
          <w:sz w:val="24"/>
          <w:szCs w:val="24"/>
        </w:rPr>
      </w:pPr>
      <w:r w:rsidRPr="006C221A">
        <w:rPr>
          <w:sz w:val="24"/>
          <w:szCs w:val="24"/>
        </w:rPr>
        <w:t>1.2. Заявителями являются граждане Российской Федерации</w:t>
      </w:r>
      <w:r>
        <w:rPr>
          <w:sz w:val="24"/>
          <w:szCs w:val="24"/>
        </w:rPr>
        <w:t xml:space="preserve">, иностранные граждане и лица без гражданства, получившие общее образование и достигшие возраста четырнадцати лет, для выполнения легкого труда, не причиняющего вреда его здоровью, либо граждане, получающие общее образование и достигшие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w:t>
      </w:r>
      <w:r w:rsidR="00397325">
        <w:rPr>
          <w:sz w:val="24"/>
          <w:szCs w:val="24"/>
        </w:rPr>
        <w:t xml:space="preserve">имеющие </w:t>
      </w:r>
      <w:r w:rsidRPr="00397325">
        <w:rPr>
          <w:sz w:val="24"/>
          <w:szCs w:val="24"/>
        </w:rPr>
        <w:t xml:space="preserve">место </w:t>
      </w:r>
      <w:r w:rsidRPr="00397325">
        <w:rPr>
          <w:sz w:val="24"/>
          <w:szCs w:val="24"/>
        </w:rPr>
        <w:lastRenderedPageBreak/>
        <w:t xml:space="preserve">жительства или место пребывания </w:t>
      </w:r>
      <w:r w:rsidR="00397325">
        <w:rPr>
          <w:sz w:val="24"/>
          <w:szCs w:val="24"/>
        </w:rPr>
        <w:t>на территории муниципального образования Смольнинское</w:t>
      </w:r>
      <w:r w:rsidRPr="00397325">
        <w:rPr>
          <w:sz w:val="24"/>
          <w:szCs w:val="24"/>
        </w:rPr>
        <w:t>, и один из родителей указанного гражданина (попечитель) (далее – заявители).</w:t>
      </w:r>
    </w:p>
    <w:p w:rsidR="002558D3" w:rsidRPr="00DA1EDF" w:rsidRDefault="002558D3" w:rsidP="002558D3">
      <w:pPr>
        <w:autoSpaceDE w:val="0"/>
        <w:autoSpaceDN w:val="0"/>
        <w:adjustRightInd w:val="0"/>
        <w:ind w:right="-1" w:firstLine="567"/>
        <w:jc w:val="both"/>
        <w:rPr>
          <w:sz w:val="24"/>
          <w:szCs w:val="24"/>
        </w:rPr>
      </w:pPr>
      <w:r w:rsidRPr="00DA1EDF">
        <w:rPr>
          <w:sz w:val="24"/>
          <w:szCs w:val="24"/>
        </w:rPr>
        <w:t>Представлять интересы заявителя вправе доверенное лицо, имеющее следующие документы:</w:t>
      </w:r>
    </w:p>
    <w:p w:rsidR="002558D3" w:rsidRPr="00DA1EDF" w:rsidRDefault="002558D3" w:rsidP="002558D3">
      <w:pPr>
        <w:autoSpaceDE w:val="0"/>
        <w:autoSpaceDN w:val="0"/>
        <w:adjustRightInd w:val="0"/>
        <w:ind w:right="-1" w:firstLine="567"/>
        <w:jc w:val="both"/>
        <w:outlineLvl w:val="1"/>
        <w:rPr>
          <w:sz w:val="24"/>
          <w:szCs w:val="24"/>
        </w:rPr>
      </w:pPr>
      <w:r w:rsidRPr="00DA1EDF">
        <w:rPr>
          <w:sz w:val="24"/>
          <w:szCs w:val="24"/>
        </w:rPr>
        <w:t>документ, удостоверяющий личность</w:t>
      </w:r>
      <w:r w:rsidRPr="00DA1EDF">
        <w:rPr>
          <w:rStyle w:val="aff"/>
          <w:sz w:val="24"/>
          <w:szCs w:val="24"/>
        </w:rPr>
        <w:footnoteReference w:id="2"/>
      </w:r>
      <w:r w:rsidRPr="00DA1EDF">
        <w:rPr>
          <w:sz w:val="24"/>
          <w:szCs w:val="24"/>
        </w:rPr>
        <w:t>;</w:t>
      </w:r>
    </w:p>
    <w:p w:rsidR="002558D3" w:rsidRPr="00DA1EDF" w:rsidRDefault="002558D3" w:rsidP="002558D3">
      <w:pPr>
        <w:autoSpaceDE w:val="0"/>
        <w:autoSpaceDN w:val="0"/>
        <w:adjustRightInd w:val="0"/>
        <w:ind w:right="-1" w:firstLine="567"/>
        <w:jc w:val="both"/>
        <w:outlineLvl w:val="1"/>
        <w:rPr>
          <w:sz w:val="24"/>
          <w:szCs w:val="24"/>
        </w:rPr>
      </w:pPr>
      <w:r w:rsidRPr="00DA1EDF">
        <w:rPr>
          <w:sz w:val="24"/>
          <w:szCs w:val="24"/>
        </w:rPr>
        <w:t>документ, подтверждающий полномочия представителя</w:t>
      </w:r>
      <w:r w:rsidRPr="00DA1EDF">
        <w:rPr>
          <w:rStyle w:val="aff"/>
          <w:sz w:val="24"/>
          <w:szCs w:val="24"/>
        </w:rPr>
        <w:footnoteReference w:id="3"/>
      </w:r>
      <w:r w:rsidRPr="00DA1EDF">
        <w:rPr>
          <w:sz w:val="24"/>
          <w:szCs w:val="24"/>
        </w:rPr>
        <w:t>.</w:t>
      </w:r>
    </w:p>
    <w:p w:rsidR="002558D3" w:rsidRPr="006C221A" w:rsidRDefault="002558D3" w:rsidP="002558D3">
      <w:pPr>
        <w:tabs>
          <w:tab w:val="left" w:pos="9214"/>
        </w:tabs>
        <w:ind w:right="-1" w:firstLine="567"/>
        <w:jc w:val="both"/>
        <w:rPr>
          <w:sz w:val="24"/>
          <w:szCs w:val="24"/>
        </w:rPr>
      </w:pPr>
      <w:r>
        <w:rPr>
          <w:sz w:val="24"/>
          <w:szCs w:val="24"/>
        </w:rPr>
        <w:t>1.3. </w:t>
      </w:r>
      <w:r w:rsidRPr="006C221A">
        <w:rPr>
          <w:sz w:val="24"/>
          <w:szCs w:val="24"/>
        </w:rPr>
        <w:t xml:space="preserve">Требования к порядку информирования </w:t>
      </w:r>
      <w:r>
        <w:rPr>
          <w:sz w:val="24"/>
          <w:szCs w:val="24"/>
        </w:rPr>
        <w:t>о</w:t>
      </w:r>
      <w:r w:rsidRPr="006C221A">
        <w:rPr>
          <w:sz w:val="24"/>
          <w:szCs w:val="24"/>
        </w:rPr>
        <w:t xml:space="preserve"> предос</w:t>
      </w:r>
      <w:r>
        <w:rPr>
          <w:sz w:val="24"/>
          <w:szCs w:val="24"/>
        </w:rPr>
        <w:t>тавлении государственной услуги</w:t>
      </w:r>
    </w:p>
    <w:p w:rsidR="002558D3" w:rsidRDefault="002558D3" w:rsidP="002558D3">
      <w:pPr>
        <w:tabs>
          <w:tab w:val="left" w:pos="9214"/>
        </w:tabs>
        <w:ind w:right="-1" w:firstLine="567"/>
        <w:jc w:val="both"/>
        <w:rPr>
          <w:sz w:val="24"/>
          <w:szCs w:val="24"/>
        </w:rPr>
      </w:pPr>
      <w:r>
        <w:rPr>
          <w:sz w:val="24"/>
          <w:szCs w:val="24"/>
        </w:rPr>
        <w:t>1.3.1. </w:t>
      </w:r>
      <w:r w:rsidRPr="006C221A">
        <w:rPr>
          <w:sz w:val="24"/>
          <w:szCs w:val="24"/>
        </w:rPr>
        <w:t>В предоставлении государственной услуги участвуют:</w:t>
      </w:r>
    </w:p>
    <w:p w:rsidR="002558D3" w:rsidRPr="00CE2ACB" w:rsidRDefault="002558D3" w:rsidP="002558D3">
      <w:pPr>
        <w:widowControl w:val="0"/>
        <w:tabs>
          <w:tab w:val="left" w:pos="567"/>
        </w:tabs>
        <w:autoSpaceDE w:val="0"/>
        <w:autoSpaceDN w:val="0"/>
        <w:adjustRightInd w:val="0"/>
        <w:ind w:right="-1" w:firstLine="567"/>
        <w:jc w:val="both"/>
        <w:rPr>
          <w:sz w:val="24"/>
          <w:szCs w:val="24"/>
        </w:rPr>
      </w:pPr>
      <w:r w:rsidRPr="00CE2ACB">
        <w:rPr>
          <w:sz w:val="24"/>
          <w:szCs w:val="24"/>
        </w:rPr>
        <w:t>1.3.1.1. Комитет по социальной политике Санкт-Петербурга:</w:t>
      </w:r>
    </w:p>
    <w:p w:rsidR="002558D3" w:rsidRPr="00CE2ACB" w:rsidRDefault="002558D3" w:rsidP="002558D3">
      <w:pPr>
        <w:autoSpaceDE w:val="0"/>
        <w:autoSpaceDN w:val="0"/>
        <w:adjustRightInd w:val="0"/>
        <w:ind w:right="-1" w:firstLine="567"/>
        <w:jc w:val="both"/>
        <w:outlineLvl w:val="1"/>
        <w:rPr>
          <w:sz w:val="24"/>
          <w:szCs w:val="24"/>
        </w:rPr>
      </w:pPr>
      <w:r w:rsidRPr="00CE2ACB">
        <w:rPr>
          <w:sz w:val="24"/>
          <w:szCs w:val="24"/>
        </w:rPr>
        <w:t>адрес: 190000, Санкт-Петербург, пер. Антоненко, д. 6;</w:t>
      </w:r>
    </w:p>
    <w:p w:rsidR="002558D3" w:rsidRPr="00CE2ACB" w:rsidRDefault="002558D3" w:rsidP="002558D3">
      <w:pPr>
        <w:autoSpaceDE w:val="0"/>
        <w:autoSpaceDN w:val="0"/>
        <w:adjustRightInd w:val="0"/>
        <w:ind w:right="-1" w:firstLine="567"/>
        <w:jc w:val="both"/>
        <w:outlineLvl w:val="1"/>
        <w:rPr>
          <w:sz w:val="24"/>
          <w:szCs w:val="24"/>
        </w:rPr>
      </w:pPr>
      <w:r w:rsidRPr="00CE2ACB">
        <w:rPr>
          <w:sz w:val="24"/>
          <w:szCs w:val="24"/>
        </w:rPr>
        <w:t>телефон: (812) 576-24-61, факс</w:t>
      </w:r>
      <w:r w:rsidR="00397325">
        <w:rPr>
          <w:sz w:val="24"/>
          <w:szCs w:val="24"/>
        </w:rPr>
        <w:t>:</w:t>
      </w:r>
      <w:r w:rsidRPr="00CE2ACB">
        <w:rPr>
          <w:sz w:val="24"/>
          <w:szCs w:val="24"/>
        </w:rPr>
        <w:t xml:space="preserve"> (812) 576-24-90;</w:t>
      </w:r>
    </w:p>
    <w:p w:rsidR="002558D3" w:rsidRPr="00CE2ACB" w:rsidRDefault="002558D3" w:rsidP="002558D3">
      <w:pPr>
        <w:autoSpaceDE w:val="0"/>
        <w:autoSpaceDN w:val="0"/>
        <w:adjustRightInd w:val="0"/>
        <w:ind w:right="-1" w:firstLine="567"/>
        <w:jc w:val="both"/>
        <w:outlineLvl w:val="1"/>
        <w:rPr>
          <w:sz w:val="24"/>
          <w:szCs w:val="24"/>
        </w:rPr>
      </w:pPr>
      <w:r w:rsidRPr="00CE2ACB">
        <w:rPr>
          <w:sz w:val="24"/>
          <w:szCs w:val="24"/>
        </w:rPr>
        <w:t xml:space="preserve">адрес сайта и электронной почты: </w:t>
      </w:r>
      <w:hyperlink r:id="rId9" w:history="1">
        <w:r w:rsidRPr="00CE2ACB">
          <w:rPr>
            <w:rStyle w:val="a6"/>
            <w:sz w:val="24"/>
            <w:szCs w:val="24"/>
          </w:rPr>
          <w:t>www.gov.spb.ru</w:t>
        </w:r>
      </w:hyperlink>
      <w:r w:rsidRPr="00CE2ACB">
        <w:rPr>
          <w:sz w:val="24"/>
          <w:szCs w:val="24"/>
        </w:rPr>
        <w:t xml:space="preserve">, </w:t>
      </w:r>
      <w:r w:rsidRPr="00CE2ACB">
        <w:rPr>
          <w:sz w:val="24"/>
          <w:szCs w:val="24"/>
          <w:lang w:val="en-US"/>
        </w:rPr>
        <w:t>e</w:t>
      </w:r>
      <w:r w:rsidRPr="00CE2ACB">
        <w:rPr>
          <w:sz w:val="24"/>
          <w:szCs w:val="24"/>
        </w:rPr>
        <w:t>-</w:t>
      </w:r>
      <w:r w:rsidRPr="00CE2ACB">
        <w:rPr>
          <w:sz w:val="24"/>
          <w:szCs w:val="24"/>
          <w:lang w:val="en-US"/>
        </w:rPr>
        <w:t>mail</w:t>
      </w:r>
      <w:r w:rsidRPr="00CE2ACB">
        <w:rPr>
          <w:sz w:val="24"/>
          <w:szCs w:val="24"/>
        </w:rPr>
        <w:t xml:space="preserve">: </w:t>
      </w:r>
      <w:hyperlink r:id="rId10" w:history="1">
        <w:r w:rsidRPr="00CE2ACB">
          <w:rPr>
            <w:rStyle w:val="a6"/>
            <w:sz w:val="24"/>
            <w:szCs w:val="24"/>
          </w:rPr>
          <w:t>ksp@gov.spb.ru</w:t>
        </w:r>
      </w:hyperlink>
      <w:r w:rsidRPr="00CE2ACB">
        <w:rPr>
          <w:sz w:val="24"/>
          <w:szCs w:val="24"/>
        </w:rPr>
        <w:t xml:space="preserve">; </w:t>
      </w:r>
    </w:p>
    <w:p w:rsidR="002558D3" w:rsidRDefault="002558D3" w:rsidP="002558D3">
      <w:pPr>
        <w:autoSpaceDE w:val="0"/>
        <w:autoSpaceDN w:val="0"/>
        <w:adjustRightInd w:val="0"/>
        <w:ind w:right="-1" w:firstLine="567"/>
        <w:jc w:val="both"/>
        <w:outlineLvl w:val="1"/>
        <w:rPr>
          <w:rFonts w:eastAsia="Calibri"/>
          <w:sz w:val="24"/>
          <w:szCs w:val="24"/>
          <w:lang w:eastAsia="en-US"/>
        </w:rPr>
      </w:pPr>
      <w:r w:rsidRPr="00CE2ACB">
        <w:rPr>
          <w:sz w:val="24"/>
          <w:szCs w:val="24"/>
        </w:rPr>
        <w:t xml:space="preserve">график работы: понедельник – четверг с 9.00 до 18.00, пятница с 9.00 до 17.00; перерыв с 13.00 до 13.48; выходные дни – суббота, воскресенье. </w:t>
      </w:r>
      <w:r w:rsidRPr="00CE2ACB">
        <w:rPr>
          <w:rFonts w:eastAsia="Calibri"/>
          <w:sz w:val="24"/>
          <w:szCs w:val="24"/>
          <w:lang w:eastAsia="en-US"/>
        </w:rPr>
        <w:t>Продолжительность рабочего дня, непосредственно предшествующего нерабочему праздничному дню, уменьшается на один час.</w:t>
      </w:r>
    </w:p>
    <w:p w:rsidR="002558D3" w:rsidRPr="005F5405" w:rsidRDefault="002558D3" w:rsidP="002558D3">
      <w:pPr>
        <w:autoSpaceDE w:val="0"/>
        <w:autoSpaceDN w:val="0"/>
        <w:adjustRightInd w:val="0"/>
        <w:ind w:firstLine="540"/>
        <w:jc w:val="both"/>
        <w:rPr>
          <w:sz w:val="24"/>
          <w:szCs w:val="24"/>
        </w:rPr>
      </w:pPr>
      <w:r>
        <w:rPr>
          <w:sz w:val="24"/>
          <w:szCs w:val="24"/>
        </w:rPr>
        <w:t xml:space="preserve">1.3.1.2. </w:t>
      </w:r>
      <w:r w:rsidRPr="005F5405">
        <w:rPr>
          <w:sz w:val="24"/>
          <w:szCs w:val="24"/>
        </w:rPr>
        <w:t> Органы опеки и попечительства внутригородских муниципальных образований Санкт-Петербурга (далее – орган</w:t>
      </w:r>
      <w:r>
        <w:rPr>
          <w:sz w:val="24"/>
          <w:szCs w:val="24"/>
        </w:rPr>
        <w:t>ы</w:t>
      </w:r>
      <w:r w:rsidR="00AB223A">
        <w:rPr>
          <w:sz w:val="24"/>
          <w:szCs w:val="24"/>
        </w:rPr>
        <w:t xml:space="preserve"> </w:t>
      </w:r>
      <w:r>
        <w:rPr>
          <w:sz w:val="24"/>
          <w:szCs w:val="24"/>
        </w:rPr>
        <w:t>опеки и попечительства</w:t>
      </w:r>
      <w:r w:rsidRPr="005F5405">
        <w:rPr>
          <w:sz w:val="24"/>
          <w:szCs w:val="24"/>
        </w:rPr>
        <w:t>):</w:t>
      </w:r>
    </w:p>
    <w:p w:rsidR="002558D3" w:rsidRPr="005F5405" w:rsidRDefault="002558D3" w:rsidP="002558D3">
      <w:pPr>
        <w:pStyle w:val="ConsPlusNormal"/>
        <w:ind w:right="-1" w:firstLine="567"/>
        <w:jc w:val="both"/>
        <w:rPr>
          <w:rFonts w:ascii="Times New Roman" w:hAnsi="Times New Roman" w:cs="Times New Roman"/>
          <w:sz w:val="24"/>
          <w:szCs w:val="24"/>
        </w:rPr>
      </w:pPr>
      <w:r w:rsidRPr="005F5405">
        <w:rPr>
          <w:rFonts w:ascii="Times New Roman" w:hAnsi="Times New Roman" w:cs="Times New Roman"/>
          <w:sz w:val="24"/>
          <w:szCs w:val="24"/>
        </w:rPr>
        <w:t xml:space="preserve">места нахождения, справочные телефоны и адреса электронной почты органов </w:t>
      </w:r>
      <w:r>
        <w:rPr>
          <w:rFonts w:ascii="Times New Roman" w:hAnsi="Times New Roman" w:cs="Times New Roman"/>
          <w:sz w:val="24"/>
          <w:szCs w:val="24"/>
        </w:rPr>
        <w:t>опеки и попечительства</w:t>
      </w:r>
      <w:r w:rsidRPr="005F5405">
        <w:rPr>
          <w:rFonts w:ascii="Times New Roman" w:hAnsi="Times New Roman" w:cs="Times New Roman"/>
          <w:sz w:val="24"/>
          <w:szCs w:val="24"/>
        </w:rPr>
        <w:t xml:space="preserve"> приведены в </w:t>
      </w:r>
      <w:r w:rsidRPr="009028B4">
        <w:rPr>
          <w:rFonts w:ascii="Times New Roman" w:hAnsi="Times New Roman" w:cs="Times New Roman"/>
          <w:sz w:val="24"/>
          <w:szCs w:val="24"/>
        </w:rPr>
        <w:t>приложении № 2</w:t>
      </w:r>
      <w:r w:rsidRPr="005F5405">
        <w:rPr>
          <w:rFonts w:ascii="Times New Roman" w:hAnsi="Times New Roman" w:cs="Times New Roman"/>
          <w:sz w:val="24"/>
          <w:szCs w:val="24"/>
        </w:rPr>
        <w:t xml:space="preserve"> к </w:t>
      </w:r>
      <w:r w:rsidR="003E21B2">
        <w:rPr>
          <w:rFonts w:ascii="Times New Roman" w:hAnsi="Times New Roman" w:cs="Times New Roman"/>
          <w:sz w:val="24"/>
          <w:szCs w:val="24"/>
        </w:rPr>
        <w:t>регламенту</w:t>
      </w:r>
      <w:r>
        <w:rPr>
          <w:rFonts w:ascii="Times New Roman" w:hAnsi="Times New Roman" w:cs="Times New Roman"/>
          <w:sz w:val="24"/>
          <w:szCs w:val="24"/>
        </w:rPr>
        <w:t>.</w:t>
      </w:r>
    </w:p>
    <w:p w:rsidR="002558D3" w:rsidRPr="006C221A" w:rsidRDefault="002558D3" w:rsidP="002558D3">
      <w:pPr>
        <w:tabs>
          <w:tab w:val="left" w:pos="9214"/>
        </w:tabs>
        <w:autoSpaceDE w:val="0"/>
        <w:autoSpaceDN w:val="0"/>
        <w:adjustRightInd w:val="0"/>
        <w:ind w:right="-1" w:firstLine="567"/>
        <w:jc w:val="both"/>
        <w:outlineLvl w:val="1"/>
        <w:rPr>
          <w:sz w:val="24"/>
          <w:szCs w:val="24"/>
        </w:rPr>
      </w:pPr>
      <w:r w:rsidRPr="006C221A">
        <w:rPr>
          <w:sz w:val="24"/>
          <w:szCs w:val="24"/>
        </w:rPr>
        <w:t>1.3.1.</w:t>
      </w:r>
      <w:r>
        <w:rPr>
          <w:sz w:val="24"/>
          <w:szCs w:val="24"/>
        </w:rPr>
        <w:t>3. </w:t>
      </w:r>
      <w:r w:rsidR="00AD1AE4">
        <w:rPr>
          <w:sz w:val="24"/>
          <w:szCs w:val="24"/>
        </w:rPr>
        <w:t xml:space="preserve">Санкт-Петербургское </w:t>
      </w:r>
      <w:r w:rsidRPr="006C221A">
        <w:rPr>
          <w:sz w:val="24"/>
          <w:szCs w:val="24"/>
        </w:rPr>
        <w:t xml:space="preserve">государственное казенное учреждение «Многофункциональный центр предоставления государственных </w:t>
      </w:r>
      <w:r>
        <w:rPr>
          <w:sz w:val="24"/>
          <w:szCs w:val="24"/>
        </w:rPr>
        <w:t>и муниципальных услуг</w:t>
      </w:r>
      <w:r w:rsidRPr="006C221A">
        <w:rPr>
          <w:sz w:val="24"/>
          <w:szCs w:val="24"/>
        </w:rPr>
        <w:t>» (далее – Многофункциональный центр</w:t>
      </w:r>
      <w:r>
        <w:rPr>
          <w:sz w:val="24"/>
          <w:szCs w:val="24"/>
        </w:rPr>
        <w:t>, МФЦ):</w:t>
      </w:r>
    </w:p>
    <w:p w:rsidR="002558D3" w:rsidRDefault="002558D3" w:rsidP="002558D3">
      <w:pPr>
        <w:tabs>
          <w:tab w:val="left" w:pos="9214"/>
        </w:tabs>
        <w:autoSpaceDE w:val="0"/>
        <w:autoSpaceDN w:val="0"/>
        <w:adjustRightInd w:val="0"/>
        <w:ind w:right="-1" w:firstLine="567"/>
        <w:jc w:val="both"/>
        <w:outlineLvl w:val="1"/>
        <w:rPr>
          <w:sz w:val="24"/>
          <w:szCs w:val="24"/>
        </w:rPr>
      </w:pPr>
      <w:r>
        <w:rPr>
          <w:sz w:val="24"/>
          <w:szCs w:val="24"/>
        </w:rPr>
        <w:t>а</w:t>
      </w:r>
      <w:r w:rsidRPr="00D134B9">
        <w:rPr>
          <w:sz w:val="24"/>
          <w:szCs w:val="24"/>
        </w:rPr>
        <w:t xml:space="preserve">дрес: Санкт-Петербург, ул. Красного </w:t>
      </w:r>
      <w:r>
        <w:rPr>
          <w:sz w:val="24"/>
          <w:szCs w:val="24"/>
        </w:rPr>
        <w:t>Текстильщика, д.10-12, литера 0;</w:t>
      </w:r>
    </w:p>
    <w:p w:rsidR="002558D3" w:rsidRPr="00D134B9" w:rsidRDefault="002558D3" w:rsidP="002558D3">
      <w:pPr>
        <w:tabs>
          <w:tab w:val="left" w:pos="9214"/>
        </w:tabs>
        <w:autoSpaceDE w:val="0"/>
        <w:autoSpaceDN w:val="0"/>
        <w:adjustRightInd w:val="0"/>
        <w:ind w:right="-1" w:firstLine="567"/>
        <w:jc w:val="both"/>
        <w:outlineLvl w:val="1"/>
        <w:rPr>
          <w:sz w:val="24"/>
          <w:szCs w:val="24"/>
        </w:rPr>
      </w:pPr>
      <w:r w:rsidRPr="00111899">
        <w:rPr>
          <w:sz w:val="24"/>
          <w:szCs w:val="24"/>
        </w:rPr>
        <w:t xml:space="preserve">график работы: понедельник – четверг </w:t>
      </w:r>
      <w:r>
        <w:rPr>
          <w:sz w:val="24"/>
          <w:szCs w:val="24"/>
        </w:rPr>
        <w:t xml:space="preserve">с 9.00 до 18.00, пятница с 9.00 </w:t>
      </w:r>
      <w:r w:rsidRPr="00111899">
        <w:rPr>
          <w:sz w:val="24"/>
          <w:szCs w:val="24"/>
        </w:rPr>
        <w:t>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2558D3" w:rsidRPr="00D134B9" w:rsidRDefault="002558D3" w:rsidP="002558D3">
      <w:pPr>
        <w:autoSpaceDE w:val="0"/>
        <w:autoSpaceDN w:val="0"/>
        <w:adjustRightInd w:val="0"/>
        <w:ind w:right="-1" w:firstLine="567"/>
        <w:jc w:val="both"/>
        <w:outlineLvl w:val="1"/>
        <w:rPr>
          <w:sz w:val="24"/>
          <w:szCs w:val="24"/>
        </w:rPr>
      </w:pPr>
      <w:r w:rsidRPr="00D134B9">
        <w:rPr>
          <w:sz w:val="24"/>
          <w:szCs w:val="24"/>
        </w:rPr>
        <w:t xml:space="preserve">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w:t>
      </w:r>
      <w:r w:rsidRPr="00D134B9">
        <w:rPr>
          <w:sz w:val="24"/>
          <w:szCs w:val="24"/>
        </w:rPr>
        <w:br/>
        <w:t xml:space="preserve">в разделе «Многофункциональные центры предоставления государственных </w:t>
      </w:r>
      <w:r w:rsidRPr="00D134B9">
        <w:rPr>
          <w:sz w:val="24"/>
          <w:szCs w:val="24"/>
        </w:rPr>
        <w:br/>
        <w:t>и муниципальных услуг в Санкт-Петербурге (МФЦ)»;</w:t>
      </w:r>
    </w:p>
    <w:p w:rsidR="002558D3" w:rsidRPr="00D134B9" w:rsidRDefault="002558D3" w:rsidP="002558D3">
      <w:pPr>
        <w:autoSpaceDE w:val="0"/>
        <w:autoSpaceDN w:val="0"/>
        <w:adjustRightInd w:val="0"/>
        <w:ind w:right="-1" w:firstLine="567"/>
        <w:jc w:val="both"/>
        <w:outlineLvl w:val="1"/>
        <w:rPr>
          <w:sz w:val="24"/>
          <w:szCs w:val="24"/>
        </w:rPr>
      </w:pPr>
      <w:r w:rsidRPr="00D134B9">
        <w:rPr>
          <w:sz w:val="24"/>
          <w:szCs w:val="24"/>
        </w:rPr>
        <w:t>центр телефонного обслуживания: (812) 573-90-00;</w:t>
      </w:r>
    </w:p>
    <w:p w:rsidR="002558D3" w:rsidRPr="00D134B9" w:rsidRDefault="002558D3" w:rsidP="002558D3">
      <w:pPr>
        <w:autoSpaceDE w:val="0"/>
        <w:autoSpaceDN w:val="0"/>
        <w:adjustRightInd w:val="0"/>
        <w:ind w:right="-1" w:firstLine="567"/>
        <w:jc w:val="both"/>
        <w:outlineLvl w:val="1"/>
        <w:rPr>
          <w:sz w:val="24"/>
          <w:szCs w:val="24"/>
        </w:rPr>
      </w:pPr>
      <w:r w:rsidRPr="00D134B9">
        <w:rPr>
          <w:sz w:val="24"/>
          <w:szCs w:val="24"/>
        </w:rPr>
        <w:t xml:space="preserve">адрес сайта и электронной почты: </w:t>
      </w:r>
      <w:r w:rsidRPr="00D134B9">
        <w:rPr>
          <w:sz w:val="24"/>
          <w:szCs w:val="24"/>
          <w:lang w:val="en-US"/>
        </w:rPr>
        <w:t>www</w:t>
      </w:r>
      <w:r w:rsidRPr="00D134B9">
        <w:rPr>
          <w:sz w:val="24"/>
          <w:szCs w:val="24"/>
        </w:rPr>
        <w:t>.</w:t>
      </w:r>
      <w:r w:rsidRPr="00D134B9">
        <w:rPr>
          <w:sz w:val="24"/>
          <w:szCs w:val="24"/>
          <w:lang w:val="en-US"/>
        </w:rPr>
        <w:t>gu</w:t>
      </w:r>
      <w:r w:rsidRPr="00D134B9">
        <w:rPr>
          <w:sz w:val="24"/>
          <w:szCs w:val="24"/>
        </w:rPr>
        <w:t>.</w:t>
      </w:r>
      <w:r w:rsidRPr="00D134B9">
        <w:rPr>
          <w:sz w:val="24"/>
          <w:szCs w:val="24"/>
          <w:lang w:val="en-US"/>
        </w:rPr>
        <w:t>spb</w:t>
      </w:r>
      <w:r w:rsidRPr="00D134B9">
        <w:rPr>
          <w:sz w:val="24"/>
          <w:szCs w:val="24"/>
        </w:rPr>
        <w:t>.</w:t>
      </w:r>
      <w:r w:rsidRPr="00D134B9">
        <w:rPr>
          <w:sz w:val="24"/>
          <w:szCs w:val="24"/>
          <w:lang w:val="en-US"/>
        </w:rPr>
        <w:t>ru</w:t>
      </w:r>
      <w:r w:rsidRPr="00D134B9">
        <w:rPr>
          <w:sz w:val="24"/>
          <w:szCs w:val="24"/>
        </w:rPr>
        <w:t>/</w:t>
      </w:r>
      <w:r w:rsidRPr="00D134B9">
        <w:rPr>
          <w:sz w:val="24"/>
          <w:szCs w:val="24"/>
          <w:lang w:val="en-US"/>
        </w:rPr>
        <w:t>mfc</w:t>
      </w:r>
      <w:r w:rsidRPr="00D134B9">
        <w:rPr>
          <w:sz w:val="24"/>
          <w:szCs w:val="24"/>
        </w:rPr>
        <w:t xml:space="preserve">/, </w:t>
      </w:r>
      <w:r w:rsidRPr="00D134B9">
        <w:rPr>
          <w:sz w:val="24"/>
          <w:szCs w:val="24"/>
          <w:lang w:val="en-US"/>
        </w:rPr>
        <w:t>e</w:t>
      </w:r>
      <w:r w:rsidRPr="00D134B9">
        <w:rPr>
          <w:sz w:val="24"/>
          <w:szCs w:val="24"/>
        </w:rPr>
        <w:t>-</w:t>
      </w:r>
      <w:r w:rsidRPr="00D134B9">
        <w:rPr>
          <w:sz w:val="24"/>
          <w:szCs w:val="24"/>
          <w:lang w:val="en-US"/>
        </w:rPr>
        <w:t>mail</w:t>
      </w:r>
      <w:r w:rsidRPr="00D134B9">
        <w:rPr>
          <w:sz w:val="24"/>
          <w:szCs w:val="24"/>
        </w:rPr>
        <w:t xml:space="preserve">: </w:t>
      </w:r>
      <w:r w:rsidRPr="00D134B9">
        <w:rPr>
          <w:sz w:val="24"/>
          <w:szCs w:val="24"/>
          <w:lang w:val="en-US"/>
        </w:rPr>
        <w:t>knz</w:t>
      </w:r>
      <w:r w:rsidRPr="00D134B9">
        <w:rPr>
          <w:sz w:val="24"/>
          <w:szCs w:val="24"/>
        </w:rPr>
        <w:t>@</w:t>
      </w:r>
      <w:r w:rsidRPr="00D134B9">
        <w:rPr>
          <w:sz w:val="24"/>
          <w:szCs w:val="24"/>
          <w:lang w:val="en-US"/>
        </w:rPr>
        <w:t>mfcspb</w:t>
      </w:r>
      <w:r w:rsidRPr="00D134B9">
        <w:rPr>
          <w:sz w:val="24"/>
          <w:szCs w:val="24"/>
        </w:rPr>
        <w:t>.</w:t>
      </w:r>
      <w:r w:rsidRPr="00D134B9">
        <w:rPr>
          <w:sz w:val="24"/>
          <w:szCs w:val="24"/>
          <w:lang w:val="en-US"/>
        </w:rPr>
        <w:t>ru</w:t>
      </w:r>
      <w:r w:rsidRPr="00D134B9">
        <w:rPr>
          <w:sz w:val="24"/>
          <w:szCs w:val="24"/>
        </w:rPr>
        <w:t>.</w:t>
      </w:r>
    </w:p>
    <w:p w:rsidR="002558D3" w:rsidRDefault="002558D3" w:rsidP="002558D3">
      <w:pPr>
        <w:ind w:right="-1" w:firstLine="567"/>
        <w:jc w:val="both"/>
        <w:rPr>
          <w:sz w:val="24"/>
          <w:szCs w:val="24"/>
        </w:rPr>
      </w:pPr>
      <w:r w:rsidRPr="009C5099">
        <w:rPr>
          <w:sz w:val="24"/>
          <w:szCs w:val="24"/>
        </w:rPr>
        <w:t>1.3.1.</w:t>
      </w:r>
      <w:r>
        <w:rPr>
          <w:sz w:val="24"/>
          <w:szCs w:val="24"/>
        </w:rPr>
        <w:t>4</w:t>
      </w:r>
      <w:r w:rsidRPr="009C5099">
        <w:rPr>
          <w:sz w:val="24"/>
          <w:szCs w:val="24"/>
        </w:rPr>
        <w:t xml:space="preserve">. При предоставлении государственной услуги органы </w:t>
      </w:r>
      <w:r>
        <w:rPr>
          <w:sz w:val="24"/>
          <w:szCs w:val="24"/>
        </w:rPr>
        <w:t>опеки и попечительства</w:t>
      </w:r>
      <w:r w:rsidRPr="009C5099">
        <w:rPr>
          <w:sz w:val="24"/>
          <w:szCs w:val="24"/>
        </w:rPr>
        <w:t xml:space="preserve"> вправе осуществлять межведомственное информационное взаимодействие с</w:t>
      </w:r>
      <w:r>
        <w:rPr>
          <w:sz w:val="24"/>
          <w:szCs w:val="24"/>
        </w:rPr>
        <w:t>:</w:t>
      </w:r>
    </w:p>
    <w:p w:rsidR="002558D3" w:rsidRDefault="002558D3" w:rsidP="002558D3">
      <w:pPr>
        <w:autoSpaceDE w:val="0"/>
        <w:autoSpaceDN w:val="0"/>
        <w:adjustRightInd w:val="0"/>
        <w:ind w:firstLine="540"/>
        <w:jc w:val="both"/>
        <w:rPr>
          <w:sz w:val="24"/>
          <w:szCs w:val="24"/>
        </w:rPr>
      </w:pPr>
      <w:r>
        <w:rPr>
          <w:sz w:val="24"/>
          <w:szCs w:val="24"/>
        </w:rPr>
        <w:t>Комитетом по образованию (далее – КО):</w:t>
      </w:r>
    </w:p>
    <w:p w:rsidR="002558D3" w:rsidRDefault="002558D3" w:rsidP="002558D3">
      <w:pPr>
        <w:autoSpaceDE w:val="0"/>
        <w:autoSpaceDN w:val="0"/>
        <w:adjustRightInd w:val="0"/>
        <w:ind w:firstLine="540"/>
        <w:jc w:val="both"/>
        <w:rPr>
          <w:sz w:val="24"/>
          <w:szCs w:val="24"/>
        </w:rPr>
      </w:pPr>
      <w:r>
        <w:rPr>
          <w:sz w:val="24"/>
          <w:szCs w:val="24"/>
        </w:rPr>
        <w:t>адрес: 190000, Санкт-Петербург, пер. Антоненко, д. 8;</w:t>
      </w:r>
    </w:p>
    <w:p w:rsidR="002558D3" w:rsidRDefault="002558D3" w:rsidP="002558D3">
      <w:pPr>
        <w:autoSpaceDE w:val="0"/>
        <w:autoSpaceDN w:val="0"/>
        <w:adjustRightInd w:val="0"/>
        <w:ind w:firstLine="540"/>
        <w:jc w:val="both"/>
        <w:rPr>
          <w:sz w:val="24"/>
          <w:szCs w:val="24"/>
        </w:rPr>
      </w:pPr>
      <w:r>
        <w:rPr>
          <w:sz w:val="24"/>
          <w:szCs w:val="24"/>
        </w:rPr>
        <w:t>телефоны: (812)576-18-38; телефон/факс: (812)570-38-29;</w:t>
      </w:r>
    </w:p>
    <w:p w:rsidR="002558D3" w:rsidRDefault="002558D3" w:rsidP="002558D3">
      <w:pPr>
        <w:autoSpaceDE w:val="0"/>
        <w:autoSpaceDN w:val="0"/>
        <w:adjustRightInd w:val="0"/>
        <w:ind w:firstLine="540"/>
        <w:jc w:val="both"/>
        <w:rPr>
          <w:sz w:val="24"/>
          <w:szCs w:val="24"/>
        </w:rPr>
      </w:pPr>
      <w:r>
        <w:rPr>
          <w:sz w:val="24"/>
          <w:szCs w:val="24"/>
        </w:rPr>
        <w:t xml:space="preserve">адрес сайта и электронной почты: </w:t>
      </w:r>
      <w:hyperlink r:id="rId11" w:history="1">
        <w:r w:rsidRPr="00726B4B">
          <w:rPr>
            <w:rStyle w:val="a6"/>
            <w:sz w:val="24"/>
            <w:szCs w:val="24"/>
          </w:rPr>
          <w:t>www.k-obr.spb.ru</w:t>
        </w:r>
      </w:hyperlink>
      <w:r>
        <w:rPr>
          <w:sz w:val="24"/>
          <w:szCs w:val="24"/>
        </w:rPr>
        <w:t xml:space="preserve">; </w:t>
      </w:r>
      <w:r w:rsidRPr="00CE2ACB">
        <w:rPr>
          <w:sz w:val="24"/>
          <w:szCs w:val="24"/>
          <w:lang w:val="en-US"/>
        </w:rPr>
        <w:t>e</w:t>
      </w:r>
      <w:r w:rsidRPr="00CE2ACB">
        <w:rPr>
          <w:sz w:val="24"/>
          <w:szCs w:val="24"/>
        </w:rPr>
        <w:t>-</w:t>
      </w:r>
      <w:r w:rsidRPr="00CE2ACB">
        <w:rPr>
          <w:sz w:val="24"/>
          <w:szCs w:val="24"/>
          <w:lang w:val="en-US"/>
        </w:rPr>
        <w:t>mail</w:t>
      </w:r>
      <w:r>
        <w:rPr>
          <w:sz w:val="24"/>
          <w:szCs w:val="24"/>
        </w:rPr>
        <w:t xml:space="preserve">: </w:t>
      </w:r>
      <w:hyperlink r:id="rId12" w:history="1">
        <w:r w:rsidRPr="00726B4B">
          <w:rPr>
            <w:rStyle w:val="a6"/>
            <w:sz w:val="24"/>
            <w:szCs w:val="24"/>
          </w:rPr>
          <w:t>kobr@gov.spb.ru</w:t>
        </w:r>
      </w:hyperlink>
      <w:r>
        <w:rPr>
          <w:sz w:val="24"/>
          <w:szCs w:val="24"/>
        </w:rPr>
        <w:t>.</w:t>
      </w:r>
    </w:p>
    <w:p w:rsidR="002558D3" w:rsidRDefault="002558D3" w:rsidP="002558D3">
      <w:pPr>
        <w:autoSpaceDE w:val="0"/>
        <w:autoSpaceDN w:val="0"/>
        <w:adjustRightInd w:val="0"/>
        <w:ind w:firstLine="540"/>
        <w:jc w:val="both"/>
        <w:rPr>
          <w:sz w:val="24"/>
          <w:szCs w:val="24"/>
        </w:rPr>
      </w:pPr>
      <w:r>
        <w:rPr>
          <w:sz w:val="24"/>
          <w:szCs w:val="24"/>
        </w:rPr>
        <w:t xml:space="preserve">график работы: понедельник-четверг с 9.00 до 13.00 и с 13.48 до 18.00, пятница </w:t>
      </w:r>
      <w:r>
        <w:rPr>
          <w:sz w:val="24"/>
          <w:szCs w:val="24"/>
        </w:rPr>
        <w:br/>
        <w:t xml:space="preserve">с 9.00 до 13.00 и с 13.48 до 17.00, выходные дни - суббота, воскресенье. Продолжительность </w:t>
      </w:r>
      <w:r>
        <w:rPr>
          <w:sz w:val="24"/>
          <w:szCs w:val="24"/>
        </w:rPr>
        <w:lastRenderedPageBreak/>
        <w:t>рабочего дня, непосредственно предшествующего нерабочему праздничному дню, уменьшается на один час;</w:t>
      </w:r>
    </w:p>
    <w:p w:rsidR="002558D3" w:rsidRDefault="002558D3" w:rsidP="002558D3">
      <w:pPr>
        <w:autoSpaceDE w:val="0"/>
        <w:autoSpaceDN w:val="0"/>
        <w:adjustRightInd w:val="0"/>
        <w:ind w:firstLine="540"/>
        <w:jc w:val="both"/>
        <w:rPr>
          <w:sz w:val="24"/>
          <w:szCs w:val="24"/>
        </w:rPr>
      </w:pPr>
      <w:r>
        <w:rPr>
          <w:sz w:val="24"/>
          <w:szCs w:val="24"/>
        </w:rPr>
        <w:t>Управлением по вопросам миграции Главного управления МВД России по г.Санкт-Петербургу и Ленинградской области (далее – Управление по вопросам миграции):</w:t>
      </w:r>
    </w:p>
    <w:p w:rsidR="002558D3" w:rsidRDefault="002558D3" w:rsidP="002558D3">
      <w:pPr>
        <w:autoSpaceDE w:val="0"/>
        <w:autoSpaceDN w:val="0"/>
        <w:adjustRightInd w:val="0"/>
        <w:ind w:firstLine="540"/>
        <w:jc w:val="both"/>
        <w:rPr>
          <w:sz w:val="24"/>
          <w:szCs w:val="24"/>
        </w:rPr>
      </w:pPr>
      <w:r>
        <w:rPr>
          <w:sz w:val="24"/>
          <w:szCs w:val="24"/>
        </w:rPr>
        <w:t>Адрес: 191028. Санкт-Петербург, ул. Кирочная, д. 4.</w:t>
      </w:r>
    </w:p>
    <w:p w:rsidR="002558D3" w:rsidRDefault="002558D3" w:rsidP="002558D3">
      <w:pPr>
        <w:autoSpaceDE w:val="0"/>
        <w:autoSpaceDN w:val="0"/>
        <w:adjustRightInd w:val="0"/>
        <w:ind w:firstLine="540"/>
        <w:jc w:val="both"/>
        <w:rPr>
          <w:sz w:val="24"/>
          <w:szCs w:val="24"/>
        </w:rPr>
      </w:pPr>
      <w:r>
        <w:rPr>
          <w:sz w:val="24"/>
          <w:szCs w:val="24"/>
        </w:rPr>
        <w:t xml:space="preserve">Адрес сайта: </w:t>
      </w:r>
      <w:hyperlink r:id="rId13" w:history="1">
        <w:r w:rsidRPr="00726B4B">
          <w:rPr>
            <w:rStyle w:val="a6"/>
            <w:sz w:val="24"/>
            <w:szCs w:val="24"/>
          </w:rPr>
          <w:t>http://www.78.mvd.ru</w:t>
        </w:r>
      </w:hyperlink>
      <w:r>
        <w:rPr>
          <w:sz w:val="24"/>
          <w:szCs w:val="24"/>
        </w:rPr>
        <w:t>.</w:t>
      </w:r>
    </w:p>
    <w:p w:rsidR="002558D3" w:rsidRDefault="002558D3" w:rsidP="002558D3">
      <w:pPr>
        <w:autoSpaceDE w:val="0"/>
        <w:autoSpaceDN w:val="0"/>
        <w:adjustRightInd w:val="0"/>
        <w:ind w:firstLine="540"/>
        <w:jc w:val="both"/>
        <w:rPr>
          <w:sz w:val="24"/>
          <w:szCs w:val="24"/>
        </w:rPr>
      </w:pPr>
      <w:r>
        <w:rPr>
          <w:sz w:val="24"/>
          <w:szCs w:val="24"/>
        </w:rPr>
        <w:t>Телефон: (812)273-22-46, (812)275-09-75.</w:t>
      </w:r>
    </w:p>
    <w:p w:rsidR="002558D3" w:rsidRDefault="002558D3" w:rsidP="002558D3">
      <w:pPr>
        <w:autoSpaceDE w:val="0"/>
        <w:autoSpaceDN w:val="0"/>
        <w:adjustRightInd w:val="0"/>
        <w:ind w:firstLine="540"/>
        <w:jc w:val="both"/>
        <w:rPr>
          <w:sz w:val="24"/>
          <w:szCs w:val="24"/>
        </w:rPr>
      </w:pPr>
      <w:r>
        <w:rPr>
          <w:sz w:val="24"/>
          <w:szCs w:val="24"/>
        </w:rPr>
        <w:t xml:space="preserve">График работы: понедельник-четверг с 9.00 до 13.00 и с 13.48 до 18.00, пятница </w:t>
      </w:r>
      <w:r>
        <w:rPr>
          <w:sz w:val="24"/>
          <w:szCs w:val="24"/>
        </w:rPr>
        <w:br/>
        <w:t xml:space="preserve">с 9.00 до 13.00 и с 13.48 до 17.00, выходные дни - суббота, воскресенье. </w:t>
      </w:r>
    </w:p>
    <w:p w:rsidR="002558D3" w:rsidRDefault="002558D3" w:rsidP="002558D3">
      <w:pPr>
        <w:autoSpaceDE w:val="0"/>
        <w:autoSpaceDN w:val="0"/>
        <w:adjustRightInd w:val="0"/>
        <w:ind w:firstLine="540"/>
        <w:jc w:val="both"/>
        <w:rPr>
          <w:sz w:val="24"/>
          <w:szCs w:val="24"/>
        </w:rPr>
      </w:pPr>
      <w:r>
        <w:rPr>
          <w:sz w:val="24"/>
          <w:szCs w:val="24"/>
        </w:rPr>
        <w:t>Продолжительность рабочего дня, непосредственно предшествующего нерабочему празднично</w:t>
      </w:r>
      <w:r w:rsidR="00AD1AE4">
        <w:rPr>
          <w:sz w:val="24"/>
          <w:szCs w:val="24"/>
        </w:rPr>
        <w:t>му дню, уменьшается на один час.</w:t>
      </w:r>
    </w:p>
    <w:p w:rsidR="002558D3" w:rsidRPr="00584C8E" w:rsidRDefault="002558D3" w:rsidP="002558D3">
      <w:pPr>
        <w:ind w:right="-1" w:firstLine="567"/>
        <w:jc w:val="both"/>
        <w:rPr>
          <w:sz w:val="24"/>
          <w:szCs w:val="24"/>
        </w:rPr>
      </w:pPr>
      <w:r w:rsidRPr="00584C8E">
        <w:rPr>
          <w:sz w:val="24"/>
          <w:szCs w:val="24"/>
        </w:rPr>
        <w:t>Комитет</w:t>
      </w:r>
      <w:r>
        <w:rPr>
          <w:sz w:val="24"/>
          <w:szCs w:val="24"/>
        </w:rPr>
        <w:t>ом</w:t>
      </w:r>
      <w:r w:rsidRPr="00584C8E">
        <w:rPr>
          <w:sz w:val="24"/>
          <w:szCs w:val="24"/>
        </w:rPr>
        <w:t xml:space="preserve"> по делам записи актов гражданского состояния (далее – КЗАГС):</w:t>
      </w:r>
    </w:p>
    <w:p w:rsidR="002558D3" w:rsidRPr="00584C8E" w:rsidRDefault="002558D3" w:rsidP="002558D3">
      <w:pPr>
        <w:widowControl w:val="0"/>
        <w:tabs>
          <w:tab w:val="left" w:pos="567"/>
        </w:tabs>
        <w:autoSpaceDE w:val="0"/>
        <w:autoSpaceDN w:val="0"/>
        <w:adjustRightInd w:val="0"/>
        <w:ind w:right="-1" w:firstLine="567"/>
        <w:jc w:val="both"/>
        <w:outlineLvl w:val="1"/>
        <w:rPr>
          <w:sz w:val="24"/>
          <w:szCs w:val="24"/>
        </w:rPr>
      </w:pPr>
      <w:r w:rsidRPr="00584C8E">
        <w:rPr>
          <w:sz w:val="24"/>
          <w:szCs w:val="24"/>
        </w:rPr>
        <w:t>адрес: 191015, Санкт-Петербург, Таврическая ул., д. 39;</w:t>
      </w:r>
    </w:p>
    <w:p w:rsidR="002558D3" w:rsidRPr="00584C8E" w:rsidRDefault="002558D3" w:rsidP="002558D3">
      <w:pPr>
        <w:widowControl w:val="0"/>
        <w:tabs>
          <w:tab w:val="left" w:pos="567"/>
        </w:tabs>
        <w:autoSpaceDE w:val="0"/>
        <w:autoSpaceDN w:val="0"/>
        <w:adjustRightInd w:val="0"/>
        <w:ind w:right="-1" w:firstLine="567"/>
        <w:jc w:val="both"/>
        <w:outlineLvl w:val="1"/>
        <w:rPr>
          <w:sz w:val="24"/>
          <w:szCs w:val="24"/>
        </w:rPr>
      </w:pPr>
      <w:r w:rsidRPr="00584C8E">
        <w:rPr>
          <w:sz w:val="24"/>
          <w:szCs w:val="24"/>
        </w:rPr>
        <w:t>справочный телефон: (812) 271-79-43, факс</w:t>
      </w:r>
      <w:r w:rsidR="00AD1AE4">
        <w:rPr>
          <w:sz w:val="24"/>
          <w:szCs w:val="24"/>
        </w:rPr>
        <w:t>:</w:t>
      </w:r>
      <w:r w:rsidRPr="00584C8E">
        <w:rPr>
          <w:sz w:val="24"/>
          <w:szCs w:val="24"/>
        </w:rPr>
        <w:t xml:space="preserve"> (812) 271-41-10; </w:t>
      </w:r>
    </w:p>
    <w:p w:rsidR="002558D3" w:rsidRPr="00584C8E" w:rsidRDefault="002558D3" w:rsidP="002558D3">
      <w:pPr>
        <w:widowControl w:val="0"/>
        <w:tabs>
          <w:tab w:val="left" w:pos="567"/>
        </w:tabs>
        <w:autoSpaceDE w:val="0"/>
        <w:autoSpaceDN w:val="0"/>
        <w:adjustRightInd w:val="0"/>
        <w:ind w:right="-1" w:firstLine="567"/>
        <w:jc w:val="both"/>
        <w:outlineLvl w:val="1"/>
        <w:rPr>
          <w:sz w:val="24"/>
          <w:szCs w:val="24"/>
        </w:rPr>
      </w:pPr>
      <w:r w:rsidRPr="00584C8E">
        <w:rPr>
          <w:sz w:val="24"/>
          <w:szCs w:val="24"/>
        </w:rPr>
        <w:t>адрес сайта и электронной почты: kzags@gov.spb.ru; www.gov.spb.ru;</w:t>
      </w:r>
    </w:p>
    <w:p w:rsidR="002558D3" w:rsidRDefault="002558D3" w:rsidP="002558D3">
      <w:pPr>
        <w:widowControl w:val="0"/>
        <w:tabs>
          <w:tab w:val="left" w:pos="567"/>
        </w:tabs>
        <w:autoSpaceDE w:val="0"/>
        <w:autoSpaceDN w:val="0"/>
        <w:adjustRightInd w:val="0"/>
        <w:ind w:right="-1" w:firstLine="567"/>
        <w:jc w:val="both"/>
        <w:outlineLvl w:val="1"/>
        <w:rPr>
          <w:sz w:val="24"/>
          <w:szCs w:val="24"/>
        </w:rPr>
      </w:pPr>
      <w:r w:rsidRPr="00584C8E">
        <w:rPr>
          <w:sz w:val="24"/>
          <w:szCs w:val="24"/>
        </w:rPr>
        <w:t>график работы: понедельник – четверг с 9.00 до 18.00, пятница с 9.00 до 17.00; перерыв с 13.00 до 13.48; выходные дни – суббота, воскресенье</w:t>
      </w:r>
      <w:r>
        <w:rPr>
          <w:sz w:val="24"/>
          <w:szCs w:val="24"/>
        </w:rPr>
        <w:t>.</w:t>
      </w:r>
    </w:p>
    <w:p w:rsidR="002558D3" w:rsidRPr="00560BF2" w:rsidRDefault="002558D3" w:rsidP="002558D3">
      <w:pPr>
        <w:autoSpaceDE w:val="0"/>
        <w:autoSpaceDN w:val="0"/>
        <w:adjustRightInd w:val="0"/>
        <w:ind w:firstLine="709"/>
        <w:jc w:val="both"/>
        <w:rPr>
          <w:sz w:val="24"/>
          <w:szCs w:val="24"/>
        </w:rPr>
      </w:pPr>
      <w:r>
        <w:rPr>
          <w:sz w:val="24"/>
          <w:szCs w:val="24"/>
        </w:rPr>
        <w:t>Санкт-Петербургскими г</w:t>
      </w:r>
      <w:r w:rsidRPr="00560BF2">
        <w:rPr>
          <w:sz w:val="24"/>
          <w:szCs w:val="24"/>
        </w:rPr>
        <w:t>осударственными казенными учреждениями «Жилищное агентство администрации района Санкт-Петербурга» (далее – ГКУ ЖА):</w:t>
      </w:r>
    </w:p>
    <w:p w:rsidR="002558D3" w:rsidRPr="00560BF2" w:rsidRDefault="002558D3" w:rsidP="002558D3">
      <w:pPr>
        <w:autoSpaceDE w:val="0"/>
        <w:autoSpaceDN w:val="0"/>
        <w:adjustRightInd w:val="0"/>
        <w:ind w:firstLine="709"/>
        <w:jc w:val="both"/>
        <w:rPr>
          <w:sz w:val="24"/>
          <w:szCs w:val="24"/>
        </w:rPr>
      </w:pPr>
      <w:r w:rsidRPr="00560BF2">
        <w:rPr>
          <w:sz w:val="24"/>
          <w:szCs w:val="24"/>
        </w:rPr>
        <w:t xml:space="preserve">места нахождения ГКУ ЖА приведены в </w:t>
      </w:r>
      <w:hyperlink r:id="rId14" w:history="1">
        <w:r w:rsidRPr="00560BF2">
          <w:rPr>
            <w:sz w:val="24"/>
            <w:szCs w:val="24"/>
          </w:rPr>
          <w:t xml:space="preserve">приложении № </w:t>
        </w:r>
      </w:hyperlink>
      <w:r w:rsidRPr="00560BF2">
        <w:rPr>
          <w:sz w:val="24"/>
          <w:szCs w:val="24"/>
        </w:rPr>
        <w:t xml:space="preserve">3 к </w:t>
      </w:r>
      <w:r w:rsidR="003E21B2">
        <w:rPr>
          <w:sz w:val="24"/>
          <w:szCs w:val="24"/>
        </w:rPr>
        <w:t>регламенту</w:t>
      </w:r>
      <w:r w:rsidRPr="00560BF2">
        <w:rPr>
          <w:sz w:val="24"/>
          <w:szCs w:val="24"/>
        </w:rPr>
        <w:t>.</w:t>
      </w:r>
    </w:p>
    <w:p w:rsidR="002558D3" w:rsidRPr="00560BF2" w:rsidRDefault="002558D3" w:rsidP="002558D3">
      <w:pPr>
        <w:autoSpaceDE w:val="0"/>
        <w:autoSpaceDN w:val="0"/>
        <w:adjustRightInd w:val="0"/>
        <w:ind w:firstLine="709"/>
        <w:jc w:val="both"/>
        <w:rPr>
          <w:sz w:val="24"/>
          <w:szCs w:val="24"/>
        </w:rPr>
      </w:pPr>
      <w:r w:rsidRPr="00560BF2">
        <w:rPr>
          <w:sz w:val="24"/>
          <w:szCs w:val="24"/>
        </w:rPr>
        <w:t xml:space="preserve">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w:t>
      </w:r>
      <w:r w:rsidRPr="00560BF2">
        <w:rPr>
          <w:sz w:val="24"/>
          <w:szCs w:val="24"/>
        </w:rPr>
        <w:br/>
        <w:t>на один час.</w:t>
      </w:r>
    </w:p>
    <w:p w:rsidR="002558D3" w:rsidRPr="007802ED" w:rsidRDefault="002558D3" w:rsidP="002558D3">
      <w:pPr>
        <w:tabs>
          <w:tab w:val="left" w:pos="9214"/>
        </w:tabs>
        <w:autoSpaceDE w:val="0"/>
        <w:autoSpaceDN w:val="0"/>
        <w:adjustRightInd w:val="0"/>
        <w:ind w:right="-1" w:firstLine="567"/>
        <w:jc w:val="both"/>
        <w:outlineLvl w:val="0"/>
        <w:rPr>
          <w:sz w:val="24"/>
          <w:szCs w:val="24"/>
        </w:rPr>
      </w:pPr>
      <w:r w:rsidRPr="007802ED">
        <w:rPr>
          <w:sz w:val="24"/>
          <w:szCs w:val="24"/>
        </w:rPr>
        <w:t>1.3.2. 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2558D3" w:rsidRPr="00902D7F" w:rsidRDefault="002558D3" w:rsidP="002558D3">
      <w:pPr>
        <w:tabs>
          <w:tab w:val="left" w:pos="1701"/>
        </w:tabs>
        <w:autoSpaceDE w:val="0"/>
        <w:autoSpaceDN w:val="0"/>
        <w:adjustRightInd w:val="0"/>
        <w:ind w:right="-1" w:firstLine="567"/>
        <w:jc w:val="both"/>
        <w:outlineLvl w:val="0"/>
        <w:rPr>
          <w:sz w:val="24"/>
          <w:szCs w:val="24"/>
        </w:rPr>
      </w:pPr>
      <w:r w:rsidRPr="00902D7F">
        <w:rPr>
          <w:sz w:val="24"/>
          <w:szCs w:val="24"/>
        </w:rPr>
        <w:t xml:space="preserve">1.3.3. Информацию об органах (организациях), указанных в пункте 1.3.1 </w:t>
      </w:r>
      <w:r w:rsidR="003E21B2">
        <w:rPr>
          <w:sz w:val="24"/>
          <w:szCs w:val="24"/>
        </w:rPr>
        <w:t>регламента</w:t>
      </w:r>
      <w:r w:rsidRPr="00902D7F">
        <w:rPr>
          <w:sz w:val="24"/>
          <w:szCs w:val="24"/>
        </w:rPr>
        <w:t>, по вопросам предоставления государственной услуги,</w:t>
      </w:r>
      <w:r w:rsidR="00AB223A">
        <w:rPr>
          <w:sz w:val="24"/>
          <w:szCs w:val="24"/>
        </w:rPr>
        <w:t xml:space="preserve"> </w:t>
      </w:r>
      <w:r w:rsidRPr="00902D7F">
        <w:rPr>
          <w:sz w:val="24"/>
          <w:szCs w:val="24"/>
        </w:rPr>
        <w:t>а также сведения о ходе предоставления государственной услуги, заявители могут получить следующими способами (в следующем порядке):</w:t>
      </w:r>
    </w:p>
    <w:p w:rsidR="002558D3" w:rsidRPr="00902D7F" w:rsidRDefault="002558D3" w:rsidP="002558D3">
      <w:pPr>
        <w:autoSpaceDE w:val="0"/>
        <w:autoSpaceDN w:val="0"/>
        <w:adjustRightInd w:val="0"/>
        <w:ind w:right="-1" w:firstLine="567"/>
        <w:jc w:val="both"/>
        <w:outlineLvl w:val="0"/>
        <w:rPr>
          <w:sz w:val="24"/>
          <w:szCs w:val="24"/>
        </w:rPr>
      </w:pPr>
      <w:r w:rsidRPr="00902D7F">
        <w:rPr>
          <w:sz w:val="24"/>
          <w:szCs w:val="24"/>
        </w:rPr>
        <w:t xml:space="preserve">направление запросов в письменном виде по адресам органов (организаций), указанных в пункте 1.3.1 </w:t>
      </w:r>
      <w:r w:rsidR="003E21B2">
        <w:rPr>
          <w:sz w:val="24"/>
          <w:szCs w:val="24"/>
        </w:rPr>
        <w:t>регламента</w:t>
      </w:r>
      <w:r w:rsidRPr="00902D7F">
        <w:rPr>
          <w:sz w:val="24"/>
          <w:szCs w:val="24"/>
        </w:rPr>
        <w:t>, в электронном виде по адресам электронной почты указанных органов (организаций);</w:t>
      </w:r>
    </w:p>
    <w:p w:rsidR="002558D3" w:rsidRPr="00902D7F" w:rsidRDefault="002558D3" w:rsidP="002558D3">
      <w:pPr>
        <w:tabs>
          <w:tab w:val="left" w:pos="567"/>
        </w:tabs>
        <w:autoSpaceDE w:val="0"/>
        <w:autoSpaceDN w:val="0"/>
        <w:adjustRightInd w:val="0"/>
        <w:ind w:right="-1" w:firstLine="567"/>
        <w:jc w:val="both"/>
        <w:rPr>
          <w:sz w:val="24"/>
          <w:szCs w:val="24"/>
        </w:rPr>
      </w:pPr>
      <w:r w:rsidRPr="00902D7F">
        <w:rPr>
          <w:sz w:val="24"/>
          <w:szCs w:val="24"/>
        </w:rPr>
        <w:t xml:space="preserve">по справочным телефонам специалистов органов (организаций), указанных </w:t>
      </w:r>
      <w:r w:rsidRPr="00902D7F">
        <w:rPr>
          <w:sz w:val="24"/>
          <w:szCs w:val="24"/>
        </w:rPr>
        <w:br/>
        <w:t xml:space="preserve">в пункте 1.3.1 </w:t>
      </w:r>
      <w:r w:rsidR="003E21B2">
        <w:rPr>
          <w:spacing w:val="-8"/>
          <w:sz w:val="24"/>
          <w:szCs w:val="24"/>
        </w:rPr>
        <w:t>регламента</w:t>
      </w:r>
      <w:r w:rsidRPr="00902D7F">
        <w:rPr>
          <w:sz w:val="24"/>
          <w:szCs w:val="24"/>
        </w:rPr>
        <w:t>;</w:t>
      </w:r>
    </w:p>
    <w:p w:rsidR="002558D3" w:rsidRPr="00902D7F" w:rsidRDefault="002558D3" w:rsidP="002558D3">
      <w:pPr>
        <w:pStyle w:val="ConsPlusNormal"/>
        <w:ind w:right="-1" w:firstLine="567"/>
        <w:jc w:val="both"/>
        <w:rPr>
          <w:rFonts w:ascii="Times New Roman" w:hAnsi="Times New Roman" w:cs="Times New Roman"/>
          <w:sz w:val="24"/>
          <w:szCs w:val="24"/>
        </w:rPr>
      </w:pPr>
      <w:r w:rsidRPr="00902D7F">
        <w:rPr>
          <w:rFonts w:ascii="Times New Roman" w:hAnsi="Times New Roman" w:cs="Times New Roman"/>
          <w:sz w:val="24"/>
          <w:szCs w:val="24"/>
        </w:rPr>
        <w:t>на Портале (</w:t>
      </w:r>
      <w:r w:rsidRPr="00902D7F">
        <w:rPr>
          <w:rFonts w:ascii="Times New Roman" w:hAnsi="Times New Roman" w:cs="Times New Roman"/>
          <w:sz w:val="24"/>
          <w:szCs w:val="24"/>
          <w:lang w:val="en-US"/>
        </w:rPr>
        <w:t>www</w:t>
      </w:r>
      <w:r w:rsidRPr="00902D7F">
        <w:rPr>
          <w:rFonts w:ascii="Times New Roman" w:hAnsi="Times New Roman" w:cs="Times New Roman"/>
          <w:sz w:val="24"/>
          <w:szCs w:val="24"/>
        </w:rPr>
        <w:t>.</w:t>
      </w:r>
      <w:r w:rsidRPr="00902D7F">
        <w:rPr>
          <w:rFonts w:ascii="Times New Roman" w:hAnsi="Times New Roman" w:cs="Times New Roman"/>
          <w:sz w:val="24"/>
          <w:szCs w:val="24"/>
          <w:lang w:val="en-US"/>
        </w:rPr>
        <w:t>gu</w:t>
      </w:r>
      <w:r w:rsidRPr="00902D7F">
        <w:rPr>
          <w:rFonts w:ascii="Times New Roman" w:hAnsi="Times New Roman" w:cs="Times New Roman"/>
          <w:sz w:val="24"/>
          <w:szCs w:val="24"/>
        </w:rPr>
        <w:t>.</w:t>
      </w:r>
      <w:r w:rsidRPr="00902D7F">
        <w:rPr>
          <w:rFonts w:ascii="Times New Roman" w:hAnsi="Times New Roman" w:cs="Times New Roman"/>
          <w:sz w:val="24"/>
          <w:szCs w:val="24"/>
          <w:lang w:val="en-US"/>
        </w:rPr>
        <w:t>spb</w:t>
      </w:r>
      <w:r w:rsidRPr="00902D7F">
        <w:rPr>
          <w:rFonts w:ascii="Times New Roman" w:hAnsi="Times New Roman" w:cs="Times New Roman"/>
          <w:sz w:val="24"/>
          <w:szCs w:val="24"/>
        </w:rPr>
        <w:t>.</w:t>
      </w:r>
      <w:r w:rsidRPr="00902D7F">
        <w:rPr>
          <w:rFonts w:ascii="Times New Roman" w:hAnsi="Times New Roman" w:cs="Times New Roman"/>
          <w:sz w:val="24"/>
          <w:szCs w:val="24"/>
          <w:lang w:val="en-US"/>
        </w:rPr>
        <w:t>ru</w:t>
      </w:r>
      <w:r w:rsidRPr="00902D7F">
        <w:rPr>
          <w:rFonts w:ascii="Times New Roman" w:hAnsi="Times New Roman" w:cs="Times New Roman"/>
          <w:sz w:val="24"/>
          <w:szCs w:val="24"/>
        </w:rPr>
        <w:t xml:space="preserve">); </w:t>
      </w:r>
    </w:p>
    <w:p w:rsidR="002558D3" w:rsidRPr="00902D7F" w:rsidRDefault="002558D3" w:rsidP="002558D3">
      <w:pPr>
        <w:tabs>
          <w:tab w:val="left" w:pos="567"/>
        </w:tabs>
        <w:autoSpaceDE w:val="0"/>
        <w:autoSpaceDN w:val="0"/>
        <w:adjustRightInd w:val="0"/>
        <w:ind w:right="-1" w:firstLine="567"/>
        <w:jc w:val="both"/>
        <w:rPr>
          <w:sz w:val="24"/>
          <w:szCs w:val="24"/>
        </w:rPr>
      </w:pPr>
      <w:r w:rsidRPr="00902D7F">
        <w:rPr>
          <w:sz w:val="24"/>
          <w:szCs w:val="24"/>
        </w:rPr>
        <w:t xml:space="preserve">в информационно-телекоммуникационной сети «Интернет» на официальных сайтах органов (организаций), указанных в пункте 1.3.1 </w:t>
      </w:r>
      <w:r w:rsidR="003E21B2">
        <w:rPr>
          <w:sz w:val="24"/>
          <w:szCs w:val="24"/>
        </w:rPr>
        <w:t>регламента</w:t>
      </w:r>
      <w:r w:rsidRPr="00902D7F">
        <w:rPr>
          <w:sz w:val="24"/>
          <w:szCs w:val="24"/>
        </w:rPr>
        <w:t>;</w:t>
      </w:r>
    </w:p>
    <w:p w:rsidR="002558D3" w:rsidRPr="00902D7F" w:rsidRDefault="002558D3" w:rsidP="002558D3">
      <w:pPr>
        <w:tabs>
          <w:tab w:val="left" w:pos="567"/>
        </w:tabs>
        <w:autoSpaceDE w:val="0"/>
        <w:autoSpaceDN w:val="0"/>
        <w:adjustRightInd w:val="0"/>
        <w:ind w:right="-1" w:firstLine="567"/>
        <w:jc w:val="both"/>
        <w:rPr>
          <w:sz w:val="24"/>
          <w:szCs w:val="24"/>
        </w:rPr>
      </w:pPr>
      <w:r w:rsidRPr="00902D7F">
        <w:rPr>
          <w:sz w:val="24"/>
          <w:szCs w:val="24"/>
        </w:rPr>
        <w:t xml:space="preserve">при личном обращении на прием к специалистам органов (организаций) (в дни </w:t>
      </w:r>
      <w:r w:rsidRPr="00902D7F">
        <w:rPr>
          <w:sz w:val="24"/>
          <w:szCs w:val="24"/>
        </w:rPr>
        <w:br/>
        <w:t>и часы приема, если установлены);</w:t>
      </w:r>
    </w:p>
    <w:p w:rsidR="002558D3" w:rsidRPr="00902D7F" w:rsidRDefault="002558D3" w:rsidP="002558D3">
      <w:pPr>
        <w:tabs>
          <w:tab w:val="left" w:pos="567"/>
        </w:tabs>
        <w:autoSpaceDE w:val="0"/>
        <w:autoSpaceDN w:val="0"/>
        <w:adjustRightInd w:val="0"/>
        <w:ind w:right="-1" w:firstLine="567"/>
        <w:jc w:val="both"/>
        <w:rPr>
          <w:sz w:val="24"/>
          <w:szCs w:val="24"/>
        </w:rPr>
      </w:pPr>
      <w:r w:rsidRPr="00902D7F">
        <w:rPr>
          <w:sz w:val="24"/>
          <w:szCs w:val="24"/>
        </w:rPr>
        <w:t xml:space="preserve">в центре телефонного обслуживания Многофункционального центра </w:t>
      </w:r>
      <w:r w:rsidRPr="00902D7F">
        <w:rPr>
          <w:sz w:val="24"/>
          <w:szCs w:val="24"/>
        </w:rPr>
        <w:br/>
        <w:t>(812) 573-90-00);</w:t>
      </w:r>
    </w:p>
    <w:p w:rsidR="002558D3" w:rsidRPr="00902D7F" w:rsidRDefault="002558D3" w:rsidP="002558D3">
      <w:pPr>
        <w:tabs>
          <w:tab w:val="left" w:pos="567"/>
        </w:tabs>
        <w:autoSpaceDE w:val="0"/>
        <w:autoSpaceDN w:val="0"/>
        <w:adjustRightInd w:val="0"/>
        <w:ind w:right="-1" w:firstLine="567"/>
        <w:jc w:val="both"/>
        <w:rPr>
          <w:sz w:val="24"/>
          <w:szCs w:val="24"/>
        </w:rPr>
      </w:pPr>
      <w:r w:rsidRPr="00902D7F">
        <w:rPr>
          <w:sz w:val="24"/>
          <w:szCs w:val="24"/>
        </w:rPr>
        <w:t xml:space="preserve">при обращении к инфоматам (инфокиоскам, инфопунктам), размещенным </w:t>
      </w:r>
      <w:r w:rsidRPr="00902D7F">
        <w:rPr>
          <w:sz w:val="24"/>
          <w:szCs w:val="24"/>
        </w:rPr>
        <w:br/>
        <w:t>в помещения структурных подразделений Многофункционального центра;</w:t>
      </w:r>
    </w:p>
    <w:p w:rsidR="002558D3" w:rsidRPr="00902D7F" w:rsidRDefault="002558D3" w:rsidP="002558D3">
      <w:pPr>
        <w:tabs>
          <w:tab w:val="left" w:pos="567"/>
        </w:tabs>
        <w:autoSpaceDE w:val="0"/>
        <w:autoSpaceDN w:val="0"/>
        <w:adjustRightInd w:val="0"/>
        <w:ind w:right="-1" w:firstLine="567"/>
        <w:jc w:val="both"/>
        <w:rPr>
          <w:sz w:val="24"/>
          <w:szCs w:val="24"/>
        </w:rPr>
      </w:pPr>
      <w:r w:rsidRPr="00902D7F">
        <w:rPr>
          <w:sz w:val="24"/>
          <w:szCs w:val="24"/>
        </w:rPr>
        <w:t>на стендах в местах предоставления государственной услуги.</w:t>
      </w:r>
    </w:p>
    <w:p w:rsidR="002558D3" w:rsidRPr="00902D7F" w:rsidRDefault="002558D3" w:rsidP="002558D3">
      <w:pPr>
        <w:tabs>
          <w:tab w:val="left" w:pos="567"/>
        </w:tabs>
        <w:autoSpaceDE w:val="0"/>
        <w:autoSpaceDN w:val="0"/>
        <w:adjustRightInd w:val="0"/>
        <w:ind w:right="-1" w:firstLine="567"/>
        <w:jc w:val="both"/>
        <w:rPr>
          <w:sz w:val="24"/>
          <w:szCs w:val="24"/>
        </w:rPr>
      </w:pPr>
      <w:r w:rsidRPr="00902D7F">
        <w:rPr>
          <w:sz w:val="24"/>
          <w:szCs w:val="24"/>
        </w:rPr>
        <w:t xml:space="preserve">На стендах размещается следующая информация: </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наименование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pacing w:val="-4"/>
          <w:sz w:val="24"/>
          <w:szCs w:val="24"/>
        </w:rPr>
      </w:pPr>
      <w:r w:rsidRPr="00902D7F">
        <w:rPr>
          <w:iCs/>
          <w:spacing w:val="-4"/>
          <w:sz w:val="24"/>
          <w:szCs w:val="24"/>
        </w:rPr>
        <w:t>перечень органов (организаций), участвующих в предоставлении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адреса органов (организаций), участвующих в предоставлении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 xml:space="preserve">контактная информация об органах (организациях), участвующих </w:t>
      </w:r>
      <w:r w:rsidRPr="00902D7F">
        <w:rPr>
          <w:iCs/>
          <w:sz w:val="24"/>
          <w:szCs w:val="24"/>
        </w:rPr>
        <w:br/>
        <w:t>в предоставлении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lastRenderedPageBreak/>
        <w:t>порядок предоставления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 xml:space="preserve">последовательность посещения заявителем органов (организаций), участвующих </w:t>
      </w:r>
      <w:r w:rsidRPr="00902D7F">
        <w:rPr>
          <w:iCs/>
          <w:sz w:val="24"/>
          <w:szCs w:val="24"/>
        </w:rPr>
        <w:br/>
        <w:t>в предоставлении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перечень категорий граждан, имеющих право на получение государственной услуги;</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 xml:space="preserve">перечень документов, необходимых для получения государственной услуги, </w:t>
      </w:r>
      <w:r w:rsidRPr="00902D7F">
        <w:rPr>
          <w:iCs/>
          <w:sz w:val="24"/>
          <w:szCs w:val="24"/>
        </w:rPr>
        <w:br/>
        <w:t>в том числе получаемых без участия заявителя;</w:t>
      </w:r>
    </w:p>
    <w:p w:rsidR="002558D3" w:rsidRPr="00902D7F" w:rsidRDefault="002558D3" w:rsidP="002558D3">
      <w:pPr>
        <w:tabs>
          <w:tab w:val="left" w:pos="567"/>
        </w:tabs>
        <w:autoSpaceDE w:val="0"/>
        <w:autoSpaceDN w:val="0"/>
        <w:adjustRightInd w:val="0"/>
        <w:ind w:right="-1" w:firstLine="567"/>
        <w:jc w:val="both"/>
        <w:outlineLvl w:val="1"/>
        <w:rPr>
          <w:iCs/>
          <w:sz w:val="24"/>
          <w:szCs w:val="24"/>
        </w:rPr>
      </w:pPr>
      <w:r w:rsidRPr="00902D7F">
        <w:rPr>
          <w:iCs/>
          <w:sz w:val="24"/>
          <w:szCs w:val="24"/>
        </w:rPr>
        <w:t>образец заполненного заявления.</w:t>
      </w:r>
    </w:p>
    <w:p w:rsidR="00D17420" w:rsidRPr="00D153AA" w:rsidRDefault="002558D3" w:rsidP="00D17420">
      <w:pPr>
        <w:pStyle w:val="ab"/>
        <w:shd w:val="clear" w:color="auto" w:fill="auto"/>
        <w:spacing w:before="0"/>
        <w:ind w:left="80" w:right="60" w:firstLine="700"/>
        <w:rPr>
          <w:sz w:val="24"/>
          <w:szCs w:val="24"/>
        </w:rPr>
      </w:pPr>
      <w:r w:rsidRPr="00D17420">
        <w:rPr>
          <w:iCs/>
          <w:sz w:val="24"/>
          <w:szCs w:val="24"/>
        </w:rPr>
        <w:t>1.3.4. </w:t>
      </w:r>
      <w:r w:rsidR="00D17420" w:rsidRPr="00D153AA">
        <w:rPr>
          <w:sz w:val="24"/>
          <w:szCs w:val="24"/>
        </w:rPr>
        <w:t xml:space="preserve">Доступ к получению информации о порядке предоставления государственной услуги для инвалидов органами (организациями), указанными в пункте 1.3.1., осуществляется в рамках установленных полномочий и технических возможностей  в соответствии с Федеральным законом от 24.11.1995 № 181-ФЗ «О социальной защите инвалидов в Российской Федерации». </w:t>
      </w:r>
    </w:p>
    <w:p w:rsidR="00D17420" w:rsidRPr="00D153AA" w:rsidRDefault="00D17420" w:rsidP="00D17420">
      <w:pPr>
        <w:pStyle w:val="ab"/>
        <w:shd w:val="clear" w:color="auto" w:fill="auto"/>
        <w:spacing w:before="0"/>
        <w:ind w:left="80" w:right="60" w:firstLine="700"/>
        <w:rPr>
          <w:sz w:val="24"/>
          <w:szCs w:val="24"/>
        </w:rPr>
      </w:pPr>
      <w:r w:rsidRPr="00D153AA">
        <w:rPr>
          <w:sz w:val="24"/>
          <w:szCs w:val="24"/>
        </w:rPr>
        <w:t xml:space="preserve">Органы, указанные в пункте 1.3.1. осуществляют обеспечение доступа тифлосурдопереводчика, либо специальных технических средств, обеспечивающих синхронный тифлосурдоперевод. </w:t>
      </w:r>
    </w:p>
    <w:p w:rsidR="002558D3" w:rsidRPr="00EC4785" w:rsidRDefault="00D17420" w:rsidP="00EC4785">
      <w:pPr>
        <w:pStyle w:val="ab"/>
        <w:shd w:val="clear" w:color="auto" w:fill="auto"/>
        <w:spacing w:before="0"/>
        <w:ind w:left="80" w:right="60" w:firstLine="700"/>
        <w:rPr>
          <w:sz w:val="24"/>
          <w:szCs w:val="24"/>
        </w:rPr>
      </w:pPr>
      <w:r w:rsidRPr="00D153AA">
        <w:rPr>
          <w:sz w:val="24"/>
          <w:szCs w:val="24"/>
        </w:rPr>
        <w:t>В случа</w:t>
      </w:r>
      <w:r w:rsidR="006A5707">
        <w:rPr>
          <w:sz w:val="24"/>
          <w:szCs w:val="24"/>
        </w:rPr>
        <w:t>е</w:t>
      </w:r>
      <w:r w:rsidRPr="00D153AA">
        <w:rPr>
          <w:sz w:val="24"/>
          <w:szCs w:val="24"/>
        </w:rPr>
        <w:t>, ес</w:t>
      </w:r>
      <w:r w:rsidR="006A5707">
        <w:rPr>
          <w:sz w:val="24"/>
          <w:szCs w:val="24"/>
        </w:rPr>
        <w:t xml:space="preserve">ли существующие помещения органа опеки и попечительства </w:t>
      </w:r>
      <w:r w:rsidRPr="00D153AA">
        <w:rPr>
          <w:sz w:val="24"/>
          <w:szCs w:val="24"/>
        </w:rPr>
        <w:t xml:space="preserve"> невозможно полностью приспособить с учетом потребностей инвалидов, предоставление услуги п</w:t>
      </w:r>
      <w:r w:rsidR="006A5707">
        <w:rPr>
          <w:sz w:val="24"/>
          <w:szCs w:val="24"/>
        </w:rPr>
        <w:t>о желанию заявителя  осуществляе</w:t>
      </w:r>
      <w:r w:rsidRPr="00D153AA">
        <w:rPr>
          <w:sz w:val="24"/>
          <w:szCs w:val="24"/>
        </w:rPr>
        <w:t>тся по месту жительства инвалида или в дистанционном режиме.</w:t>
      </w:r>
    </w:p>
    <w:p w:rsidR="002558D3" w:rsidRPr="006C221A" w:rsidRDefault="002558D3" w:rsidP="002558D3">
      <w:pPr>
        <w:pStyle w:val="ConsPlusNormal"/>
        <w:widowControl/>
        <w:ind w:right="-1" w:firstLine="709"/>
        <w:jc w:val="center"/>
        <w:rPr>
          <w:rFonts w:ascii="Times New Roman" w:hAnsi="Times New Roman" w:cs="Times New Roman"/>
          <w:b/>
          <w:sz w:val="24"/>
          <w:szCs w:val="24"/>
        </w:rPr>
      </w:pPr>
    </w:p>
    <w:p w:rsidR="002558D3" w:rsidRPr="006C221A" w:rsidRDefault="00AD1AE4" w:rsidP="00EC4785">
      <w:pPr>
        <w:pStyle w:val="ConsPlusNormal"/>
        <w:widowControl/>
        <w:ind w:right="-1" w:firstLine="709"/>
        <w:jc w:val="center"/>
        <w:rPr>
          <w:rFonts w:ascii="Times New Roman" w:hAnsi="Times New Roman" w:cs="Times New Roman"/>
          <w:b/>
          <w:sz w:val="24"/>
          <w:szCs w:val="24"/>
        </w:rPr>
      </w:pPr>
      <w:r w:rsidRPr="00103850">
        <w:rPr>
          <w:rFonts w:ascii="Times New Roman" w:hAnsi="Times New Roman" w:cs="Times New Roman"/>
          <w:b/>
          <w:sz w:val="24"/>
          <w:szCs w:val="24"/>
        </w:rPr>
        <w:t>2</w:t>
      </w:r>
      <w:r w:rsidR="002558D3" w:rsidRPr="006C221A">
        <w:rPr>
          <w:rFonts w:ascii="Times New Roman" w:hAnsi="Times New Roman" w:cs="Times New Roman"/>
          <w:b/>
          <w:sz w:val="24"/>
          <w:szCs w:val="24"/>
        </w:rPr>
        <w:t>. Стандарт предоставления государственной услуги</w:t>
      </w:r>
    </w:p>
    <w:p w:rsidR="002558D3" w:rsidRPr="00AD1AE4" w:rsidRDefault="002558D3" w:rsidP="002558D3">
      <w:pPr>
        <w:autoSpaceDE w:val="0"/>
        <w:autoSpaceDN w:val="0"/>
        <w:adjustRightInd w:val="0"/>
        <w:ind w:firstLine="540"/>
        <w:jc w:val="both"/>
        <w:rPr>
          <w:sz w:val="24"/>
          <w:szCs w:val="24"/>
        </w:rPr>
      </w:pPr>
      <w:r>
        <w:rPr>
          <w:sz w:val="24"/>
          <w:szCs w:val="24"/>
        </w:rPr>
        <w:t>2.1. </w:t>
      </w:r>
      <w:r w:rsidRPr="00AD1AE4">
        <w:rPr>
          <w:b/>
          <w:sz w:val="24"/>
          <w:szCs w:val="24"/>
        </w:rPr>
        <w:t>Наименование государственной услуги:</w:t>
      </w:r>
      <w:r w:rsidR="009C12D6">
        <w:rPr>
          <w:b/>
          <w:sz w:val="24"/>
          <w:szCs w:val="24"/>
        </w:rPr>
        <w:t xml:space="preserve"> </w:t>
      </w:r>
      <w:r w:rsidRPr="00AD1AE4">
        <w:rPr>
          <w:sz w:val="24"/>
          <w:szCs w:val="24"/>
        </w:rPr>
        <w:t xml:space="preserve">дача согласия органа опеки </w:t>
      </w:r>
      <w:r w:rsidRPr="00AD1AE4">
        <w:rPr>
          <w:sz w:val="24"/>
          <w:szCs w:val="24"/>
        </w:rPr>
        <w:br/>
        <w:t xml:space="preserve">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w:t>
      </w:r>
      <w:r w:rsidRPr="00AD1AE4">
        <w:rPr>
          <w:sz w:val="24"/>
          <w:szCs w:val="24"/>
        </w:rPr>
        <w:br/>
        <w:t xml:space="preserve">не причиняющего вреда его здоровью, либо с лицом, получающим общее образование </w:t>
      </w:r>
      <w:r w:rsidRPr="00AD1AE4">
        <w:rPr>
          <w:sz w:val="24"/>
          <w:szCs w:val="24"/>
        </w:rPr>
        <w:br/>
        <w:t xml:space="preserve">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w:t>
      </w:r>
      <w:r w:rsidRPr="00AD1AE4">
        <w:rPr>
          <w:sz w:val="24"/>
          <w:szCs w:val="24"/>
        </w:rPr>
        <w:br/>
        <w:t>для освоения образовательной программы.</w:t>
      </w:r>
    </w:p>
    <w:p w:rsidR="002558D3" w:rsidRPr="00AD1AE4" w:rsidRDefault="002558D3" w:rsidP="00AD1AE4">
      <w:pPr>
        <w:tabs>
          <w:tab w:val="left" w:pos="9356"/>
        </w:tabs>
        <w:autoSpaceDE w:val="0"/>
        <w:autoSpaceDN w:val="0"/>
        <w:adjustRightInd w:val="0"/>
        <w:ind w:firstLine="567"/>
        <w:jc w:val="both"/>
        <w:rPr>
          <w:sz w:val="24"/>
          <w:szCs w:val="24"/>
        </w:rPr>
      </w:pPr>
      <w:r w:rsidRPr="00AD1AE4">
        <w:rPr>
          <w:b/>
          <w:sz w:val="24"/>
          <w:szCs w:val="24"/>
        </w:rPr>
        <w:t>Краткое наименование государственной услуги:</w:t>
      </w:r>
      <w:r w:rsidR="009C12D6">
        <w:rPr>
          <w:b/>
          <w:sz w:val="24"/>
          <w:szCs w:val="24"/>
        </w:rPr>
        <w:t xml:space="preserve"> </w:t>
      </w:r>
      <w:r w:rsidRPr="00AD1AE4">
        <w:rPr>
          <w:sz w:val="24"/>
          <w:szCs w:val="24"/>
        </w:rPr>
        <w:t xml:space="preserve">согласие органа опеки </w:t>
      </w:r>
      <w:r w:rsidRPr="00AD1AE4">
        <w:rPr>
          <w:sz w:val="24"/>
          <w:szCs w:val="24"/>
        </w:rPr>
        <w:br/>
        <w:t xml:space="preserve">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 лет. </w:t>
      </w:r>
    </w:p>
    <w:p w:rsidR="002558D3" w:rsidRPr="003C7929" w:rsidRDefault="002558D3" w:rsidP="00AD1AE4">
      <w:pPr>
        <w:pStyle w:val="ab"/>
        <w:tabs>
          <w:tab w:val="left" w:pos="9356"/>
          <w:tab w:val="left" w:pos="9781"/>
        </w:tabs>
        <w:spacing w:before="0" w:line="240" w:lineRule="auto"/>
        <w:ind w:firstLine="567"/>
        <w:rPr>
          <w:sz w:val="24"/>
          <w:szCs w:val="24"/>
        </w:rPr>
      </w:pPr>
      <w:r>
        <w:rPr>
          <w:sz w:val="24"/>
          <w:szCs w:val="24"/>
        </w:rPr>
        <w:t>2.2. </w:t>
      </w:r>
      <w:r w:rsidRPr="003C7929">
        <w:rPr>
          <w:sz w:val="24"/>
          <w:szCs w:val="24"/>
        </w:rPr>
        <w:t xml:space="preserve">Государственная услуга предоставляется органами </w:t>
      </w:r>
      <w:r>
        <w:rPr>
          <w:sz w:val="24"/>
          <w:szCs w:val="24"/>
        </w:rPr>
        <w:t>опеки и попечительства</w:t>
      </w:r>
      <w:r>
        <w:rPr>
          <w:sz w:val="24"/>
          <w:szCs w:val="24"/>
        </w:rPr>
        <w:br/>
      </w:r>
      <w:r w:rsidRPr="003C7929">
        <w:rPr>
          <w:sz w:val="24"/>
          <w:szCs w:val="24"/>
        </w:rPr>
        <w:t xml:space="preserve">во взаимодействии с органами (организациями), указанными в пункте 1.3.1 </w:t>
      </w:r>
      <w:r w:rsidR="003F4F12">
        <w:rPr>
          <w:sz w:val="24"/>
          <w:szCs w:val="24"/>
        </w:rPr>
        <w:t>регламента</w:t>
      </w:r>
      <w:r w:rsidRPr="003C7929">
        <w:rPr>
          <w:sz w:val="24"/>
          <w:szCs w:val="24"/>
        </w:rPr>
        <w:t>.</w:t>
      </w:r>
    </w:p>
    <w:p w:rsidR="002558D3" w:rsidRPr="00880E49" w:rsidRDefault="002558D3" w:rsidP="002558D3">
      <w:pPr>
        <w:autoSpaceDE w:val="0"/>
        <w:autoSpaceDN w:val="0"/>
        <w:adjustRightInd w:val="0"/>
        <w:ind w:right="-1" w:firstLine="567"/>
        <w:jc w:val="both"/>
        <w:rPr>
          <w:sz w:val="24"/>
          <w:szCs w:val="24"/>
        </w:rPr>
      </w:pPr>
      <w:r w:rsidRPr="00880E49">
        <w:rPr>
          <w:sz w:val="24"/>
          <w:szCs w:val="24"/>
        </w:rPr>
        <w:t xml:space="preserve">Должностным лицам органов </w:t>
      </w:r>
      <w:r>
        <w:rPr>
          <w:sz w:val="24"/>
          <w:szCs w:val="24"/>
        </w:rPr>
        <w:t>опеки и попечительства</w:t>
      </w:r>
      <w:r w:rsidRPr="00880E49">
        <w:rPr>
          <w:sz w:val="24"/>
          <w:szCs w:val="24"/>
        </w:rPr>
        <w:t xml:space="preserve"> запрещено требовать </w:t>
      </w:r>
      <w:r>
        <w:rPr>
          <w:sz w:val="24"/>
          <w:szCs w:val="24"/>
        </w:rPr>
        <w:br/>
      </w:r>
      <w:r w:rsidRPr="00880E49">
        <w:rPr>
          <w:sz w:val="24"/>
          <w:szCs w:val="24"/>
        </w:rPr>
        <w:t xml:space="preserve">от заявителя осуществления действий, в том числе согласований, необходимых </w:t>
      </w:r>
      <w:r>
        <w:rPr>
          <w:sz w:val="24"/>
          <w:szCs w:val="24"/>
        </w:rPr>
        <w:br/>
      </w:r>
      <w:r w:rsidRPr="00880E49">
        <w:rPr>
          <w:sz w:val="24"/>
          <w:szCs w:val="24"/>
        </w:rPr>
        <w:t xml:space="preserve">для получения государственной услуги и связанных с обращением </w:t>
      </w:r>
      <w:r>
        <w:rPr>
          <w:sz w:val="24"/>
          <w:szCs w:val="24"/>
        </w:rPr>
        <w:br/>
      </w:r>
      <w:r w:rsidRPr="00880E49">
        <w:rPr>
          <w:sz w:val="24"/>
          <w:szCs w:val="24"/>
        </w:rPr>
        <w:t xml:space="preserve">в иные государственные органы, органы местного самоуправления </w:t>
      </w:r>
      <w:r w:rsidRPr="00880E49">
        <w:rPr>
          <w:sz w:val="24"/>
          <w:szCs w:val="24"/>
        </w:rPr>
        <w:br/>
        <w:t>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w:t>
      </w:r>
      <w:r w:rsidR="00AB223A">
        <w:rPr>
          <w:sz w:val="24"/>
          <w:szCs w:val="24"/>
        </w:rPr>
        <w:t xml:space="preserve"> </w:t>
      </w:r>
      <w:r w:rsidRPr="00880E49">
        <w:rPr>
          <w:sz w:val="24"/>
          <w:szCs w:val="24"/>
        </w:rPr>
        <w:t xml:space="preserve">от 03.02.2012 </w:t>
      </w:r>
      <w:r>
        <w:rPr>
          <w:sz w:val="24"/>
          <w:szCs w:val="24"/>
        </w:rPr>
        <w:br/>
      </w:r>
      <w:r w:rsidR="00AD1AE4">
        <w:rPr>
          <w:sz w:val="24"/>
          <w:szCs w:val="24"/>
        </w:rPr>
        <w:t>№</w:t>
      </w:r>
      <w:r w:rsidRPr="00880E49">
        <w:rPr>
          <w:sz w:val="24"/>
          <w:szCs w:val="24"/>
        </w:rPr>
        <w:t xml:space="preserve">93 «Об утверждении Перечня услуг, которые являются необходимыми </w:t>
      </w:r>
      <w:r w:rsidRPr="00880E49">
        <w:rPr>
          <w:sz w:val="24"/>
          <w:szCs w:val="24"/>
        </w:rPr>
        <w:br/>
        <w:t>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2558D3" w:rsidRPr="006C221A" w:rsidRDefault="002558D3" w:rsidP="002558D3">
      <w:pPr>
        <w:tabs>
          <w:tab w:val="left" w:pos="9354"/>
        </w:tabs>
        <w:ind w:right="-1" w:firstLine="567"/>
        <w:jc w:val="both"/>
        <w:rPr>
          <w:color w:val="000000"/>
          <w:sz w:val="24"/>
          <w:szCs w:val="24"/>
        </w:rPr>
      </w:pPr>
      <w:r>
        <w:rPr>
          <w:color w:val="000000"/>
          <w:sz w:val="24"/>
          <w:szCs w:val="24"/>
        </w:rPr>
        <w:t>2.3. </w:t>
      </w:r>
      <w:r w:rsidRPr="00AD1AE4">
        <w:rPr>
          <w:b/>
          <w:color w:val="000000"/>
          <w:sz w:val="24"/>
          <w:szCs w:val="24"/>
        </w:rPr>
        <w:t>Результатом предоставления государственной услуги является:</w:t>
      </w:r>
    </w:p>
    <w:p w:rsidR="002558D3" w:rsidRPr="00EA5CF7" w:rsidRDefault="002558D3" w:rsidP="002558D3">
      <w:pPr>
        <w:tabs>
          <w:tab w:val="left" w:pos="9356"/>
        </w:tabs>
        <w:autoSpaceDE w:val="0"/>
        <w:autoSpaceDN w:val="0"/>
        <w:adjustRightInd w:val="0"/>
        <w:ind w:right="-1" w:firstLine="567"/>
        <w:jc w:val="both"/>
        <w:rPr>
          <w:sz w:val="24"/>
          <w:szCs w:val="24"/>
        </w:rPr>
      </w:pPr>
      <w:r w:rsidRPr="006C221A">
        <w:rPr>
          <w:color w:val="000000"/>
          <w:sz w:val="24"/>
          <w:szCs w:val="24"/>
        </w:rPr>
        <w:t xml:space="preserve">издание органом </w:t>
      </w:r>
      <w:r>
        <w:rPr>
          <w:color w:val="000000"/>
          <w:sz w:val="24"/>
          <w:szCs w:val="24"/>
        </w:rPr>
        <w:t>опеки и попечительства</w:t>
      </w:r>
      <w:r w:rsidRPr="006C221A">
        <w:rPr>
          <w:color w:val="000000"/>
          <w:sz w:val="24"/>
          <w:szCs w:val="24"/>
        </w:rPr>
        <w:t xml:space="preserve"> постановления </w:t>
      </w:r>
      <w:r>
        <w:rPr>
          <w:color w:val="000000"/>
          <w:sz w:val="24"/>
          <w:szCs w:val="24"/>
        </w:rPr>
        <w:t xml:space="preserve">о выдаче </w:t>
      </w:r>
      <w:r w:rsidRPr="007923C1">
        <w:rPr>
          <w:sz w:val="24"/>
          <w:szCs w:val="24"/>
        </w:rPr>
        <w:t>согласи</w:t>
      </w:r>
      <w:r>
        <w:rPr>
          <w:sz w:val="24"/>
          <w:szCs w:val="24"/>
        </w:rPr>
        <w:t>я</w:t>
      </w:r>
      <w:r>
        <w:rPr>
          <w:sz w:val="24"/>
          <w:szCs w:val="24"/>
        </w:rPr>
        <w:br/>
      </w:r>
      <w:r w:rsidRPr="007923C1">
        <w:rPr>
          <w:sz w:val="24"/>
          <w:szCs w:val="24"/>
        </w:rPr>
        <w:t xml:space="preserve">на заключение трудового договора с </w:t>
      </w:r>
      <w:r>
        <w:rPr>
          <w:sz w:val="24"/>
          <w:szCs w:val="24"/>
        </w:rPr>
        <w:t>лицом</w:t>
      </w:r>
      <w:r w:rsidRPr="007923C1">
        <w:rPr>
          <w:sz w:val="24"/>
          <w:szCs w:val="24"/>
        </w:rPr>
        <w:t xml:space="preserve">, </w:t>
      </w:r>
      <w:r>
        <w:rPr>
          <w:sz w:val="24"/>
          <w:szCs w:val="24"/>
        </w:rPr>
        <w:t xml:space="preserve">получившим общее образование </w:t>
      </w:r>
      <w:r>
        <w:rPr>
          <w:sz w:val="24"/>
          <w:szCs w:val="24"/>
        </w:rPr>
        <w:br/>
        <w:t xml:space="preserve">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r>
        <w:rPr>
          <w:sz w:val="24"/>
          <w:szCs w:val="24"/>
        </w:rPr>
        <w:br/>
      </w:r>
      <w:r w:rsidRPr="007923C1">
        <w:rPr>
          <w:sz w:val="24"/>
          <w:szCs w:val="24"/>
        </w:rPr>
        <w:t xml:space="preserve">либо </w:t>
      </w:r>
      <w:r>
        <w:rPr>
          <w:sz w:val="24"/>
          <w:szCs w:val="24"/>
        </w:rPr>
        <w:t xml:space="preserve">постановления </w:t>
      </w:r>
      <w:r w:rsidRPr="007923C1">
        <w:rPr>
          <w:sz w:val="24"/>
          <w:szCs w:val="24"/>
        </w:rPr>
        <w:t>об отказе</w:t>
      </w:r>
      <w:r>
        <w:rPr>
          <w:sz w:val="24"/>
          <w:szCs w:val="24"/>
        </w:rPr>
        <w:t xml:space="preserve"> в выдаче согласия </w:t>
      </w:r>
      <w:r w:rsidRPr="007923C1">
        <w:rPr>
          <w:sz w:val="24"/>
          <w:szCs w:val="24"/>
        </w:rPr>
        <w:t xml:space="preserve">на заключение трудового договора </w:t>
      </w:r>
      <w:r>
        <w:rPr>
          <w:sz w:val="24"/>
          <w:szCs w:val="24"/>
        </w:rPr>
        <w:br/>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w:t>
      </w:r>
    </w:p>
    <w:p w:rsidR="002558D3" w:rsidRDefault="002558D3" w:rsidP="002558D3">
      <w:pPr>
        <w:tabs>
          <w:tab w:val="left" w:pos="9781"/>
        </w:tabs>
        <w:ind w:right="-1" w:firstLine="567"/>
        <w:jc w:val="both"/>
        <w:rPr>
          <w:color w:val="000000"/>
          <w:sz w:val="24"/>
          <w:szCs w:val="24"/>
        </w:rPr>
      </w:pPr>
      <w:r>
        <w:rPr>
          <w:color w:val="000000"/>
          <w:sz w:val="24"/>
          <w:szCs w:val="24"/>
        </w:rPr>
        <w:t>И</w:t>
      </w:r>
      <w:r w:rsidRPr="006C221A">
        <w:rPr>
          <w:color w:val="000000"/>
          <w:sz w:val="24"/>
          <w:szCs w:val="24"/>
        </w:rPr>
        <w:t>нформирование заявителей о принят</w:t>
      </w:r>
      <w:r>
        <w:rPr>
          <w:color w:val="000000"/>
          <w:sz w:val="24"/>
          <w:szCs w:val="24"/>
        </w:rPr>
        <w:t>ом</w:t>
      </w:r>
      <w:r w:rsidR="00AB223A">
        <w:rPr>
          <w:color w:val="000000"/>
          <w:sz w:val="24"/>
          <w:szCs w:val="24"/>
        </w:rPr>
        <w:t xml:space="preserve"> </w:t>
      </w:r>
      <w:r>
        <w:rPr>
          <w:color w:val="000000"/>
          <w:sz w:val="24"/>
          <w:szCs w:val="24"/>
        </w:rPr>
        <w:t xml:space="preserve">органом опеки и попечительства </w:t>
      </w:r>
      <w:r w:rsidRPr="006C221A">
        <w:rPr>
          <w:color w:val="000000"/>
          <w:sz w:val="24"/>
          <w:szCs w:val="24"/>
        </w:rPr>
        <w:t>решени</w:t>
      </w:r>
      <w:r>
        <w:rPr>
          <w:color w:val="000000"/>
          <w:sz w:val="24"/>
          <w:szCs w:val="24"/>
        </w:rPr>
        <w:t xml:space="preserve">и: </w:t>
      </w:r>
    </w:p>
    <w:p w:rsidR="002558D3" w:rsidRDefault="002558D3" w:rsidP="002558D3">
      <w:pPr>
        <w:tabs>
          <w:tab w:val="left" w:pos="9781"/>
        </w:tabs>
        <w:ind w:right="-1" w:firstLine="567"/>
        <w:jc w:val="both"/>
        <w:rPr>
          <w:sz w:val="24"/>
          <w:szCs w:val="24"/>
        </w:rPr>
      </w:pPr>
      <w:r w:rsidRPr="00D61259">
        <w:rPr>
          <w:sz w:val="24"/>
          <w:szCs w:val="24"/>
        </w:rPr>
        <w:lastRenderedPageBreak/>
        <w:t xml:space="preserve">на бумажном носителе </w:t>
      </w:r>
      <w:r>
        <w:rPr>
          <w:sz w:val="24"/>
          <w:szCs w:val="24"/>
        </w:rPr>
        <w:t xml:space="preserve">- </w:t>
      </w:r>
      <w:r>
        <w:rPr>
          <w:color w:val="000000"/>
          <w:sz w:val="24"/>
          <w:szCs w:val="24"/>
        </w:rPr>
        <w:t xml:space="preserve">направление </w:t>
      </w:r>
      <w:r w:rsidRPr="00D61259">
        <w:rPr>
          <w:sz w:val="24"/>
          <w:szCs w:val="24"/>
        </w:rPr>
        <w:t>через отделения федеральной почтовой связи</w:t>
      </w:r>
      <w:r>
        <w:rPr>
          <w:color w:val="000000"/>
          <w:sz w:val="24"/>
          <w:szCs w:val="24"/>
        </w:rPr>
        <w:t xml:space="preserve"> или вручение лично заявителю органом опеки и попечительства постановления </w:t>
      </w:r>
      <w:r w:rsidRPr="002B3BB2">
        <w:rPr>
          <w:sz w:val="24"/>
          <w:szCs w:val="24"/>
        </w:rPr>
        <w:t xml:space="preserve">о выдаче </w:t>
      </w:r>
      <w:r w:rsidRPr="007923C1">
        <w:rPr>
          <w:sz w:val="24"/>
          <w:szCs w:val="24"/>
        </w:rPr>
        <w:t>согласи</w:t>
      </w:r>
      <w:r>
        <w:rPr>
          <w:sz w:val="24"/>
          <w:szCs w:val="24"/>
        </w:rPr>
        <w:t>я</w:t>
      </w:r>
      <w:r w:rsidRPr="007923C1">
        <w:rPr>
          <w:sz w:val="24"/>
          <w:szCs w:val="24"/>
        </w:rPr>
        <w:t xml:space="preserve"> на заключение трудового договора</w:t>
      </w:r>
      <w:r w:rsidR="00AB223A">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w:t>
      </w:r>
      <w:r>
        <w:rPr>
          <w:sz w:val="24"/>
          <w:szCs w:val="24"/>
        </w:rPr>
        <w:br/>
        <w:t xml:space="preserve">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p>
    <w:p w:rsidR="002558D3" w:rsidRDefault="002558D3" w:rsidP="002558D3">
      <w:pPr>
        <w:tabs>
          <w:tab w:val="left" w:pos="9781"/>
        </w:tabs>
        <w:ind w:right="-1" w:firstLine="567"/>
        <w:jc w:val="both"/>
        <w:rPr>
          <w:sz w:val="24"/>
          <w:szCs w:val="24"/>
        </w:rPr>
      </w:pPr>
      <w:r w:rsidRPr="002B3BB2">
        <w:rPr>
          <w:sz w:val="24"/>
          <w:szCs w:val="24"/>
        </w:rPr>
        <w:t xml:space="preserve">либо </w:t>
      </w:r>
      <w:r>
        <w:rPr>
          <w:sz w:val="24"/>
          <w:szCs w:val="24"/>
        </w:rPr>
        <w:t xml:space="preserve">направление </w:t>
      </w:r>
      <w:r w:rsidRPr="00D61259">
        <w:rPr>
          <w:sz w:val="24"/>
          <w:szCs w:val="24"/>
        </w:rPr>
        <w:t>через отделения федеральной почтовой связи</w:t>
      </w:r>
      <w:r>
        <w:rPr>
          <w:color w:val="000000"/>
          <w:sz w:val="24"/>
          <w:szCs w:val="24"/>
        </w:rPr>
        <w:t xml:space="preserve"> (или электронной почтой, в случае наличия отметки в заявлении) </w:t>
      </w:r>
      <w:r>
        <w:rPr>
          <w:sz w:val="24"/>
          <w:szCs w:val="24"/>
        </w:rPr>
        <w:t xml:space="preserve">уведомления </w:t>
      </w:r>
      <w:r w:rsidRPr="002B3BB2">
        <w:rPr>
          <w:sz w:val="24"/>
          <w:szCs w:val="24"/>
        </w:rPr>
        <w:t xml:space="preserve">об отказе </w:t>
      </w:r>
      <w:r>
        <w:rPr>
          <w:sz w:val="24"/>
          <w:szCs w:val="24"/>
        </w:rPr>
        <w:t>в предоставлении государственной услуги.</w:t>
      </w:r>
    </w:p>
    <w:p w:rsidR="002558D3" w:rsidRDefault="002558D3" w:rsidP="002558D3">
      <w:pPr>
        <w:autoSpaceDE w:val="0"/>
        <w:autoSpaceDN w:val="0"/>
        <w:adjustRightInd w:val="0"/>
        <w:ind w:right="-1" w:firstLine="567"/>
        <w:jc w:val="both"/>
        <w:rPr>
          <w:sz w:val="24"/>
          <w:szCs w:val="24"/>
        </w:rPr>
      </w:pPr>
      <w:r w:rsidRPr="002A6271">
        <w:rPr>
          <w:sz w:val="24"/>
          <w:szCs w:val="24"/>
        </w:rPr>
        <w:t xml:space="preserve">Выдача результата предоставления государственной услуги </w:t>
      </w:r>
      <w:r>
        <w:rPr>
          <w:sz w:val="24"/>
          <w:szCs w:val="24"/>
        </w:rPr>
        <w:t>возможна</w:t>
      </w:r>
      <w:r w:rsidRPr="002A6271">
        <w:rPr>
          <w:sz w:val="24"/>
          <w:szCs w:val="24"/>
        </w:rPr>
        <w:t xml:space="preserve"> на базе </w:t>
      </w:r>
      <w:r>
        <w:rPr>
          <w:sz w:val="24"/>
          <w:szCs w:val="24"/>
        </w:rPr>
        <w:t xml:space="preserve">структурных подразделений </w:t>
      </w:r>
      <w:r w:rsidRPr="002A6271">
        <w:rPr>
          <w:sz w:val="24"/>
          <w:szCs w:val="24"/>
        </w:rPr>
        <w:t>МФЦ.</w:t>
      </w:r>
    </w:p>
    <w:p w:rsidR="002558D3" w:rsidRPr="002A6271" w:rsidRDefault="002558D3" w:rsidP="002558D3">
      <w:pPr>
        <w:autoSpaceDE w:val="0"/>
        <w:autoSpaceDN w:val="0"/>
        <w:adjustRightInd w:val="0"/>
        <w:ind w:right="-1" w:firstLine="567"/>
        <w:jc w:val="both"/>
        <w:rPr>
          <w:sz w:val="24"/>
          <w:szCs w:val="24"/>
        </w:rPr>
      </w:pPr>
      <w:r>
        <w:rPr>
          <w:sz w:val="24"/>
          <w:szCs w:val="24"/>
        </w:rPr>
        <w:t>Результат предоставления государственной услуги не учитывается в ведомственной информационной системе, в связи с ее отсутствием.</w:t>
      </w:r>
    </w:p>
    <w:p w:rsidR="002558D3" w:rsidRPr="00D72A4F" w:rsidRDefault="002558D3" w:rsidP="002558D3">
      <w:pPr>
        <w:ind w:right="-1" w:firstLine="567"/>
        <w:jc w:val="both"/>
        <w:rPr>
          <w:sz w:val="24"/>
          <w:szCs w:val="24"/>
        </w:rPr>
      </w:pPr>
      <w:r>
        <w:rPr>
          <w:sz w:val="24"/>
          <w:szCs w:val="24"/>
        </w:rPr>
        <w:t>2.4. </w:t>
      </w:r>
      <w:r w:rsidRPr="00D72A4F">
        <w:rPr>
          <w:sz w:val="24"/>
          <w:szCs w:val="24"/>
        </w:rPr>
        <w:t>Срок предоставления государственной услуги</w:t>
      </w:r>
      <w:r>
        <w:rPr>
          <w:sz w:val="24"/>
          <w:szCs w:val="24"/>
        </w:rPr>
        <w:t>:</w:t>
      </w:r>
      <w:r w:rsidRPr="00D72A4F">
        <w:rPr>
          <w:sz w:val="24"/>
          <w:szCs w:val="24"/>
        </w:rPr>
        <w:t xml:space="preserve"> </w:t>
      </w:r>
      <w:r w:rsidRPr="00AB223A">
        <w:rPr>
          <w:sz w:val="24"/>
          <w:szCs w:val="24"/>
        </w:rPr>
        <w:t>не более 21 рабочего</w:t>
      </w:r>
      <w:r w:rsidRPr="00D72A4F">
        <w:rPr>
          <w:sz w:val="24"/>
          <w:szCs w:val="24"/>
        </w:rPr>
        <w:t xml:space="preserve"> дн</w:t>
      </w:r>
      <w:r>
        <w:rPr>
          <w:sz w:val="24"/>
          <w:szCs w:val="24"/>
        </w:rPr>
        <w:t>я</w:t>
      </w:r>
      <w:r w:rsidRPr="00D72A4F">
        <w:rPr>
          <w:sz w:val="24"/>
          <w:szCs w:val="24"/>
        </w:rPr>
        <w:br/>
        <w:t xml:space="preserve">со дня подачи заявления со всеми необходимыми для предоставления государственной услуги документами в </w:t>
      </w:r>
      <w:r>
        <w:rPr>
          <w:sz w:val="24"/>
          <w:szCs w:val="24"/>
        </w:rPr>
        <w:t>орган опеки и попечительства</w:t>
      </w:r>
      <w:r w:rsidRPr="00D72A4F">
        <w:rPr>
          <w:sz w:val="24"/>
          <w:szCs w:val="24"/>
        </w:rPr>
        <w:t xml:space="preserve"> или </w:t>
      </w:r>
      <w:r>
        <w:rPr>
          <w:sz w:val="24"/>
          <w:szCs w:val="24"/>
        </w:rPr>
        <w:t>в структурные подразделения МФЦ.</w:t>
      </w:r>
    </w:p>
    <w:p w:rsidR="002558D3" w:rsidRPr="006C221A" w:rsidRDefault="002558D3" w:rsidP="002558D3">
      <w:pPr>
        <w:ind w:right="-1" w:firstLine="567"/>
        <w:jc w:val="both"/>
        <w:rPr>
          <w:sz w:val="24"/>
          <w:szCs w:val="24"/>
        </w:rPr>
      </w:pPr>
      <w:r>
        <w:rPr>
          <w:sz w:val="24"/>
          <w:szCs w:val="24"/>
        </w:rPr>
        <w:t>2.5. </w:t>
      </w:r>
      <w:r w:rsidRPr="006C221A">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2558D3" w:rsidRDefault="002558D3" w:rsidP="002558D3">
      <w:pPr>
        <w:widowControl w:val="0"/>
        <w:tabs>
          <w:tab w:val="left" w:pos="9498"/>
          <w:tab w:val="left" w:pos="9781"/>
        </w:tabs>
        <w:autoSpaceDE w:val="0"/>
        <w:autoSpaceDN w:val="0"/>
        <w:adjustRightInd w:val="0"/>
        <w:ind w:right="-1" w:firstLine="567"/>
        <w:jc w:val="both"/>
        <w:rPr>
          <w:color w:val="000000"/>
          <w:sz w:val="24"/>
          <w:szCs w:val="24"/>
        </w:rPr>
      </w:pPr>
      <w:r>
        <w:rPr>
          <w:color w:val="000000"/>
          <w:sz w:val="24"/>
          <w:szCs w:val="24"/>
        </w:rPr>
        <w:t>Трудовой кодекс Российской Федерации;</w:t>
      </w:r>
    </w:p>
    <w:p w:rsidR="002558D3" w:rsidRPr="006C221A" w:rsidRDefault="004530A8" w:rsidP="002558D3">
      <w:pPr>
        <w:widowControl w:val="0"/>
        <w:tabs>
          <w:tab w:val="left" w:pos="9498"/>
          <w:tab w:val="left" w:pos="9781"/>
        </w:tabs>
        <w:autoSpaceDE w:val="0"/>
        <w:autoSpaceDN w:val="0"/>
        <w:adjustRightInd w:val="0"/>
        <w:ind w:right="-1" w:firstLine="567"/>
        <w:jc w:val="both"/>
        <w:rPr>
          <w:color w:val="332E2D"/>
          <w:spacing w:val="2"/>
          <w:sz w:val="24"/>
          <w:szCs w:val="24"/>
        </w:rPr>
      </w:pPr>
      <w:hyperlink r:id="rId15" w:anchor="I0" w:tgtFrame="_top" w:history="1">
        <w:r w:rsidR="002558D3" w:rsidRPr="006C221A">
          <w:rPr>
            <w:color w:val="000000"/>
            <w:spacing w:val="2"/>
            <w:sz w:val="24"/>
            <w:szCs w:val="24"/>
          </w:rPr>
          <w:t>Семейный кодекс Российской Федерации</w:t>
        </w:r>
      </w:hyperlink>
      <w:r w:rsidR="002558D3" w:rsidRPr="006C221A">
        <w:rPr>
          <w:color w:val="332E2D"/>
          <w:spacing w:val="2"/>
          <w:sz w:val="24"/>
          <w:szCs w:val="24"/>
        </w:rPr>
        <w:t>;</w:t>
      </w:r>
    </w:p>
    <w:p w:rsidR="002558D3" w:rsidRPr="00B41F25" w:rsidRDefault="002558D3" w:rsidP="002558D3">
      <w:pPr>
        <w:autoSpaceDE w:val="0"/>
        <w:autoSpaceDN w:val="0"/>
        <w:adjustRightInd w:val="0"/>
        <w:ind w:right="-1" w:firstLine="567"/>
        <w:jc w:val="both"/>
        <w:rPr>
          <w:sz w:val="24"/>
          <w:szCs w:val="24"/>
        </w:rPr>
      </w:pPr>
      <w:r w:rsidRPr="00B41F25">
        <w:rPr>
          <w:sz w:val="24"/>
          <w:szCs w:val="24"/>
        </w:rPr>
        <w:t>Фе</w:t>
      </w:r>
      <w:r w:rsidR="00AD1AE4">
        <w:rPr>
          <w:sz w:val="24"/>
          <w:szCs w:val="24"/>
        </w:rPr>
        <w:t>деральный закон от 06.10.2003 №</w:t>
      </w:r>
      <w:r w:rsidRPr="00B41F25">
        <w:rPr>
          <w:sz w:val="24"/>
          <w:szCs w:val="24"/>
        </w:rPr>
        <w:t>131-ФЗ «Об общих принципах организации местного самоуправления в Российской Федерации»;</w:t>
      </w:r>
    </w:p>
    <w:p w:rsidR="002558D3" w:rsidRPr="00B41F25" w:rsidRDefault="002558D3" w:rsidP="002558D3">
      <w:pPr>
        <w:autoSpaceDE w:val="0"/>
        <w:autoSpaceDN w:val="0"/>
        <w:adjustRightInd w:val="0"/>
        <w:ind w:right="-1" w:firstLine="567"/>
        <w:jc w:val="both"/>
        <w:rPr>
          <w:sz w:val="24"/>
          <w:szCs w:val="24"/>
        </w:rPr>
      </w:pPr>
      <w:r w:rsidRPr="00B41F25">
        <w:rPr>
          <w:sz w:val="24"/>
          <w:szCs w:val="24"/>
        </w:rPr>
        <w:t>Фе</w:t>
      </w:r>
      <w:r w:rsidR="00AD1AE4">
        <w:rPr>
          <w:sz w:val="24"/>
          <w:szCs w:val="24"/>
        </w:rPr>
        <w:t>деральный закон от 02.05.2006 №</w:t>
      </w:r>
      <w:r w:rsidRPr="00B41F25">
        <w:rPr>
          <w:sz w:val="24"/>
          <w:szCs w:val="24"/>
        </w:rPr>
        <w:t>59-ФЗ «О порядке рассмотрения обращений граждан Российской Федерации»;</w:t>
      </w:r>
    </w:p>
    <w:p w:rsidR="002558D3" w:rsidRPr="00B41F25" w:rsidRDefault="002558D3" w:rsidP="002558D3">
      <w:pPr>
        <w:autoSpaceDE w:val="0"/>
        <w:autoSpaceDN w:val="0"/>
        <w:adjustRightInd w:val="0"/>
        <w:ind w:right="-1" w:firstLine="567"/>
        <w:jc w:val="both"/>
        <w:rPr>
          <w:sz w:val="24"/>
          <w:szCs w:val="24"/>
        </w:rPr>
      </w:pPr>
      <w:r w:rsidRPr="00B41F25">
        <w:rPr>
          <w:sz w:val="24"/>
          <w:szCs w:val="24"/>
        </w:rPr>
        <w:t>Фе</w:t>
      </w:r>
      <w:r w:rsidR="00AD1AE4">
        <w:rPr>
          <w:sz w:val="24"/>
          <w:szCs w:val="24"/>
        </w:rPr>
        <w:t>деральный закон от 27.07.2006 №</w:t>
      </w:r>
      <w:r w:rsidRPr="00B41F25">
        <w:rPr>
          <w:sz w:val="24"/>
          <w:szCs w:val="24"/>
        </w:rPr>
        <w:t>152-ФЗ «О персональных данных»;</w:t>
      </w:r>
    </w:p>
    <w:p w:rsidR="002558D3" w:rsidRPr="00B41F25" w:rsidRDefault="002558D3" w:rsidP="002558D3">
      <w:pPr>
        <w:ind w:right="-1" w:firstLine="567"/>
        <w:jc w:val="both"/>
        <w:rPr>
          <w:sz w:val="24"/>
          <w:szCs w:val="24"/>
        </w:rPr>
      </w:pPr>
      <w:r w:rsidRPr="00B41F25">
        <w:rPr>
          <w:sz w:val="24"/>
          <w:szCs w:val="24"/>
        </w:rPr>
        <w:t>Фе</w:t>
      </w:r>
      <w:r w:rsidR="00AD1AE4">
        <w:rPr>
          <w:sz w:val="24"/>
          <w:szCs w:val="24"/>
        </w:rPr>
        <w:t>деральный закон от 27.07.2010 №</w:t>
      </w:r>
      <w:r w:rsidRPr="00B41F25">
        <w:rPr>
          <w:sz w:val="24"/>
          <w:szCs w:val="24"/>
        </w:rPr>
        <w:t>210-ФЗ «Об организации предоставления государственных и муниципальных услу</w:t>
      </w:r>
      <w:r w:rsidR="00AD1AE4">
        <w:rPr>
          <w:sz w:val="24"/>
          <w:szCs w:val="24"/>
        </w:rPr>
        <w:t>г» (далее – Федеральный закон №</w:t>
      </w:r>
      <w:r w:rsidRPr="00B41F25">
        <w:rPr>
          <w:sz w:val="24"/>
          <w:szCs w:val="24"/>
        </w:rPr>
        <w:t>210</w:t>
      </w:r>
      <w:r>
        <w:rPr>
          <w:sz w:val="24"/>
          <w:szCs w:val="24"/>
        </w:rPr>
        <w:t>-ФЗ</w:t>
      </w:r>
      <w:r w:rsidRPr="00B41F25">
        <w:rPr>
          <w:sz w:val="24"/>
          <w:szCs w:val="24"/>
        </w:rPr>
        <w:t>);</w:t>
      </w:r>
    </w:p>
    <w:p w:rsidR="002558D3" w:rsidRDefault="002558D3" w:rsidP="002558D3">
      <w:pPr>
        <w:ind w:right="-1" w:firstLine="567"/>
        <w:jc w:val="both"/>
        <w:rPr>
          <w:sz w:val="24"/>
          <w:szCs w:val="24"/>
        </w:rPr>
      </w:pPr>
      <w:r w:rsidRPr="00B41F25">
        <w:rPr>
          <w:sz w:val="24"/>
          <w:szCs w:val="24"/>
        </w:rPr>
        <w:t>Фе</w:t>
      </w:r>
      <w:r w:rsidR="00AD1AE4">
        <w:rPr>
          <w:sz w:val="24"/>
          <w:szCs w:val="24"/>
        </w:rPr>
        <w:t>деральный закон от 06.04.2011 №</w:t>
      </w:r>
      <w:r w:rsidRPr="00B41F25">
        <w:rPr>
          <w:sz w:val="24"/>
          <w:szCs w:val="24"/>
        </w:rPr>
        <w:t>63-ФЗ «Об электронной подписи»;</w:t>
      </w:r>
    </w:p>
    <w:p w:rsidR="002558D3" w:rsidRPr="00B41F25" w:rsidRDefault="002558D3" w:rsidP="002558D3">
      <w:pPr>
        <w:autoSpaceDE w:val="0"/>
        <w:autoSpaceDN w:val="0"/>
        <w:adjustRightInd w:val="0"/>
        <w:ind w:firstLine="540"/>
        <w:jc w:val="both"/>
        <w:rPr>
          <w:sz w:val="24"/>
          <w:szCs w:val="24"/>
        </w:rPr>
      </w:pPr>
      <w:r>
        <w:rPr>
          <w:sz w:val="24"/>
          <w:szCs w:val="24"/>
        </w:rPr>
        <w:t>Фе</w:t>
      </w:r>
      <w:r w:rsidR="00AD1AE4">
        <w:rPr>
          <w:sz w:val="24"/>
          <w:szCs w:val="24"/>
        </w:rPr>
        <w:t>деральный закон от 29.12.2012 №</w:t>
      </w:r>
      <w:r>
        <w:rPr>
          <w:sz w:val="24"/>
          <w:szCs w:val="24"/>
        </w:rPr>
        <w:t xml:space="preserve">273-ФЗ «Об образовании </w:t>
      </w:r>
      <w:r>
        <w:rPr>
          <w:sz w:val="24"/>
          <w:szCs w:val="24"/>
        </w:rPr>
        <w:br/>
        <w:t>в Российской Федерации»;</w:t>
      </w:r>
    </w:p>
    <w:p w:rsidR="002558D3" w:rsidRPr="00B41F25" w:rsidRDefault="002558D3" w:rsidP="002558D3">
      <w:pPr>
        <w:autoSpaceDE w:val="0"/>
        <w:autoSpaceDN w:val="0"/>
        <w:adjustRightInd w:val="0"/>
        <w:ind w:right="-1" w:firstLine="567"/>
        <w:jc w:val="both"/>
        <w:rPr>
          <w:sz w:val="24"/>
          <w:szCs w:val="24"/>
        </w:rPr>
      </w:pPr>
      <w:r w:rsidRPr="00B41F25">
        <w:rPr>
          <w:sz w:val="24"/>
          <w:szCs w:val="24"/>
        </w:rPr>
        <w:t>Закон С</w:t>
      </w:r>
      <w:r w:rsidR="00AD1AE4">
        <w:rPr>
          <w:sz w:val="24"/>
          <w:szCs w:val="24"/>
        </w:rPr>
        <w:t>анкт-Петербурга от 31.10.2007 №</w:t>
      </w:r>
      <w:r w:rsidRPr="00B41F25">
        <w:rPr>
          <w:sz w:val="24"/>
          <w:szCs w:val="24"/>
        </w:rPr>
        <w:t xml:space="preserve">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w:t>
      </w:r>
      <w:r w:rsidRPr="00B41F25">
        <w:rPr>
          <w:sz w:val="24"/>
          <w:szCs w:val="24"/>
        </w:rPr>
        <w:b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2558D3" w:rsidRPr="00B41F25" w:rsidRDefault="002558D3" w:rsidP="002558D3">
      <w:pPr>
        <w:ind w:right="-1" w:firstLine="567"/>
        <w:jc w:val="both"/>
        <w:rPr>
          <w:sz w:val="24"/>
          <w:szCs w:val="24"/>
        </w:rPr>
      </w:pPr>
      <w:r w:rsidRPr="00B41F25">
        <w:rPr>
          <w:sz w:val="24"/>
          <w:szCs w:val="24"/>
        </w:rPr>
        <w:t>постановление Правительства С</w:t>
      </w:r>
      <w:r w:rsidR="00AD1AE4">
        <w:rPr>
          <w:sz w:val="24"/>
          <w:szCs w:val="24"/>
        </w:rPr>
        <w:t>анкт-Петербурга от 16.09.2008 №</w:t>
      </w:r>
      <w:r w:rsidRPr="00B41F25">
        <w:rPr>
          <w:sz w:val="24"/>
          <w:szCs w:val="24"/>
        </w:rPr>
        <w:t xml:space="preserve">1182 </w:t>
      </w:r>
      <w:r w:rsidRPr="00B41F25">
        <w:rPr>
          <w:sz w:val="24"/>
          <w:szCs w:val="24"/>
        </w:rPr>
        <w:br/>
        <w:t>«О Комитете по социальной политике Санкт-Петербурга»;</w:t>
      </w:r>
    </w:p>
    <w:p w:rsidR="002558D3" w:rsidRPr="00B41F25" w:rsidRDefault="002558D3" w:rsidP="002558D3">
      <w:pPr>
        <w:tabs>
          <w:tab w:val="left" w:pos="709"/>
          <w:tab w:val="left" w:pos="1701"/>
        </w:tabs>
        <w:autoSpaceDE w:val="0"/>
        <w:autoSpaceDN w:val="0"/>
        <w:adjustRightInd w:val="0"/>
        <w:ind w:right="-1" w:firstLine="567"/>
        <w:jc w:val="both"/>
        <w:rPr>
          <w:rFonts w:eastAsia="Calibri"/>
          <w:bCs/>
          <w:sz w:val="24"/>
          <w:szCs w:val="24"/>
        </w:rPr>
      </w:pPr>
      <w:r w:rsidRPr="00B41F25">
        <w:rPr>
          <w:rFonts w:eastAsia="Calibri"/>
          <w:bCs/>
          <w:sz w:val="24"/>
          <w:szCs w:val="24"/>
        </w:rPr>
        <w:t>постановление Правительства С</w:t>
      </w:r>
      <w:r w:rsidR="00AD1AE4">
        <w:rPr>
          <w:rFonts w:eastAsia="Calibri"/>
          <w:bCs/>
          <w:sz w:val="24"/>
          <w:szCs w:val="24"/>
        </w:rPr>
        <w:t>анкт-Петербурга от 30.12.2009 №</w:t>
      </w:r>
      <w:r w:rsidRPr="00B41F25">
        <w:rPr>
          <w:rFonts w:eastAsia="Calibri"/>
          <w:bCs/>
          <w:sz w:val="24"/>
          <w:szCs w:val="24"/>
        </w:rPr>
        <w:t xml:space="preserve">1593 </w:t>
      </w:r>
      <w:r w:rsidRPr="00B41F25">
        <w:rPr>
          <w:rFonts w:eastAsia="Calibri"/>
          <w:bCs/>
          <w:sz w:val="24"/>
          <w:szCs w:val="24"/>
        </w:rPr>
        <w:br/>
        <w:t xml:space="preserve">«О некоторых мерах по повышению качества предоставления государственных услуг </w:t>
      </w:r>
      <w:r w:rsidRPr="00B41F25">
        <w:rPr>
          <w:rFonts w:eastAsia="Calibri"/>
          <w:bCs/>
          <w:sz w:val="24"/>
          <w:szCs w:val="24"/>
        </w:rPr>
        <w:br/>
        <w:t xml:space="preserve">на базе многофункционального центра предоставления государственных услуг </w:t>
      </w:r>
      <w:r w:rsidRPr="00B41F25">
        <w:rPr>
          <w:rFonts w:eastAsia="Calibri"/>
          <w:bCs/>
          <w:sz w:val="24"/>
          <w:szCs w:val="24"/>
        </w:rPr>
        <w:br/>
        <w:t xml:space="preserve">в Санкт-Петербурге» (далее </w:t>
      </w:r>
      <w:r w:rsidRPr="00B41F25">
        <w:rPr>
          <w:rFonts w:eastAsia="Calibri"/>
          <w:bCs/>
          <w:sz w:val="24"/>
          <w:szCs w:val="24"/>
        </w:rPr>
        <w:noBreakHyphen/>
        <w:t xml:space="preserve"> постановление Правительства Са</w:t>
      </w:r>
      <w:r w:rsidR="00AD1AE4">
        <w:rPr>
          <w:rFonts w:eastAsia="Calibri"/>
          <w:bCs/>
          <w:sz w:val="24"/>
          <w:szCs w:val="24"/>
        </w:rPr>
        <w:t xml:space="preserve">нкт-Петербурга </w:t>
      </w:r>
      <w:r w:rsidR="00AD1AE4">
        <w:rPr>
          <w:rFonts w:eastAsia="Calibri"/>
          <w:bCs/>
          <w:sz w:val="24"/>
          <w:szCs w:val="24"/>
        </w:rPr>
        <w:br/>
        <w:t>от 30.12.2009 №</w:t>
      </w:r>
      <w:r w:rsidRPr="00B41F25">
        <w:rPr>
          <w:rFonts w:eastAsia="Calibri"/>
          <w:bCs/>
          <w:sz w:val="24"/>
          <w:szCs w:val="24"/>
        </w:rPr>
        <w:t>1593);</w:t>
      </w:r>
    </w:p>
    <w:p w:rsidR="002558D3" w:rsidRPr="00B41F25" w:rsidRDefault="002558D3" w:rsidP="002558D3">
      <w:pPr>
        <w:tabs>
          <w:tab w:val="left" w:pos="709"/>
        </w:tabs>
        <w:autoSpaceDE w:val="0"/>
        <w:autoSpaceDN w:val="0"/>
        <w:adjustRightInd w:val="0"/>
        <w:ind w:right="-1" w:firstLine="567"/>
        <w:jc w:val="both"/>
        <w:rPr>
          <w:sz w:val="24"/>
          <w:szCs w:val="24"/>
        </w:rPr>
      </w:pPr>
      <w:r w:rsidRPr="00B41F25">
        <w:rPr>
          <w:sz w:val="24"/>
          <w:szCs w:val="24"/>
        </w:rPr>
        <w:t>постановление Правительства С</w:t>
      </w:r>
      <w:r w:rsidR="00AD1AE4">
        <w:rPr>
          <w:sz w:val="24"/>
          <w:szCs w:val="24"/>
        </w:rPr>
        <w:t>анкт-Петербурга от 25.07.2011 №</w:t>
      </w:r>
      <w:r w:rsidRPr="00B41F25">
        <w:rPr>
          <w:sz w:val="24"/>
          <w:szCs w:val="24"/>
        </w:rPr>
        <w:t xml:space="preserve">1037 «О Порядке разработки и утверждения исполнительными органами государственной власти </w:t>
      </w:r>
      <w:r w:rsidRPr="00B41F25">
        <w:rPr>
          <w:sz w:val="24"/>
          <w:szCs w:val="24"/>
        </w:rPr>
        <w:br/>
        <w:t>Санкт-Петербурга административных регламентов предоставления государственных услуг (исполнения государственных функций)»;</w:t>
      </w:r>
    </w:p>
    <w:p w:rsidR="002558D3" w:rsidRPr="00B41F25" w:rsidRDefault="002558D3" w:rsidP="002558D3">
      <w:pPr>
        <w:tabs>
          <w:tab w:val="left" w:pos="709"/>
          <w:tab w:val="left" w:pos="1701"/>
        </w:tabs>
        <w:autoSpaceDE w:val="0"/>
        <w:autoSpaceDN w:val="0"/>
        <w:adjustRightInd w:val="0"/>
        <w:ind w:right="-1" w:firstLine="567"/>
        <w:jc w:val="both"/>
        <w:rPr>
          <w:sz w:val="24"/>
          <w:szCs w:val="24"/>
        </w:rPr>
      </w:pPr>
      <w:r w:rsidRPr="00B41F25">
        <w:rPr>
          <w:sz w:val="24"/>
          <w:szCs w:val="24"/>
        </w:rPr>
        <w:t>постановление Правительства С</w:t>
      </w:r>
      <w:r w:rsidR="00AD1AE4">
        <w:rPr>
          <w:sz w:val="24"/>
          <w:szCs w:val="24"/>
        </w:rPr>
        <w:t>анкт-Петербурга от 23.12.2011 №</w:t>
      </w:r>
      <w:r w:rsidRPr="00B41F25">
        <w:rPr>
          <w:sz w:val="24"/>
          <w:szCs w:val="24"/>
        </w:rPr>
        <w:t xml:space="preserve">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w:t>
      </w:r>
      <w:r w:rsidRPr="00B41F25">
        <w:rPr>
          <w:sz w:val="24"/>
          <w:szCs w:val="24"/>
        </w:rPr>
        <w:br/>
        <w:t xml:space="preserve">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w:t>
      </w:r>
      <w:r w:rsidRPr="00B41F25">
        <w:rPr>
          <w:sz w:val="24"/>
          <w:szCs w:val="24"/>
        </w:rPr>
        <w:br/>
        <w:t>С</w:t>
      </w:r>
      <w:r w:rsidR="00AD1AE4">
        <w:rPr>
          <w:sz w:val="24"/>
          <w:szCs w:val="24"/>
        </w:rPr>
        <w:t>анкт-Петербурга от 23.12.2011 №</w:t>
      </w:r>
      <w:r w:rsidRPr="00B41F25">
        <w:rPr>
          <w:sz w:val="24"/>
          <w:szCs w:val="24"/>
        </w:rPr>
        <w:t>1753);</w:t>
      </w:r>
    </w:p>
    <w:p w:rsidR="002558D3" w:rsidRPr="00B41F25" w:rsidRDefault="002558D3" w:rsidP="002558D3">
      <w:pPr>
        <w:autoSpaceDE w:val="0"/>
        <w:autoSpaceDN w:val="0"/>
        <w:adjustRightInd w:val="0"/>
        <w:ind w:right="-1" w:firstLine="567"/>
        <w:jc w:val="both"/>
        <w:rPr>
          <w:bCs/>
          <w:sz w:val="24"/>
          <w:szCs w:val="24"/>
        </w:rPr>
      </w:pPr>
      <w:r w:rsidRPr="00B41F25">
        <w:rPr>
          <w:bCs/>
          <w:sz w:val="24"/>
          <w:szCs w:val="24"/>
        </w:rPr>
        <w:lastRenderedPageBreak/>
        <w:t>распоряжение Правительства Санкт-Петербурга от 01.1</w:t>
      </w:r>
      <w:r w:rsidR="00AD1AE4">
        <w:rPr>
          <w:bCs/>
          <w:sz w:val="24"/>
          <w:szCs w:val="24"/>
        </w:rPr>
        <w:t>2.2011 №</w:t>
      </w:r>
      <w:r w:rsidRPr="00B41F25">
        <w:rPr>
          <w:bCs/>
          <w:sz w:val="24"/>
          <w:szCs w:val="24"/>
        </w:rPr>
        <w:t xml:space="preserve">51-рп </w:t>
      </w:r>
      <w:r w:rsidRPr="00B41F25">
        <w:rPr>
          <w:bCs/>
          <w:sz w:val="24"/>
          <w:szCs w:val="24"/>
        </w:rPr>
        <w:br/>
        <w:t>«Об организации межведомственного взаимодействия при предоставлении государственных и муниципальных услуг в Санкт-Петербурге»;</w:t>
      </w:r>
    </w:p>
    <w:p w:rsidR="002558D3" w:rsidRPr="00B41F25" w:rsidRDefault="002558D3" w:rsidP="002558D3">
      <w:pPr>
        <w:tabs>
          <w:tab w:val="left" w:pos="567"/>
        </w:tabs>
        <w:autoSpaceDE w:val="0"/>
        <w:autoSpaceDN w:val="0"/>
        <w:adjustRightInd w:val="0"/>
        <w:ind w:right="-1" w:firstLine="567"/>
        <w:jc w:val="both"/>
        <w:rPr>
          <w:sz w:val="24"/>
          <w:szCs w:val="24"/>
        </w:rPr>
      </w:pPr>
      <w:r w:rsidRPr="00B41F25">
        <w:rPr>
          <w:rFonts w:eastAsia="Calibri"/>
          <w:bCs/>
          <w:sz w:val="24"/>
          <w:szCs w:val="24"/>
          <w:lang w:eastAsia="en-US"/>
        </w:rPr>
        <w:t>распоряжение Правительства С</w:t>
      </w:r>
      <w:r w:rsidR="00AD1AE4">
        <w:rPr>
          <w:rFonts w:eastAsia="Calibri"/>
          <w:bCs/>
          <w:sz w:val="24"/>
          <w:szCs w:val="24"/>
          <w:lang w:eastAsia="en-US"/>
        </w:rPr>
        <w:t>анкт-Петербурга от 29.04.2013 №</w:t>
      </w:r>
      <w:r w:rsidRPr="00B41F25">
        <w:rPr>
          <w:rFonts w:eastAsia="Calibri"/>
          <w:bCs/>
          <w:sz w:val="24"/>
          <w:szCs w:val="24"/>
          <w:lang w:eastAsia="en-US"/>
        </w:rPr>
        <w:t xml:space="preserve">34-рп «О мерах </w:t>
      </w:r>
      <w:r w:rsidRPr="00B41F25">
        <w:rPr>
          <w:rFonts w:eastAsia="Calibri"/>
          <w:bCs/>
          <w:sz w:val="24"/>
          <w:szCs w:val="24"/>
          <w:lang w:eastAsia="en-US"/>
        </w:rPr>
        <w:br/>
        <w:t>по реализации статей 7 и 7.1 Федерального закона</w:t>
      </w:r>
      <w:r w:rsidRPr="00B41F25">
        <w:rPr>
          <w:sz w:val="24"/>
          <w:szCs w:val="24"/>
        </w:rPr>
        <w:t xml:space="preserve"> «Об организации предоставления государственных и муниципальных услуг»</w:t>
      </w:r>
      <w:r>
        <w:rPr>
          <w:sz w:val="24"/>
          <w:szCs w:val="24"/>
        </w:rPr>
        <w:t>.</w:t>
      </w:r>
    </w:p>
    <w:p w:rsidR="002558D3" w:rsidRPr="006C221A" w:rsidRDefault="002558D3" w:rsidP="002558D3">
      <w:pPr>
        <w:ind w:right="-1" w:firstLine="567"/>
        <w:jc w:val="both"/>
        <w:rPr>
          <w:sz w:val="24"/>
          <w:szCs w:val="24"/>
        </w:rPr>
      </w:pPr>
      <w:r w:rsidRPr="00111899">
        <w:rPr>
          <w:sz w:val="24"/>
          <w:szCs w:val="24"/>
        </w:rPr>
        <w:t>2.6. Исчерпывающий перечень документов, необходимых в соответствии</w:t>
      </w:r>
      <w:r>
        <w:rPr>
          <w:sz w:val="24"/>
          <w:szCs w:val="24"/>
        </w:rPr>
        <w:br/>
      </w:r>
      <w:r w:rsidRPr="00111899">
        <w:rPr>
          <w:sz w:val="24"/>
          <w:szCs w:val="24"/>
        </w:rPr>
        <w:t>с нормативными правовыми актами для предоставления государственной услуги, подл</w:t>
      </w:r>
      <w:r>
        <w:rPr>
          <w:sz w:val="24"/>
          <w:szCs w:val="24"/>
        </w:rPr>
        <w:t>ежащих представлению заявителем</w:t>
      </w:r>
    </w:p>
    <w:p w:rsidR="002558D3" w:rsidRDefault="002558D3" w:rsidP="002558D3">
      <w:pPr>
        <w:autoSpaceDE w:val="0"/>
        <w:autoSpaceDN w:val="0"/>
        <w:adjustRightInd w:val="0"/>
        <w:ind w:right="-1" w:firstLine="567"/>
        <w:jc w:val="both"/>
        <w:outlineLvl w:val="2"/>
        <w:rPr>
          <w:sz w:val="24"/>
          <w:szCs w:val="24"/>
        </w:rPr>
      </w:pPr>
      <w:r>
        <w:rPr>
          <w:sz w:val="24"/>
          <w:szCs w:val="24"/>
        </w:rPr>
        <w:t>2.6.1. </w:t>
      </w:r>
      <w:r w:rsidRPr="006C221A">
        <w:rPr>
          <w:sz w:val="24"/>
          <w:szCs w:val="24"/>
        </w:rPr>
        <w:t>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w:t>
      </w:r>
      <w:r>
        <w:rPr>
          <w:sz w:val="24"/>
          <w:szCs w:val="24"/>
        </w:rPr>
        <w:t>ями</w:t>
      </w:r>
      <w:r w:rsidRPr="006C221A">
        <w:rPr>
          <w:sz w:val="24"/>
          <w:szCs w:val="24"/>
        </w:rPr>
        <w:t>:</w:t>
      </w:r>
    </w:p>
    <w:p w:rsidR="002558D3" w:rsidRDefault="002558D3" w:rsidP="002558D3">
      <w:pPr>
        <w:ind w:right="-1" w:firstLine="567"/>
        <w:jc w:val="both"/>
        <w:rPr>
          <w:sz w:val="24"/>
          <w:szCs w:val="24"/>
        </w:rPr>
      </w:pPr>
      <w:r w:rsidRPr="00486E32">
        <w:rPr>
          <w:sz w:val="24"/>
          <w:szCs w:val="24"/>
        </w:rPr>
        <w:t xml:space="preserve">заявление </w:t>
      </w:r>
      <w:r>
        <w:rPr>
          <w:sz w:val="24"/>
          <w:szCs w:val="24"/>
        </w:rPr>
        <w:t xml:space="preserve">несовершеннолетнего </w:t>
      </w:r>
      <w:r w:rsidR="00AD1AE4">
        <w:rPr>
          <w:sz w:val="24"/>
          <w:szCs w:val="24"/>
        </w:rPr>
        <w:t>по форме согласно приложению №</w:t>
      </w:r>
      <w:r>
        <w:rPr>
          <w:sz w:val="24"/>
          <w:szCs w:val="24"/>
        </w:rPr>
        <w:t>4</w:t>
      </w:r>
      <w:r w:rsidRPr="00486E32">
        <w:rPr>
          <w:sz w:val="24"/>
          <w:szCs w:val="24"/>
        </w:rPr>
        <w:t xml:space="preserve"> к </w:t>
      </w:r>
      <w:r w:rsidR="003F4F12">
        <w:rPr>
          <w:sz w:val="24"/>
          <w:szCs w:val="24"/>
        </w:rPr>
        <w:t>регламенту</w:t>
      </w:r>
      <w:r w:rsidRPr="00486E32">
        <w:rPr>
          <w:sz w:val="24"/>
          <w:szCs w:val="24"/>
        </w:rPr>
        <w:t>;</w:t>
      </w:r>
    </w:p>
    <w:p w:rsidR="002558D3" w:rsidRPr="00486E32" w:rsidRDefault="002558D3" w:rsidP="002558D3">
      <w:pPr>
        <w:ind w:right="-1" w:firstLine="567"/>
        <w:jc w:val="both"/>
        <w:rPr>
          <w:sz w:val="24"/>
          <w:szCs w:val="24"/>
        </w:rPr>
      </w:pPr>
      <w:r>
        <w:rPr>
          <w:sz w:val="24"/>
          <w:szCs w:val="24"/>
        </w:rPr>
        <w:t>заявление родителя (попечителя) несовершеннолетнего</w:t>
      </w:r>
      <w:r w:rsidR="00AD1AE4">
        <w:rPr>
          <w:sz w:val="24"/>
          <w:szCs w:val="24"/>
        </w:rPr>
        <w:t xml:space="preserve"> по форме согласно приложению №</w:t>
      </w:r>
      <w:r>
        <w:rPr>
          <w:sz w:val="24"/>
          <w:szCs w:val="24"/>
        </w:rPr>
        <w:t xml:space="preserve">5 к </w:t>
      </w:r>
      <w:r w:rsidR="003F4F12">
        <w:rPr>
          <w:sz w:val="24"/>
          <w:szCs w:val="24"/>
        </w:rPr>
        <w:t>регламенту</w:t>
      </w:r>
      <w:r>
        <w:rPr>
          <w:sz w:val="24"/>
          <w:szCs w:val="24"/>
        </w:rPr>
        <w:t>;</w:t>
      </w:r>
    </w:p>
    <w:p w:rsidR="002558D3" w:rsidRPr="00486E32" w:rsidRDefault="002558D3" w:rsidP="002558D3">
      <w:pPr>
        <w:ind w:right="-1" w:firstLine="567"/>
        <w:jc w:val="both"/>
        <w:rPr>
          <w:sz w:val="24"/>
          <w:szCs w:val="24"/>
        </w:rPr>
      </w:pPr>
      <w:r w:rsidRPr="00486E32">
        <w:rPr>
          <w:sz w:val="24"/>
          <w:szCs w:val="24"/>
        </w:rPr>
        <w:t>паспорт или другой документ, удостоверяющий личность</w:t>
      </w:r>
      <w:r w:rsidRPr="00486E32">
        <w:rPr>
          <w:rStyle w:val="aff"/>
          <w:sz w:val="24"/>
          <w:szCs w:val="24"/>
        </w:rPr>
        <w:footnoteReference w:id="4"/>
      </w:r>
      <w:r w:rsidRPr="00486E32">
        <w:rPr>
          <w:sz w:val="24"/>
          <w:szCs w:val="24"/>
        </w:rPr>
        <w:t>;</w:t>
      </w:r>
    </w:p>
    <w:p w:rsidR="002558D3" w:rsidRPr="006C221A" w:rsidRDefault="002558D3" w:rsidP="002558D3">
      <w:pPr>
        <w:autoSpaceDE w:val="0"/>
        <w:autoSpaceDN w:val="0"/>
        <w:adjustRightInd w:val="0"/>
        <w:ind w:right="-1" w:firstLine="567"/>
        <w:jc w:val="both"/>
        <w:outlineLvl w:val="2"/>
        <w:rPr>
          <w:sz w:val="24"/>
          <w:szCs w:val="24"/>
        </w:rPr>
      </w:pPr>
      <w:r w:rsidRPr="006C221A">
        <w:rPr>
          <w:sz w:val="24"/>
          <w:szCs w:val="24"/>
        </w:rPr>
        <w:t>свидетельство о рождении несовершеннолетнего</w:t>
      </w:r>
      <w:r>
        <w:rPr>
          <w:sz w:val="24"/>
          <w:szCs w:val="24"/>
        </w:rPr>
        <w:t xml:space="preserve">, </w:t>
      </w:r>
      <w:r w:rsidRPr="00111899">
        <w:rPr>
          <w:sz w:val="24"/>
          <w:szCs w:val="24"/>
        </w:rPr>
        <w:t>за исключением документов, выданных на территории Санкт-Петербурга</w:t>
      </w:r>
      <w:r w:rsidRPr="006C221A">
        <w:rPr>
          <w:sz w:val="24"/>
          <w:szCs w:val="24"/>
        </w:rPr>
        <w:t>;</w:t>
      </w:r>
    </w:p>
    <w:p w:rsidR="002558D3" w:rsidRDefault="002558D3" w:rsidP="002558D3">
      <w:pPr>
        <w:tabs>
          <w:tab w:val="left" w:pos="9356"/>
        </w:tabs>
        <w:ind w:right="-1" w:firstLine="567"/>
        <w:jc w:val="both"/>
        <w:rPr>
          <w:color w:val="000000"/>
          <w:spacing w:val="2"/>
          <w:sz w:val="24"/>
          <w:szCs w:val="24"/>
        </w:rPr>
      </w:pPr>
      <w:r w:rsidRPr="006C221A">
        <w:rPr>
          <w:color w:val="000000"/>
          <w:spacing w:val="2"/>
          <w:sz w:val="24"/>
          <w:szCs w:val="24"/>
        </w:rPr>
        <w:t>справка из образовательно</w:t>
      </w:r>
      <w:r>
        <w:rPr>
          <w:color w:val="000000"/>
          <w:spacing w:val="2"/>
          <w:sz w:val="24"/>
          <w:szCs w:val="24"/>
        </w:rPr>
        <w:t>й</w:t>
      </w:r>
      <w:r w:rsidR="009C12D6">
        <w:rPr>
          <w:color w:val="000000"/>
          <w:spacing w:val="2"/>
          <w:sz w:val="24"/>
          <w:szCs w:val="24"/>
        </w:rPr>
        <w:t xml:space="preserve"> </w:t>
      </w:r>
      <w:r>
        <w:rPr>
          <w:color w:val="000000"/>
          <w:spacing w:val="2"/>
          <w:sz w:val="24"/>
          <w:szCs w:val="24"/>
        </w:rPr>
        <w:t>организации</w:t>
      </w:r>
      <w:r w:rsidRPr="006C221A">
        <w:rPr>
          <w:color w:val="000000"/>
          <w:spacing w:val="2"/>
          <w:sz w:val="24"/>
          <w:szCs w:val="24"/>
        </w:rPr>
        <w:t xml:space="preserve"> о</w:t>
      </w:r>
      <w:r>
        <w:rPr>
          <w:color w:val="000000"/>
          <w:spacing w:val="2"/>
          <w:sz w:val="24"/>
          <w:szCs w:val="24"/>
        </w:rPr>
        <w:t xml:space="preserve"> режиме</w:t>
      </w:r>
      <w:r w:rsidRPr="006C221A">
        <w:rPr>
          <w:color w:val="000000"/>
          <w:spacing w:val="2"/>
          <w:sz w:val="24"/>
          <w:szCs w:val="24"/>
        </w:rPr>
        <w:t xml:space="preserve"> обучени</w:t>
      </w:r>
      <w:r>
        <w:rPr>
          <w:color w:val="000000"/>
          <w:spacing w:val="2"/>
          <w:sz w:val="24"/>
          <w:szCs w:val="24"/>
        </w:rPr>
        <w:t>я</w:t>
      </w:r>
      <w:r w:rsidRPr="006C221A">
        <w:rPr>
          <w:color w:val="000000"/>
          <w:spacing w:val="2"/>
          <w:sz w:val="24"/>
          <w:szCs w:val="24"/>
        </w:rPr>
        <w:t xml:space="preserve"> несовершеннолетнего</w:t>
      </w:r>
      <w:r>
        <w:rPr>
          <w:color w:val="000000"/>
          <w:spacing w:val="2"/>
          <w:sz w:val="24"/>
          <w:szCs w:val="24"/>
        </w:rPr>
        <w:t xml:space="preserve"> (для лиц, получающих общее образование)</w:t>
      </w:r>
      <w:r w:rsidR="009C12D6">
        <w:rPr>
          <w:color w:val="000000"/>
          <w:spacing w:val="2"/>
          <w:sz w:val="24"/>
          <w:szCs w:val="24"/>
        </w:rPr>
        <w:t xml:space="preserve"> </w:t>
      </w:r>
      <w:r>
        <w:rPr>
          <w:sz w:val="24"/>
          <w:szCs w:val="24"/>
        </w:rPr>
        <w:t>в государственном образовательном учреждении</w:t>
      </w:r>
      <w:r w:rsidRPr="006C221A">
        <w:rPr>
          <w:color w:val="000000"/>
          <w:spacing w:val="2"/>
          <w:sz w:val="24"/>
          <w:szCs w:val="24"/>
        </w:rPr>
        <w:t>;</w:t>
      </w:r>
    </w:p>
    <w:p w:rsidR="002558D3" w:rsidRPr="006C221A" w:rsidRDefault="002558D3" w:rsidP="002558D3">
      <w:pPr>
        <w:autoSpaceDE w:val="0"/>
        <w:autoSpaceDN w:val="0"/>
        <w:adjustRightInd w:val="0"/>
        <w:ind w:firstLine="540"/>
        <w:jc w:val="both"/>
        <w:rPr>
          <w:color w:val="000000"/>
          <w:spacing w:val="2"/>
          <w:sz w:val="24"/>
          <w:szCs w:val="24"/>
        </w:rPr>
      </w:pPr>
      <w:r>
        <w:rPr>
          <w:sz w:val="24"/>
          <w:szCs w:val="24"/>
        </w:rPr>
        <w:t xml:space="preserve">документ об образовании, подтверждающий получение общего образования </w:t>
      </w:r>
      <w:r>
        <w:rPr>
          <w:sz w:val="24"/>
          <w:szCs w:val="24"/>
        </w:rPr>
        <w:br/>
        <w:t xml:space="preserve">(для лиц, получивших общее образование), за исключением документов, выданных государственными образовательными учреждениями, находящимся в ведении </w:t>
      </w:r>
      <w:r>
        <w:rPr>
          <w:sz w:val="24"/>
          <w:szCs w:val="24"/>
        </w:rPr>
        <w:br/>
        <w:t>Санкт-Петербурга;</w:t>
      </w:r>
    </w:p>
    <w:p w:rsidR="002558D3" w:rsidRDefault="002558D3" w:rsidP="002558D3">
      <w:pPr>
        <w:tabs>
          <w:tab w:val="left" w:pos="9781"/>
        </w:tabs>
        <w:ind w:right="-1" w:firstLine="567"/>
        <w:jc w:val="both"/>
        <w:rPr>
          <w:color w:val="000000"/>
          <w:spacing w:val="2"/>
          <w:sz w:val="24"/>
          <w:szCs w:val="24"/>
        </w:rPr>
      </w:pPr>
      <w:r>
        <w:rPr>
          <w:color w:val="000000"/>
          <w:spacing w:val="2"/>
          <w:sz w:val="24"/>
          <w:szCs w:val="24"/>
        </w:rPr>
        <w:t xml:space="preserve">медицинская </w:t>
      </w:r>
      <w:r w:rsidRPr="006C221A">
        <w:rPr>
          <w:color w:val="000000"/>
          <w:spacing w:val="2"/>
          <w:sz w:val="24"/>
          <w:szCs w:val="24"/>
        </w:rPr>
        <w:t xml:space="preserve">справка </w:t>
      </w:r>
      <w:r w:rsidR="00AD1AE4">
        <w:rPr>
          <w:color w:val="000000"/>
          <w:spacing w:val="2"/>
          <w:sz w:val="24"/>
          <w:szCs w:val="24"/>
        </w:rPr>
        <w:t>формы №</w:t>
      </w:r>
      <w:r>
        <w:rPr>
          <w:color w:val="000000"/>
          <w:spacing w:val="2"/>
          <w:sz w:val="24"/>
          <w:szCs w:val="24"/>
        </w:rPr>
        <w:t xml:space="preserve">086/у, определяющая профессиональную пригодность </w:t>
      </w:r>
      <w:r w:rsidRPr="006C221A">
        <w:rPr>
          <w:color w:val="000000"/>
          <w:spacing w:val="2"/>
          <w:sz w:val="24"/>
          <w:szCs w:val="24"/>
        </w:rPr>
        <w:t>несовершеннолетнего;</w:t>
      </w:r>
    </w:p>
    <w:p w:rsidR="002558D3" w:rsidRDefault="002558D3" w:rsidP="002558D3">
      <w:pPr>
        <w:ind w:right="-1" w:firstLine="567"/>
        <w:jc w:val="both"/>
        <w:rPr>
          <w:sz w:val="24"/>
          <w:szCs w:val="24"/>
        </w:rPr>
      </w:pPr>
      <w:r>
        <w:rPr>
          <w:sz w:val="24"/>
          <w:szCs w:val="24"/>
        </w:rPr>
        <w:t>решение суда об установлении места жительства или места пребывания несовершеннолетнего в Санкт-Петербурге;</w:t>
      </w:r>
    </w:p>
    <w:p w:rsidR="002558D3" w:rsidRPr="00313D58" w:rsidRDefault="002558D3" w:rsidP="002558D3">
      <w:pPr>
        <w:ind w:right="-1" w:firstLine="567"/>
        <w:jc w:val="both"/>
        <w:rPr>
          <w:sz w:val="24"/>
          <w:szCs w:val="24"/>
        </w:rPr>
      </w:pPr>
      <w:r w:rsidRPr="00313D58">
        <w:rPr>
          <w:sz w:val="24"/>
          <w:szCs w:val="24"/>
        </w:rPr>
        <w:t xml:space="preserve">справка о регистрации по месту жительства несовершеннолетнего формы </w:t>
      </w:r>
      <w:r w:rsidR="00AD1AE4">
        <w:rPr>
          <w:sz w:val="24"/>
          <w:szCs w:val="24"/>
        </w:rPr>
        <w:t>№</w:t>
      </w:r>
      <w:r w:rsidRPr="00313D58">
        <w:rPr>
          <w:sz w:val="24"/>
          <w:szCs w:val="24"/>
        </w:rPr>
        <w:t>9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не ГКУ ЖА), в случае отсутствия у несовершеннолетнего паспорта гражданина Российской Федерации, в пределах установленного законодательством срока его получения.</w:t>
      </w:r>
    </w:p>
    <w:p w:rsidR="002558D3" w:rsidRPr="00252F9B" w:rsidRDefault="002558D3" w:rsidP="002558D3">
      <w:pPr>
        <w:tabs>
          <w:tab w:val="left" w:pos="709"/>
        </w:tabs>
        <w:autoSpaceDE w:val="0"/>
        <w:autoSpaceDN w:val="0"/>
        <w:adjustRightInd w:val="0"/>
        <w:ind w:right="-1" w:firstLine="567"/>
        <w:jc w:val="both"/>
        <w:rPr>
          <w:sz w:val="24"/>
          <w:szCs w:val="24"/>
        </w:rPr>
      </w:pPr>
      <w:r w:rsidRPr="00252F9B">
        <w:rPr>
          <w:sz w:val="24"/>
          <w:szCs w:val="24"/>
        </w:rPr>
        <w:t>Документ, удостоверяющий личность представителя гражданина и документ, подтверждающий его полномочия (в случае представления документов через представителя гражданина).</w:t>
      </w:r>
    </w:p>
    <w:p w:rsidR="002558D3" w:rsidRPr="00252F9B" w:rsidRDefault="002558D3" w:rsidP="002558D3">
      <w:pPr>
        <w:autoSpaceDE w:val="0"/>
        <w:autoSpaceDN w:val="0"/>
        <w:adjustRightInd w:val="0"/>
        <w:ind w:right="-1" w:firstLine="567"/>
        <w:jc w:val="both"/>
        <w:rPr>
          <w:sz w:val="24"/>
          <w:szCs w:val="24"/>
        </w:rPr>
      </w:pPr>
      <w:r w:rsidRPr="00252F9B">
        <w:rPr>
          <w:sz w:val="24"/>
          <w:szCs w:val="24"/>
        </w:rPr>
        <w:t xml:space="preserve">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w:t>
      </w:r>
      <w:r w:rsidRPr="00252F9B">
        <w:rPr>
          <w:sz w:val="24"/>
          <w:szCs w:val="24"/>
        </w:rPr>
        <w:br/>
        <w:t xml:space="preserve">с федеральным законом обработка таких персональных данных может осуществляться </w:t>
      </w:r>
      <w:r w:rsidRPr="00252F9B">
        <w:rPr>
          <w:sz w:val="24"/>
          <w:szCs w:val="24"/>
        </w:rPr>
        <w:br/>
        <w:t>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252F9B">
        <w:rPr>
          <w:rStyle w:val="aff"/>
          <w:sz w:val="24"/>
          <w:szCs w:val="24"/>
        </w:rPr>
        <w:footnoteReference w:id="5"/>
      </w:r>
      <w:r w:rsidRPr="00252F9B">
        <w:rPr>
          <w:sz w:val="24"/>
          <w:szCs w:val="24"/>
        </w:rPr>
        <w:t xml:space="preserve">. Форма согласия на обработку персональных </w:t>
      </w:r>
      <w:r w:rsidR="00AD1AE4">
        <w:rPr>
          <w:sz w:val="24"/>
          <w:szCs w:val="24"/>
        </w:rPr>
        <w:t>данных приведена в приложении №</w:t>
      </w:r>
      <w:r>
        <w:rPr>
          <w:sz w:val="24"/>
          <w:szCs w:val="24"/>
        </w:rPr>
        <w:t>6</w:t>
      </w:r>
      <w:r w:rsidRPr="00252F9B">
        <w:rPr>
          <w:sz w:val="24"/>
          <w:szCs w:val="24"/>
        </w:rPr>
        <w:t xml:space="preserve"> к </w:t>
      </w:r>
      <w:r w:rsidR="003F4F12">
        <w:rPr>
          <w:sz w:val="24"/>
          <w:szCs w:val="24"/>
        </w:rPr>
        <w:t>регламенту</w:t>
      </w:r>
      <w:r w:rsidRPr="00252F9B">
        <w:rPr>
          <w:sz w:val="24"/>
          <w:szCs w:val="24"/>
        </w:rPr>
        <w:t>.</w:t>
      </w:r>
    </w:p>
    <w:p w:rsidR="002558D3" w:rsidRPr="006C4A3D" w:rsidRDefault="002558D3" w:rsidP="002558D3">
      <w:pPr>
        <w:autoSpaceDE w:val="0"/>
        <w:autoSpaceDN w:val="0"/>
        <w:adjustRightInd w:val="0"/>
        <w:ind w:right="-1" w:firstLine="567"/>
        <w:jc w:val="both"/>
        <w:rPr>
          <w:sz w:val="24"/>
          <w:szCs w:val="24"/>
        </w:rPr>
      </w:pPr>
      <w:r w:rsidRPr="006C4A3D">
        <w:rPr>
          <w:sz w:val="24"/>
          <w:szCs w:val="24"/>
        </w:rPr>
        <w:lastRenderedPageBreak/>
        <w:t>В представляемых документах не допускаются неудостовере</w:t>
      </w:r>
      <w:r>
        <w:rPr>
          <w:sz w:val="24"/>
          <w:szCs w:val="24"/>
        </w:rPr>
        <w:t>н</w:t>
      </w:r>
      <w:r w:rsidRPr="006C4A3D">
        <w:rPr>
          <w:sz w:val="24"/>
          <w:szCs w:val="24"/>
        </w:rPr>
        <w:t>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2558D3" w:rsidRPr="006C4A3D" w:rsidRDefault="002558D3" w:rsidP="002558D3">
      <w:pPr>
        <w:tabs>
          <w:tab w:val="left" w:pos="1701"/>
        </w:tabs>
        <w:autoSpaceDE w:val="0"/>
        <w:autoSpaceDN w:val="0"/>
        <w:adjustRightInd w:val="0"/>
        <w:ind w:right="-1" w:firstLine="567"/>
        <w:jc w:val="both"/>
        <w:outlineLvl w:val="1"/>
        <w:rPr>
          <w:sz w:val="24"/>
          <w:szCs w:val="24"/>
        </w:rPr>
      </w:pPr>
      <w:r w:rsidRPr="006C4A3D">
        <w:rPr>
          <w:sz w:val="24"/>
          <w:szCs w:val="24"/>
        </w:rPr>
        <w:t xml:space="preserve">Документы, прилагаемые к заявлению, представляются в оригиналах </w:t>
      </w:r>
      <w:r>
        <w:rPr>
          <w:sz w:val="24"/>
          <w:szCs w:val="24"/>
        </w:rPr>
        <w:br/>
      </w:r>
      <w:r w:rsidRPr="006C4A3D">
        <w:rPr>
          <w:sz w:val="24"/>
          <w:szCs w:val="24"/>
        </w:rPr>
        <w:t>или нотариально заверенных копиях, копии документов</w:t>
      </w:r>
      <w:r>
        <w:rPr>
          <w:sz w:val="24"/>
          <w:szCs w:val="24"/>
        </w:rPr>
        <w:t>,</w:t>
      </w:r>
      <w:r w:rsidRPr="006C4A3D">
        <w:rPr>
          <w:sz w:val="24"/>
          <w:szCs w:val="24"/>
        </w:rPr>
        <w:t xml:space="preserve"> незаверенные нотариально</w:t>
      </w:r>
      <w:r>
        <w:rPr>
          <w:sz w:val="24"/>
          <w:szCs w:val="24"/>
        </w:rPr>
        <w:t>,</w:t>
      </w:r>
      <w:r w:rsidRPr="006C4A3D">
        <w:rPr>
          <w:sz w:val="24"/>
          <w:szCs w:val="24"/>
        </w:rPr>
        <w:t xml:space="preserve"> представляются с предъявлением оригиналов.</w:t>
      </w:r>
    </w:p>
    <w:p w:rsidR="002558D3" w:rsidRPr="006C4A3D" w:rsidRDefault="002558D3" w:rsidP="002558D3">
      <w:pPr>
        <w:tabs>
          <w:tab w:val="left" w:pos="1701"/>
        </w:tabs>
        <w:autoSpaceDE w:val="0"/>
        <w:autoSpaceDN w:val="0"/>
        <w:adjustRightInd w:val="0"/>
        <w:ind w:right="-1" w:firstLine="567"/>
        <w:jc w:val="both"/>
        <w:outlineLvl w:val="1"/>
        <w:rPr>
          <w:sz w:val="24"/>
          <w:szCs w:val="24"/>
        </w:rPr>
      </w:pPr>
      <w:r w:rsidRPr="006C4A3D">
        <w:rPr>
          <w:sz w:val="24"/>
          <w:szCs w:val="24"/>
        </w:rPr>
        <w:t>Документы, прилагаемые к заявлению</w:t>
      </w:r>
      <w:r>
        <w:rPr>
          <w:sz w:val="24"/>
          <w:szCs w:val="24"/>
        </w:rPr>
        <w:t>,</w:t>
      </w:r>
      <w:r w:rsidRPr="006C4A3D">
        <w:rPr>
          <w:sz w:val="24"/>
          <w:szCs w:val="24"/>
        </w:rPr>
        <w:t xml:space="preserve"> после копирования возвращаются заявителю.</w:t>
      </w:r>
    </w:p>
    <w:p w:rsidR="002558D3" w:rsidRPr="006C4A3D" w:rsidRDefault="002558D3" w:rsidP="002558D3">
      <w:pPr>
        <w:tabs>
          <w:tab w:val="left" w:pos="1701"/>
        </w:tabs>
        <w:autoSpaceDE w:val="0"/>
        <w:autoSpaceDN w:val="0"/>
        <w:adjustRightInd w:val="0"/>
        <w:ind w:right="-1" w:firstLine="567"/>
        <w:jc w:val="both"/>
        <w:outlineLvl w:val="1"/>
        <w:rPr>
          <w:sz w:val="24"/>
          <w:szCs w:val="24"/>
        </w:rPr>
      </w:pPr>
      <w:r w:rsidRPr="006C4A3D">
        <w:rPr>
          <w:sz w:val="24"/>
          <w:szCs w:val="24"/>
        </w:rPr>
        <w:t>При обращении за предоставлением государственной услуги в структурные подразделения Многофункционального центра заявителю необходимо предоставить паспорт гражданина Российской Федерации и (или) иной документ, удостоверяющий личность заявителя.</w:t>
      </w:r>
    </w:p>
    <w:p w:rsidR="002558D3" w:rsidRPr="00D7607F" w:rsidRDefault="002558D3" w:rsidP="002558D3">
      <w:pPr>
        <w:autoSpaceDE w:val="0"/>
        <w:autoSpaceDN w:val="0"/>
        <w:adjustRightInd w:val="0"/>
        <w:ind w:right="-1" w:firstLine="567"/>
        <w:jc w:val="both"/>
        <w:rPr>
          <w:sz w:val="24"/>
          <w:szCs w:val="24"/>
        </w:rPr>
      </w:pPr>
      <w:r w:rsidRPr="00D7607F">
        <w:rPr>
          <w:sz w:val="24"/>
          <w:szCs w:val="24"/>
        </w:rPr>
        <w:t>2.7. Исчерпывающий перечень документов, необходимых в соответствии</w:t>
      </w:r>
      <w:r w:rsidRPr="00D7607F">
        <w:rPr>
          <w:sz w:val="24"/>
          <w:szCs w:val="24"/>
        </w:rPr>
        <w:br/>
        <w:t>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D7607F">
        <w:rPr>
          <w:rStyle w:val="aff"/>
          <w:sz w:val="24"/>
          <w:szCs w:val="24"/>
        </w:rPr>
        <w:footnoteReference w:id="6"/>
      </w:r>
      <w:r w:rsidRPr="00D7607F">
        <w:rPr>
          <w:sz w:val="24"/>
          <w:szCs w:val="24"/>
        </w:rPr>
        <w:t>:</w:t>
      </w:r>
    </w:p>
    <w:p w:rsidR="002558D3" w:rsidRDefault="002558D3" w:rsidP="002558D3">
      <w:pPr>
        <w:autoSpaceDE w:val="0"/>
        <w:autoSpaceDN w:val="0"/>
        <w:adjustRightInd w:val="0"/>
        <w:ind w:right="-1" w:firstLine="567"/>
        <w:jc w:val="both"/>
        <w:outlineLvl w:val="2"/>
        <w:rPr>
          <w:sz w:val="24"/>
          <w:szCs w:val="24"/>
        </w:rPr>
      </w:pPr>
      <w:r>
        <w:rPr>
          <w:sz w:val="24"/>
          <w:szCs w:val="24"/>
        </w:rPr>
        <w:t>документ</w:t>
      </w:r>
      <w:r w:rsidRPr="006C221A">
        <w:rPr>
          <w:sz w:val="24"/>
          <w:szCs w:val="24"/>
        </w:rPr>
        <w:t xml:space="preserve"> о рождении </w:t>
      </w:r>
      <w:r>
        <w:rPr>
          <w:sz w:val="24"/>
          <w:szCs w:val="24"/>
        </w:rPr>
        <w:t xml:space="preserve">несовершеннолетнего (свидетельство о рождении ребенка </w:t>
      </w:r>
      <w:r>
        <w:rPr>
          <w:sz w:val="24"/>
          <w:szCs w:val="24"/>
        </w:rPr>
        <w:br/>
        <w:t>или справка - выписка из актовой записи о рождении ребенка о сведениях</w:t>
      </w:r>
      <w:r w:rsidRPr="00D34125">
        <w:rPr>
          <w:sz w:val="24"/>
          <w:szCs w:val="24"/>
        </w:rPr>
        <w:t>, содержащи</w:t>
      </w:r>
      <w:r>
        <w:rPr>
          <w:sz w:val="24"/>
          <w:szCs w:val="24"/>
        </w:rPr>
        <w:t>х</w:t>
      </w:r>
      <w:r w:rsidRPr="00D34125">
        <w:rPr>
          <w:sz w:val="24"/>
          <w:szCs w:val="24"/>
        </w:rPr>
        <w:t xml:space="preserve">ся </w:t>
      </w:r>
      <w:r>
        <w:rPr>
          <w:sz w:val="24"/>
          <w:szCs w:val="24"/>
        </w:rPr>
        <w:br/>
      </w:r>
      <w:r w:rsidRPr="00D34125">
        <w:rPr>
          <w:sz w:val="24"/>
          <w:szCs w:val="24"/>
        </w:rPr>
        <w:t xml:space="preserve">в свидетельстве о </w:t>
      </w:r>
      <w:r>
        <w:rPr>
          <w:sz w:val="24"/>
          <w:szCs w:val="24"/>
        </w:rPr>
        <w:t>рождении ребенка</w:t>
      </w:r>
      <w:r w:rsidRPr="00D34125">
        <w:rPr>
          <w:sz w:val="24"/>
          <w:szCs w:val="24"/>
        </w:rPr>
        <w:t>, выданном на территории Санкт-Петербурга</w:t>
      </w:r>
      <w:r>
        <w:rPr>
          <w:sz w:val="24"/>
          <w:szCs w:val="24"/>
        </w:rPr>
        <w:t>), выданный на территории Санкт-Петербурга;</w:t>
      </w:r>
    </w:p>
    <w:p w:rsidR="002558D3" w:rsidRDefault="002558D3" w:rsidP="002558D3">
      <w:pPr>
        <w:autoSpaceDE w:val="0"/>
        <w:autoSpaceDN w:val="0"/>
        <w:adjustRightInd w:val="0"/>
        <w:ind w:right="-1" w:firstLine="567"/>
        <w:jc w:val="both"/>
        <w:outlineLvl w:val="2"/>
        <w:rPr>
          <w:sz w:val="24"/>
          <w:szCs w:val="24"/>
        </w:rPr>
      </w:pPr>
      <w:r>
        <w:rPr>
          <w:sz w:val="24"/>
          <w:szCs w:val="24"/>
        </w:rPr>
        <w:t xml:space="preserve">сведения о </w:t>
      </w:r>
      <w:r w:rsidRPr="007E4B63">
        <w:rPr>
          <w:sz w:val="24"/>
          <w:szCs w:val="24"/>
        </w:rPr>
        <w:t xml:space="preserve">регистрации </w:t>
      </w:r>
      <w:r>
        <w:rPr>
          <w:sz w:val="24"/>
          <w:szCs w:val="24"/>
        </w:rPr>
        <w:t xml:space="preserve">несовершеннолетнего </w:t>
      </w:r>
      <w:r w:rsidRPr="007E4B63">
        <w:rPr>
          <w:sz w:val="24"/>
          <w:szCs w:val="24"/>
        </w:rPr>
        <w:t xml:space="preserve">по месту пребывания </w:t>
      </w:r>
      <w:r>
        <w:rPr>
          <w:sz w:val="24"/>
          <w:szCs w:val="24"/>
        </w:rPr>
        <w:t xml:space="preserve">или месту жительства в </w:t>
      </w:r>
      <w:r w:rsidRPr="007E4B63">
        <w:rPr>
          <w:sz w:val="24"/>
          <w:szCs w:val="24"/>
        </w:rPr>
        <w:t>Санкт-Петербурге</w:t>
      </w:r>
      <w:r>
        <w:rPr>
          <w:sz w:val="24"/>
          <w:szCs w:val="24"/>
        </w:rPr>
        <w:t>, в случае отсутствия у несовершеннолетнего паспорта гражданина Российской Федерации, в пределах установленного законодательством срока его получения;</w:t>
      </w:r>
    </w:p>
    <w:p w:rsidR="002558D3" w:rsidRPr="007E4B63" w:rsidRDefault="002558D3" w:rsidP="002558D3">
      <w:pPr>
        <w:ind w:right="-1" w:firstLine="567"/>
        <w:jc w:val="both"/>
        <w:rPr>
          <w:sz w:val="24"/>
          <w:szCs w:val="24"/>
        </w:rPr>
      </w:pPr>
      <w:r w:rsidRPr="00AD1AE4">
        <w:rPr>
          <w:sz w:val="24"/>
          <w:szCs w:val="24"/>
        </w:rPr>
        <w:t xml:space="preserve">справка, содержащая сведения о получении общего образования </w:t>
      </w:r>
      <w:r w:rsidRPr="00AD1AE4">
        <w:rPr>
          <w:sz w:val="24"/>
          <w:szCs w:val="24"/>
        </w:rPr>
        <w:br/>
        <w:t>(для лиц, получивших общее обра</w:t>
      </w:r>
      <w:r w:rsidR="00BE2CFF">
        <w:rPr>
          <w:sz w:val="24"/>
          <w:szCs w:val="24"/>
        </w:rPr>
        <w:t>зование) в</w:t>
      </w:r>
      <w:r w:rsidRPr="00AD1AE4">
        <w:rPr>
          <w:sz w:val="24"/>
          <w:szCs w:val="24"/>
        </w:rPr>
        <w:t xml:space="preserve"> образователь</w:t>
      </w:r>
      <w:r w:rsidR="00AD1AE4">
        <w:rPr>
          <w:sz w:val="24"/>
          <w:szCs w:val="24"/>
        </w:rPr>
        <w:t>ном учреждении.</w:t>
      </w:r>
    </w:p>
    <w:p w:rsidR="002558D3" w:rsidRPr="007A795C" w:rsidRDefault="002558D3" w:rsidP="002558D3">
      <w:pPr>
        <w:autoSpaceDE w:val="0"/>
        <w:autoSpaceDN w:val="0"/>
        <w:adjustRightInd w:val="0"/>
        <w:ind w:right="-1" w:firstLine="567"/>
        <w:jc w:val="both"/>
        <w:outlineLvl w:val="2"/>
        <w:rPr>
          <w:sz w:val="24"/>
          <w:szCs w:val="24"/>
        </w:rPr>
      </w:pPr>
      <w:r w:rsidRPr="007A795C">
        <w:rPr>
          <w:sz w:val="24"/>
          <w:szCs w:val="24"/>
        </w:rPr>
        <w:t xml:space="preserve">2.7.1. Должностным лицам </w:t>
      </w:r>
      <w:r>
        <w:rPr>
          <w:sz w:val="24"/>
          <w:szCs w:val="24"/>
        </w:rPr>
        <w:t>органа опеки и попечительства</w:t>
      </w:r>
      <w:r w:rsidRPr="007A795C">
        <w:rPr>
          <w:sz w:val="24"/>
          <w:szCs w:val="24"/>
        </w:rPr>
        <w:t xml:space="preserve"> запрещено требовать </w:t>
      </w:r>
      <w:r>
        <w:rPr>
          <w:sz w:val="24"/>
          <w:szCs w:val="24"/>
        </w:rPr>
        <w:br/>
      </w:r>
      <w:r w:rsidRPr="007A795C">
        <w:rPr>
          <w:sz w:val="24"/>
          <w:szCs w:val="24"/>
        </w:rPr>
        <w:t>от заявителя:</w:t>
      </w:r>
    </w:p>
    <w:p w:rsidR="002558D3" w:rsidRPr="007A795C" w:rsidRDefault="002558D3" w:rsidP="002558D3">
      <w:pPr>
        <w:autoSpaceDE w:val="0"/>
        <w:autoSpaceDN w:val="0"/>
        <w:adjustRightInd w:val="0"/>
        <w:ind w:right="-1" w:firstLine="567"/>
        <w:jc w:val="both"/>
        <w:rPr>
          <w:rFonts w:eastAsia="Calibri"/>
          <w:sz w:val="24"/>
          <w:szCs w:val="24"/>
          <w:lang w:eastAsia="en-US"/>
        </w:rPr>
      </w:pPr>
      <w:r w:rsidRPr="007A795C">
        <w:rPr>
          <w:rFonts w:eastAsia="Calibri"/>
          <w:sz w:val="24"/>
          <w:szCs w:val="24"/>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558D3" w:rsidRPr="007A795C" w:rsidRDefault="002558D3" w:rsidP="002558D3">
      <w:pPr>
        <w:autoSpaceDE w:val="0"/>
        <w:autoSpaceDN w:val="0"/>
        <w:adjustRightInd w:val="0"/>
        <w:ind w:right="-1" w:firstLine="567"/>
        <w:jc w:val="both"/>
        <w:rPr>
          <w:rFonts w:eastAsia="Calibri"/>
          <w:sz w:val="24"/>
          <w:szCs w:val="24"/>
          <w:lang w:eastAsia="en-US"/>
        </w:rPr>
      </w:pPr>
      <w:r w:rsidRPr="007A795C">
        <w:rPr>
          <w:rFonts w:eastAsia="Calibri"/>
          <w:sz w:val="24"/>
          <w:szCs w:val="24"/>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w:t>
      </w:r>
      <w:r>
        <w:rPr>
          <w:rFonts w:eastAsia="Calibri"/>
          <w:sz w:val="24"/>
          <w:szCs w:val="24"/>
          <w:lang w:eastAsia="en-US"/>
        </w:rPr>
        <w:br/>
      </w:r>
      <w:r w:rsidRPr="007A795C">
        <w:rPr>
          <w:rFonts w:eastAsia="Calibri"/>
          <w:sz w:val="24"/>
          <w:szCs w:val="24"/>
          <w:lang w:eastAsia="en-US"/>
        </w:rPr>
        <w:t xml:space="preserve">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w:t>
      </w:r>
      <w:r w:rsidRPr="007A795C">
        <w:rPr>
          <w:rFonts w:eastAsia="Calibri"/>
          <w:sz w:val="24"/>
          <w:szCs w:val="24"/>
          <w:lang w:eastAsia="en-US"/>
        </w:rPr>
        <w:br/>
        <w:t xml:space="preserve">за исключением документов, указанных в </w:t>
      </w:r>
      <w:hyperlink r:id="rId16" w:history="1">
        <w:r w:rsidRPr="007A795C">
          <w:rPr>
            <w:rFonts w:eastAsia="Calibri"/>
            <w:sz w:val="24"/>
            <w:szCs w:val="24"/>
            <w:lang w:eastAsia="en-US"/>
          </w:rPr>
          <w:t>части 6 статьи 7</w:t>
        </w:r>
      </w:hyperlink>
      <w:r w:rsidRPr="007A795C">
        <w:rPr>
          <w:rFonts w:eastAsia="Calibri"/>
          <w:sz w:val="24"/>
          <w:szCs w:val="24"/>
          <w:lang w:eastAsia="en-US"/>
        </w:rPr>
        <w:t xml:space="preserve"> Федерального закона</w:t>
      </w:r>
      <w:r>
        <w:rPr>
          <w:rFonts w:eastAsia="Calibri"/>
          <w:sz w:val="24"/>
          <w:szCs w:val="24"/>
          <w:lang w:eastAsia="en-US"/>
        </w:rPr>
        <w:t xml:space="preserve"> №210-ФЗ</w:t>
      </w:r>
      <w:r w:rsidRPr="007A795C">
        <w:rPr>
          <w:rFonts w:eastAsia="Calibri"/>
          <w:sz w:val="24"/>
          <w:szCs w:val="24"/>
          <w:lang w:eastAsia="en-US"/>
        </w:rPr>
        <w:t>.</w:t>
      </w:r>
    </w:p>
    <w:p w:rsidR="002558D3" w:rsidRPr="007A795C" w:rsidRDefault="002558D3" w:rsidP="002558D3">
      <w:pPr>
        <w:tabs>
          <w:tab w:val="left" w:pos="9354"/>
        </w:tabs>
        <w:ind w:right="-1" w:firstLine="567"/>
        <w:jc w:val="both"/>
        <w:rPr>
          <w:sz w:val="24"/>
          <w:szCs w:val="24"/>
        </w:rPr>
      </w:pPr>
      <w:r w:rsidRPr="007A795C">
        <w:rPr>
          <w:sz w:val="24"/>
          <w:szCs w:val="24"/>
        </w:rPr>
        <w:t>2.8. Оснований для отказа в приеме документов, необходимых для предоставления государственной услуги</w:t>
      </w:r>
      <w:r>
        <w:rPr>
          <w:sz w:val="24"/>
          <w:szCs w:val="24"/>
        </w:rPr>
        <w:t>,</w:t>
      </w:r>
      <w:r w:rsidRPr="007A795C">
        <w:rPr>
          <w:sz w:val="24"/>
          <w:szCs w:val="24"/>
        </w:rPr>
        <w:t xml:space="preserve"> действующим законодательством Российской Федерации </w:t>
      </w:r>
      <w:r w:rsidRPr="007A795C">
        <w:rPr>
          <w:sz w:val="24"/>
          <w:szCs w:val="24"/>
        </w:rPr>
        <w:br/>
        <w:t>и Санкт-Петербурга не предусмотрено.</w:t>
      </w:r>
    </w:p>
    <w:p w:rsidR="002558D3" w:rsidRPr="007A795C" w:rsidRDefault="002558D3" w:rsidP="002558D3">
      <w:pPr>
        <w:tabs>
          <w:tab w:val="left" w:pos="9354"/>
        </w:tabs>
        <w:ind w:right="-1" w:firstLine="567"/>
        <w:jc w:val="both"/>
        <w:rPr>
          <w:sz w:val="24"/>
          <w:szCs w:val="24"/>
        </w:rPr>
      </w:pPr>
      <w:r w:rsidRPr="007A795C">
        <w:rPr>
          <w:sz w:val="24"/>
          <w:szCs w:val="24"/>
        </w:rPr>
        <w:t xml:space="preserve">2.9. Исчерпывающий перечень оснований для приостановления и (или) отказа </w:t>
      </w:r>
      <w:r w:rsidRPr="007A795C">
        <w:rPr>
          <w:sz w:val="24"/>
          <w:szCs w:val="24"/>
        </w:rPr>
        <w:br/>
        <w:t>в предоставлении государственной услуги</w:t>
      </w:r>
    </w:p>
    <w:p w:rsidR="002558D3" w:rsidRPr="007A795C" w:rsidRDefault="002558D3" w:rsidP="002558D3">
      <w:pPr>
        <w:ind w:right="-1" w:firstLine="567"/>
        <w:jc w:val="both"/>
        <w:rPr>
          <w:sz w:val="24"/>
          <w:szCs w:val="24"/>
        </w:rPr>
      </w:pPr>
      <w:r w:rsidRPr="007A795C">
        <w:rPr>
          <w:sz w:val="24"/>
          <w:szCs w:val="24"/>
        </w:rPr>
        <w:t>2.9.1. Основаниями для отказа в предоставлении государственн</w:t>
      </w:r>
      <w:r>
        <w:rPr>
          <w:sz w:val="24"/>
          <w:szCs w:val="24"/>
        </w:rPr>
        <w:t>ой</w:t>
      </w:r>
      <w:r w:rsidRPr="007A795C">
        <w:rPr>
          <w:sz w:val="24"/>
          <w:szCs w:val="24"/>
        </w:rPr>
        <w:t xml:space="preserve"> услуг</w:t>
      </w:r>
      <w:r>
        <w:rPr>
          <w:sz w:val="24"/>
          <w:szCs w:val="24"/>
        </w:rPr>
        <w:t>и</w:t>
      </w:r>
      <w:r w:rsidRPr="007A795C">
        <w:rPr>
          <w:sz w:val="24"/>
          <w:szCs w:val="24"/>
        </w:rPr>
        <w:t xml:space="preserve"> явля</w:t>
      </w:r>
      <w:r>
        <w:rPr>
          <w:sz w:val="24"/>
          <w:szCs w:val="24"/>
        </w:rPr>
        <w:t>е</w:t>
      </w:r>
      <w:r w:rsidRPr="007A795C">
        <w:rPr>
          <w:sz w:val="24"/>
          <w:szCs w:val="24"/>
        </w:rPr>
        <w:t>тся</w:t>
      </w:r>
      <w:r w:rsidR="009C12D6">
        <w:rPr>
          <w:sz w:val="24"/>
          <w:szCs w:val="24"/>
        </w:rPr>
        <w:t xml:space="preserve"> </w:t>
      </w:r>
      <w:r w:rsidRPr="007A795C">
        <w:rPr>
          <w:sz w:val="24"/>
          <w:szCs w:val="24"/>
        </w:rPr>
        <w:t>непредставление необходимых документов</w:t>
      </w:r>
      <w:r>
        <w:rPr>
          <w:sz w:val="24"/>
          <w:szCs w:val="24"/>
        </w:rPr>
        <w:t>.</w:t>
      </w:r>
    </w:p>
    <w:p w:rsidR="002558D3" w:rsidRPr="006C221A" w:rsidRDefault="002558D3" w:rsidP="002558D3">
      <w:pPr>
        <w:tabs>
          <w:tab w:val="left" w:pos="9354"/>
        </w:tabs>
        <w:ind w:right="-1" w:firstLine="567"/>
        <w:jc w:val="both"/>
        <w:rPr>
          <w:sz w:val="24"/>
          <w:szCs w:val="24"/>
        </w:rPr>
      </w:pPr>
      <w:r>
        <w:rPr>
          <w:sz w:val="24"/>
          <w:szCs w:val="24"/>
        </w:rPr>
        <w:t>2.9.2. Основания</w:t>
      </w:r>
      <w:r w:rsidRPr="006C221A">
        <w:rPr>
          <w:sz w:val="24"/>
          <w:szCs w:val="24"/>
        </w:rPr>
        <w:t xml:space="preserve"> для приостановления предоставлени</w:t>
      </w:r>
      <w:r>
        <w:rPr>
          <w:sz w:val="24"/>
          <w:szCs w:val="24"/>
        </w:rPr>
        <w:t>я</w:t>
      </w:r>
      <w:r w:rsidRPr="006C221A">
        <w:rPr>
          <w:sz w:val="24"/>
          <w:szCs w:val="24"/>
        </w:rPr>
        <w:t xml:space="preserve"> государст</w:t>
      </w:r>
      <w:r>
        <w:rPr>
          <w:sz w:val="24"/>
          <w:szCs w:val="24"/>
        </w:rPr>
        <w:t xml:space="preserve">венной услуги </w:t>
      </w:r>
      <w:r w:rsidRPr="006C221A">
        <w:rPr>
          <w:sz w:val="24"/>
          <w:szCs w:val="24"/>
        </w:rPr>
        <w:t>действующим законодательством не предусмотрены</w:t>
      </w:r>
      <w:r>
        <w:rPr>
          <w:sz w:val="24"/>
          <w:szCs w:val="24"/>
        </w:rPr>
        <w:t>.</w:t>
      </w:r>
    </w:p>
    <w:p w:rsidR="002558D3" w:rsidRPr="006C221A" w:rsidRDefault="002558D3" w:rsidP="002558D3">
      <w:pPr>
        <w:tabs>
          <w:tab w:val="left" w:pos="9356"/>
        </w:tabs>
        <w:ind w:right="-1" w:firstLine="567"/>
        <w:jc w:val="both"/>
        <w:rPr>
          <w:sz w:val="24"/>
          <w:szCs w:val="24"/>
        </w:rPr>
      </w:pPr>
      <w:r w:rsidRPr="006C221A">
        <w:rPr>
          <w:sz w:val="24"/>
          <w:szCs w:val="24"/>
        </w:rPr>
        <w:lastRenderedPageBreak/>
        <w:t>2.</w:t>
      </w:r>
      <w:r>
        <w:rPr>
          <w:sz w:val="24"/>
          <w:szCs w:val="24"/>
        </w:rPr>
        <w:t>10. </w:t>
      </w:r>
      <w:r w:rsidRPr="006C221A">
        <w:rPr>
          <w:sz w:val="24"/>
          <w:szCs w:val="24"/>
        </w:rPr>
        <w:t xml:space="preserve">Услуги, которые являются необходимыми и обязательными </w:t>
      </w:r>
      <w:r>
        <w:rPr>
          <w:sz w:val="24"/>
          <w:szCs w:val="24"/>
        </w:rPr>
        <w:br/>
      </w:r>
      <w:r w:rsidRPr="006C221A">
        <w:rPr>
          <w:sz w:val="24"/>
          <w:szCs w:val="24"/>
        </w:rPr>
        <w:t>для предоставления государственной услуги, в том числе сведения о документе (документах), выдаваемом (выдаваемых) организациями, участвующими</w:t>
      </w:r>
      <w:r w:rsidR="00AB223A">
        <w:rPr>
          <w:sz w:val="24"/>
          <w:szCs w:val="24"/>
        </w:rPr>
        <w:t xml:space="preserve"> </w:t>
      </w:r>
      <w:r w:rsidRPr="006C221A">
        <w:rPr>
          <w:sz w:val="24"/>
          <w:szCs w:val="24"/>
        </w:rPr>
        <w:t>в предоставлении государственной услуги, не предусмотрены</w:t>
      </w:r>
      <w:r>
        <w:rPr>
          <w:sz w:val="24"/>
          <w:szCs w:val="24"/>
        </w:rPr>
        <w:t xml:space="preserve"> действующим законодательством</w:t>
      </w:r>
      <w:r w:rsidRPr="006C221A">
        <w:rPr>
          <w:sz w:val="24"/>
          <w:szCs w:val="24"/>
        </w:rPr>
        <w:t>.</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2.11. Государственная пошлина или иная плата за предоставление государственной услуги не взимается.</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2.1</w:t>
      </w:r>
      <w:r w:rsidR="00DA0C31">
        <w:rPr>
          <w:sz w:val="24"/>
          <w:szCs w:val="24"/>
        </w:rPr>
        <w:t>2</w:t>
      </w:r>
      <w:r w:rsidRPr="002A6271">
        <w:rPr>
          <w:sz w:val="24"/>
          <w:szCs w:val="24"/>
        </w:rPr>
        <w:t xml:space="preserve">. Максимальный срок ожидания в очереди (при ее наличии) при подаче запроса </w:t>
      </w:r>
      <w:r>
        <w:rPr>
          <w:sz w:val="24"/>
          <w:szCs w:val="24"/>
        </w:rPr>
        <w:br/>
      </w:r>
      <w:r w:rsidRPr="002A6271">
        <w:rPr>
          <w:sz w:val="24"/>
          <w:szCs w:val="24"/>
        </w:rPr>
        <w:t xml:space="preserve">о предоставлении государственной услуги, услуги организации, участвующей </w:t>
      </w:r>
      <w:r w:rsidRPr="002A6271">
        <w:rPr>
          <w:sz w:val="24"/>
          <w:szCs w:val="24"/>
        </w:rPr>
        <w:br/>
        <w:t>в предоставлении государственной услуги, и при получении результата предоставления государственной услуги:</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срок ожидания в очереди (при ее наличии) при подаче заявления</w:t>
      </w:r>
      <w:r w:rsidRPr="002A6271">
        <w:rPr>
          <w:sz w:val="24"/>
          <w:szCs w:val="24"/>
        </w:rPr>
        <w:br/>
        <w:t xml:space="preserve">и необходимых документов в органе </w:t>
      </w:r>
      <w:r>
        <w:rPr>
          <w:sz w:val="24"/>
          <w:szCs w:val="24"/>
        </w:rPr>
        <w:t>опеки и попечительства</w:t>
      </w:r>
      <w:r w:rsidRPr="002A6271">
        <w:rPr>
          <w:sz w:val="24"/>
          <w:szCs w:val="24"/>
        </w:rPr>
        <w:t xml:space="preserve"> не должен превышать </w:t>
      </w:r>
      <w:r w:rsidRPr="002A6271">
        <w:rPr>
          <w:sz w:val="24"/>
          <w:szCs w:val="24"/>
        </w:rPr>
        <w:br/>
        <w:t>15 минут;</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 xml:space="preserve">срок ожидания в очереди при получении документов в органе </w:t>
      </w:r>
      <w:r>
        <w:rPr>
          <w:sz w:val="24"/>
          <w:szCs w:val="24"/>
        </w:rPr>
        <w:t xml:space="preserve">опеки </w:t>
      </w:r>
      <w:r>
        <w:rPr>
          <w:sz w:val="24"/>
          <w:szCs w:val="24"/>
        </w:rPr>
        <w:br/>
        <w:t>и попечительства</w:t>
      </w:r>
      <w:r w:rsidRPr="002A6271">
        <w:rPr>
          <w:sz w:val="24"/>
          <w:szCs w:val="24"/>
        </w:rPr>
        <w:t xml:space="preserve"> не должен превышать 15 минут;</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срок ожидания в очереди при подаче заявления и документов</w:t>
      </w:r>
      <w:r w:rsidRPr="002A6271">
        <w:rPr>
          <w:sz w:val="24"/>
          <w:szCs w:val="24"/>
        </w:rPr>
        <w:br/>
        <w:t>в структурном подразделении МФЦ не должен превышать 15 минут;</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срок ожидания в очереди при получении документов в структурном подразделении МФЦ не должен превышать 15 минут.</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2.1</w:t>
      </w:r>
      <w:r w:rsidR="00DA0C31">
        <w:rPr>
          <w:sz w:val="24"/>
          <w:szCs w:val="24"/>
        </w:rPr>
        <w:t>3</w:t>
      </w:r>
      <w:r w:rsidRPr="002A6271">
        <w:rPr>
          <w:sz w:val="24"/>
          <w:szCs w:val="24"/>
        </w:rPr>
        <w:t>. 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2.1</w:t>
      </w:r>
      <w:r w:rsidR="00DA0C31">
        <w:rPr>
          <w:sz w:val="24"/>
          <w:szCs w:val="24"/>
        </w:rPr>
        <w:t>3</w:t>
      </w:r>
      <w:r w:rsidRPr="002A6271">
        <w:rPr>
          <w:sz w:val="24"/>
          <w:szCs w:val="24"/>
        </w:rPr>
        <w:t>.1</w:t>
      </w:r>
      <w:r w:rsidRPr="00AD1AE4">
        <w:rPr>
          <w:sz w:val="24"/>
          <w:szCs w:val="24"/>
        </w:rPr>
        <w:t>. При личном обращении заявителя в орган опеки и попечительства</w:t>
      </w:r>
      <w:r w:rsidR="0023624F">
        <w:rPr>
          <w:sz w:val="24"/>
          <w:szCs w:val="24"/>
        </w:rPr>
        <w:t xml:space="preserve"> регистрация заявления </w:t>
      </w:r>
      <w:r w:rsidRPr="00AD1AE4">
        <w:rPr>
          <w:sz w:val="24"/>
          <w:szCs w:val="24"/>
        </w:rPr>
        <w:t>о предоставлении государственной услуги ос</w:t>
      </w:r>
      <w:r w:rsidR="00AD1AE4">
        <w:rPr>
          <w:sz w:val="24"/>
          <w:szCs w:val="24"/>
        </w:rPr>
        <w:t>уществляется сотрудником Администрации муниципального образования, в полномочия которого</w:t>
      </w:r>
      <w:r w:rsidR="0023624F">
        <w:rPr>
          <w:sz w:val="24"/>
          <w:szCs w:val="24"/>
        </w:rPr>
        <w:t>, входит обязанность по регистрации входящей документации.</w:t>
      </w:r>
    </w:p>
    <w:p w:rsidR="002558D3" w:rsidRPr="002A6271" w:rsidRDefault="0023624F" w:rsidP="002558D3">
      <w:pPr>
        <w:tabs>
          <w:tab w:val="left" w:pos="1701"/>
        </w:tabs>
        <w:autoSpaceDE w:val="0"/>
        <w:autoSpaceDN w:val="0"/>
        <w:adjustRightInd w:val="0"/>
        <w:ind w:right="-1" w:firstLine="567"/>
        <w:jc w:val="both"/>
        <w:rPr>
          <w:sz w:val="24"/>
          <w:szCs w:val="24"/>
        </w:rPr>
      </w:pPr>
      <w:r>
        <w:rPr>
          <w:sz w:val="24"/>
          <w:szCs w:val="24"/>
        </w:rPr>
        <w:t xml:space="preserve">Регистрация заявления осуществляется </w:t>
      </w:r>
      <w:r w:rsidR="002558D3" w:rsidRPr="00AB223A">
        <w:rPr>
          <w:sz w:val="24"/>
          <w:szCs w:val="24"/>
        </w:rPr>
        <w:t xml:space="preserve">в течение </w:t>
      </w:r>
      <w:r w:rsidR="005864D4" w:rsidRPr="00AB223A">
        <w:rPr>
          <w:sz w:val="24"/>
          <w:szCs w:val="24"/>
        </w:rPr>
        <w:t>трех</w:t>
      </w:r>
      <w:r w:rsidR="002558D3" w:rsidRPr="00AB223A">
        <w:rPr>
          <w:sz w:val="24"/>
          <w:szCs w:val="24"/>
        </w:rPr>
        <w:t xml:space="preserve"> рабоч</w:t>
      </w:r>
      <w:r w:rsidR="005864D4" w:rsidRPr="00AB223A">
        <w:rPr>
          <w:sz w:val="24"/>
          <w:szCs w:val="24"/>
        </w:rPr>
        <w:t>их</w:t>
      </w:r>
      <w:r w:rsidR="002558D3" w:rsidRPr="002A6271">
        <w:rPr>
          <w:sz w:val="24"/>
          <w:szCs w:val="24"/>
        </w:rPr>
        <w:t xml:space="preserve"> дн</w:t>
      </w:r>
      <w:r w:rsidR="005864D4">
        <w:rPr>
          <w:sz w:val="24"/>
          <w:szCs w:val="24"/>
        </w:rPr>
        <w:t>ей</w:t>
      </w:r>
      <w:r w:rsidR="002558D3" w:rsidRPr="002A6271">
        <w:rPr>
          <w:sz w:val="24"/>
          <w:szCs w:val="24"/>
        </w:rPr>
        <w:t xml:space="preserve"> с момента </w:t>
      </w:r>
      <w:r>
        <w:rPr>
          <w:sz w:val="24"/>
          <w:szCs w:val="24"/>
        </w:rPr>
        <w:t>предоставления</w:t>
      </w:r>
      <w:r w:rsidR="002558D3" w:rsidRPr="002A6271">
        <w:rPr>
          <w:sz w:val="24"/>
          <w:szCs w:val="24"/>
        </w:rPr>
        <w:t xml:space="preserve"> документов, указанных в пункте 2.6 </w:t>
      </w:r>
      <w:r w:rsidR="00DA0C31">
        <w:rPr>
          <w:sz w:val="24"/>
          <w:szCs w:val="24"/>
        </w:rPr>
        <w:t>регламента</w:t>
      </w:r>
      <w:r w:rsidR="002558D3" w:rsidRPr="002A6271">
        <w:rPr>
          <w:sz w:val="24"/>
          <w:szCs w:val="24"/>
        </w:rPr>
        <w:t xml:space="preserve">, </w:t>
      </w:r>
      <w:r w:rsidR="002558D3" w:rsidRPr="005864D4">
        <w:rPr>
          <w:sz w:val="24"/>
          <w:szCs w:val="24"/>
        </w:rPr>
        <w:t>в форме документа на бумажном носителе.</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2.1</w:t>
      </w:r>
      <w:r w:rsidR="00DA0C31">
        <w:rPr>
          <w:sz w:val="24"/>
          <w:szCs w:val="24"/>
        </w:rPr>
        <w:t>3</w:t>
      </w:r>
      <w:r w:rsidRPr="002A6271">
        <w:rPr>
          <w:sz w:val="24"/>
          <w:szCs w:val="24"/>
        </w:rPr>
        <w:t xml:space="preserve">.2. 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w:t>
      </w:r>
      <w:r>
        <w:rPr>
          <w:sz w:val="24"/>
          <w:szCs w:val="24"/>
        </w:rPr>
        <w:br/>
      </w:r>
      <w:r w:rsidRPr="002A6271">
        <w:rPr>
          <w:sz w:val="24"/>
          <w:szCs w:val="24"/>
        </w:rPr>
        <w:t xml:space="preserve">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w:t>
      </w:r>
      <w:r w:rsidRPr="002A6271">
        <w:rPr>
          <w:sz w:val="24"/>
          <w:szCs w:val="24"/>
        </w:rPr>
        <w:br/>
        <w:t>и муниципальных услуг в электронном виде (далее – МАИС ЭГУ).</w:t>
      </w:r>
    </w:p>
    <w:p w:rsidR="002558D3" w:rsidRPr="002A6271" w:rsidRDefault="002558D3" w:rsidP="002558D3">
      <w:pPr>
        <w:autoSpaceDE w:val="0"/>
        <w:autoSpaceDN w:val="0"/>
        <w:adjustRightInd w:val="0"/>
        <w:ind w:right="-1" w:firstLine="567"/>
        <w:jc w:val="both"/>
        <w:rPr>
          <w:sz w:val="24"/>
          <w:szCs w:val="24"/>
        </w:rPr>
      </w:pPr>
      <w:r w:rsidRPr="002A6271">
        <w:rPr>
          <w:sz w:val="24"/>
          <w:szCs w:val="24"/>
        </w:rPr>
        <w:t>2.1</w:t>
      </w:r>
      <w:r w:rsidR="00E63D29">
        <w:rPr>
          <w:sz w:val="24"/>
          <w:szCs w:val="24"/>
        </w:rPr>
        <w:t>4</w:t>
      </w:r>
      <w:r w:rsidRPr="002A6271">
        <w:rPr>
          <w:sz w:val="24"/>
          <w:szCs w:val="24"/>
        </w:rPr>
        <w:t xml:space="preserve">. 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w:t>
      </w:r>
      <w:r>
        <w:rPr>
          <w:sz w:val="24"/>
          <w:szCs w:val="24"/>
        </w:rPr>
        <w:br/>
      </w:r>
      <w:r w:rsidRPr="002A6271">
        <w:rPr>
          <w:sz w:val="24"/>
          <w:szCs w:val="24"/>
        </w:rPr>
        <w:t xml:space="preserve">в том числе к обеспечению доступности для инвалидов указанных объектов </w:t>
      </w:r>
      <w:r>
        <w:rPr>
          <w:sz w:val="24"/>
          <w:szCs w:val="24"/>
        </w:rPr>
        <w:br/>
      </w:r>
      <w:r w:rsidRPr="002A6271">
        <w:rPr>
          <w:sz w:val="24"/>
          <w:szCs w:val="24"/>
        </w:rPr>
        <w:t>в соответствии с законодательством Российской Федерации о социальной защите инвалидов</w:t>
      </w:r>
      <w:r>
        <w:rPr>
          <w:sz w:val="24"/>
          <w:szCs w:val="24"/>
        </w:rPr>
        <w:t>.</w:t>
      </w:r>
    </w:p>
    <w:p w:rsidR="005864D4" w:rsidRPr="00D153AA" w:rsidRDefault="002558D3" w:rsidP="005864D4">
      <w:pPr>
        <w:pStyle w:val="ab"/>
        <w:shd w:val="clear" w:color="auto" w:fill="auto"/>
        <w:tabs>
          <w:tab w:val="left" w:pos="1490"/>
        </w:tabs>
        <w:spacing w:before="0"/>
        <w:ind w:right="40" w:firstLine="0"/>
        <w:rPr>
          <w:sz w:val="24"/>
          <w:szCs w:val="24"/>
        </w:rPr>
      </w:pPr>
      <w:r w:rsidRPr="002A6271">
        <w:rPr>
          <w:sz w:val="24"/>
          <w:szCs w:val="24"/>
        </w:rPr>
        <w:t>2.1</w:t>
      </w:r>
      <w:r w:rsidR="00E63D29">
        <w:rPr>
          <w:sz w:val="24"/>
          <w:szCs w:val="24"/>
        </w:rPr>
        <w:t>4</w:t>
      </w:r>
      <w:r w:rsidRPr="002A6271">
        <w:rPr>
          <w:sz w:val="24"/>
          <w:szCs w:val="24"/>
        </w:rPr>
        <w:t>.1. </w:t>
      </w:r>
      <w:r w:rsidR="005864D4" w:rsidRPr="00D153AA">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настоящего регламента,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5864D4" w:rsidRDefault="002558D3" w:rsidP="005864D4">
      <w:pPr>
        <w:tabs>
          <w:tab w:val="left" w:pos="1701"/>
        </w:tabs>
        <w:autoSpaceDE w:val="0"/>
        <w:autoSpaceDN w:val="0"/>
        <w:adjustRightInd w:val="0"/>
        <w:ind w:right="-1" w:firstLine="567"/>
        <w:jc w:val="both"/>
        <w:rPr>
          <w:rFonts w:eastAsia="Calibri"/>
          <w:sz w:val="24"/>
          <w:szCs w:val="24"/>
        </w:rPr>
      </w:pPr>
      <w:r w:rsidRPr="002A6271">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w:t>
      </w:r>
      <w:r w:rsidR="00321362">
        <w:rPr>
          <w:sz w:val="24"/>
          <w:szCs w:val="24"/>
        </w:rPr>
        <w:t>йской Федерации от 22.12.2012 №</w:t>
      </w:r>
      <w:r w:rsidRPr="002A6271">
        <w:rPr>
          <w:sz w:val="24"/>
          <w:szCs w:val="24"/>
        </w:rPr>
        <w:t xml:space="preserve">1376 </w:t>
      </w:r>
      <w:r w:rsidRPr="002A6271">
        <w:rPr>
          <w:sz w:val="24"/>
          <w:szCs w:val="24"/>
        </w:rPr>
        <w:br/>
      </w:r>
      <w:r w:rsidRPr="002A6271">
        <w:rPr>
          <w:rFonts w:eastAsia="Calibri"/>
          <w:sz w:val="24"/>
          <w:szCs w:val="24"/>
        </w:rPr>
        <w:t xml:space="preserve">«Об утверждении Правил организации деятельности многофункциональных центров </w:t>
      </w:r>
      <w:r w:rsidRPr="002A6271">
        <w:rPr>
          <w:rFonts w:eastAsia="Calibri"/>
          <w:sz w:val="24"/>
          <w:szCs w:val="24"/>
        </w:rPr>
        <w:lastRenderedPageBreak/>
        <w:t>предоставления государственных и муниципальных услуг», а также иным требованиям, предусмотренным действующим законодательством.</w:t>
      </w:r>
    </w:p>
    <w:p w:rsidR="005864D4" w:rsidRPr="005864D4" w:rsidRDefault="002558D3" w:rsidP="005864D4">
      <w:pPr>
        <w:tabs>
          <w:tab w:val="left" w:pos="1701"/>
        </w:tabs>
        <w:autoSpaceDE w:val="0"/>
        <w:autoSpaceDN w:val="0"/>
        <w:adjustRightInd w:val="0"/>
        <w:ind w:right="-1" w:firstLine="567"/>
        <w:jc w:val="both"/>
        <w:rPr>
          <w:rFonts w:eastAsia="Calibri"/>
          <w:sz w:val="24"/>
          <w:szCs w:val="24"/>
        </w:rPr>
      </w:pPr>
      <w:r w:rsidRPr="002A6271">
        <w:rPr>
          <w:sz w:val="24"/>
          <w:szCs w:val="24"/>
        </w:rPr>
        <w:t>2.1</w:t>
      </w:r>
      <w:r w:rsidR="005864D4">
        <w:rPr>
          <w:sz w:val="24"/>
          <w:szCs w:val="24"/>
        </w:rPr>
        <w:t>4</w:t>
      </w:r>
      <w:r w:rsidRPr="002A6271">
        <w:rPr>
          <w:sz w:val="24"/>
          <w:szCs w:val="24"/>
        </w:rPr>
        <w:t xml:space="preserve">.2. </w:t>
      </w:r>
      <w:r w:rsidR="005864D4" w:rsidRPr="00D153AA">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w:t>
      </w:r>
    </w:p>
    <w:p w:rsidR="005864D4" w:rsidRPr="00D153AA" w:rsidRDefault="005864D4" w:rsidP="005864D4">
      <w:pPr>
        <w:pStyle w:val="ab"/>
        <w:shd w:val="clear" w:color="auto" w:fill="auto"/>
        <w:spacing w:before="0"/>
        <w:ind w:left="60" w:right="40" w:firstLine="720"/>
        <w:rPr>
          <w:sz w:val="24"/>
          <w:szCs w:val="24"/>
        </w:rPr>
      </w:pPr>
      <w:r w:rsidRPr="00D153AA">
        <w:rPr>
          <w:sz w:val="24"/>
          <w:szCs w:val="24"/>
        </w:rPr>
        <w:t>Для лиц с нарушением функции зрения вход в здание обозначается с помощью изменения фактуры наземного покрытия.</w:t>
      </w:r>
    </w:p>
    <w:p w:rsidR="005864D4" w:rsidRPr="00D153AA" w:rsidRDefault="005864D4" w:rsidP="005864D4">
      <w:pPr>
        <w:pStyle w:val="ab"/>
        <w:shd w:val="clear" w:color="auto" w:fill="auto"/>
        <w:spacing w:before="0"/>
        <w:ind w:left="60" w:right="40" w:firstLine="720"/>
        <w:rPr>
          <w:sz w:val="24"/>
          <w:szCs w:val="24"/>
        </w:rPr>
      </w:pPr>
      <w:r w:rsidRPr="00D153AA">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5864D4" w:rsidRPr="00D153AA" w:rsidRDefault="005864D4" w:rsidP="005864D4">
      <w:pPr>
        <w:pStyle w:val="ab"/>
        <w:shd w:val="clear" w:color="auto" w:fill="auto"/>
        <w:spacing w:before="0"/>
        <w:ind w:left="60" w:right="40" w:firstLine="720"/>
        <w:rPr>
          <w:sz w:val="24"/>
          <w:szCs w:val="24"/>
        </w:rPr>
      </w:pPr>
      <w:r w:rsidRPr="00D153AA">
        <w:rPr>
          <w:sz w:val="24"/>
          <w:szCs w:val="24"/>
        </w:rPr>
        <w:t>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5864D4" w:rsidRPr="00D153AA" w:rsidRDefault="002558D3" w:rsidP="005864D4">
      <w:pPr>
        <w:pStyle w:val="ab"/>
        <w:shd w:val="clear" w:color="auto" w:fill="auto"/>
        <w:tabs>
          <w:tab w:val="left" w:pos="1716"/>
        </w:tabs>
        <w:spacing w:before="0"/>
        <w:ind w:right="40" w:firstLine="0"/>
        <w:rPr>
          <w:sz w:val="24"/>
          <w:szCs w:val="24"/>
        </w:rPr>
      </w:pPr>
      <w:r w:rsidRPr="002A6271">
        <w:rPr>
          <w:sz w:val="24"/>
          <w:szCs w:val="24"/>
        </w:rPr>
        <w:t>2.1</w:t>
      </w:r>
      <w:r w:rsidR="005864D4">
        <w:rPr>
          <w:sz w:val="24"/>
          <w:szCs w:val="24"/>
        </w:rPr>
        <w:t>4</w:t>
      </w:r>
      <w:r w:rsidRPr="002A6271">
        <w:rPr>
          <w:sz w:val="24"/>
          <w:szCs w:val="24"/>
        </w:rPr>
        <w:t xml:space="preserve">.3. </w:t>
      </w:r>
      <w:r w:rsidR="005864D4" w:rsidRPr="00D153AA">
        <w:rPr>
          <w:sz w:val="24"/>
          <w:szCs w:val="24"/>
        </w:rPr>
        <w:t>Помещения, в которых предоставляется государственная услуга, оборудуются информационными стендами или терминалами, содержащими сведения, указанные в пункте 1.3.1 настоящего регламента, в визуальной, текстовой или формах. Оформление визуальной, текстовой или мультимедийной информации должно соответствовать оптимальному зрительному и слуховому восприятию этой информации гражданами.</w:t>
      </w:r>
    </w:p>
    <w:p w:rsidR="005864D4" w:rsidRPr="00D153AA" w:rsidRDefault="005864D4" w:rsidP="005864D4">
      <w:pPr>
        <w:pStyle w:val="ab"/>
        <w:shd w:val="clear" w:color="auto" w:fill="auto"/>
        <w:tabs>
          <w:tab w:val="left" w:pos="1582"/>
        </w:tabs>
        <w:spacing w:before="0"/>
        <w:ind w:right="40" w:firstLine="0"/>
        <w:rPr>
          <w:sz w:val="24"/>
          <w:szCs w:val="24"/>
        </w:rPr>
      </w:pPr>
      <w:r>
        <w:rPr>
          <w:sz w:val="24"/>
          <w:szCs w:val="24"/>
        </w:rPr>
        <w:t xml:space="preserve">            2.14</w:t>
      </w:r>
      <w:r w:rsidR="002558D3" w:rsidRPr="002A6271">
        <w:rPr>
          <w:sz w:val="24"/>
          <w:szCs w:val="24"/>
        </w:rPr>
        <w:t xml:space="preserve">.4. </w:t>
      </w:r>
      <w:r w:rsidRPr="00D153AA">
        <w:rPr>
          <w:sz w:val="24"/>
          <w:szCs w:val="24"/>
        </w:rPr>
        <w:t>Помещения, в том числе вход и пути передвижения по помещениям, должны быть оборудованы пандусами (при необходимости),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rsidR="005864D4" w:rsidRPr="00D153AA" w:rsidRDefault="005864D4" w:rsidP="005864D4">
      <w:pPr>
        <w:pStyle w:val="ab"/>
        <w:shd w:val="clear" w:color="auto" w:fill="auto"/>
        <w:spacing w:before="0"/>
        <w:ind w:left="60" w:right="40" w:firstLine="720"/>
        <w:rPr>
          <w:sz w:val="24"/>
          <w:szCs w:val="24"/>
        </w:rPr>
      </w:pPr>
      <w:r w:rsidRPr="00D153AA">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5864D4" w:rsidRPr="00D153AA" w:rsidRDefault="005864D4" w:rsidP="005864D4">
      <w:pPr>
        <w:pStyle w:val="ab"/>
        <w:shd w:val="clear" w:color="auto" w:fill="auto"/>
        <w:spacing w:before="0"/>
        <w:ind w:left="60" w:right="40" w:firstLine="720"/>
        <w:rPr>
          <w:sz w:val="24"/>
          <w:szCs w:val="24"/>
        </w:rPr>
      </w:pPr>
      <w:r w:rsidRPr="00D153AA">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9F4B99" w:rsidRPr="00D153AA" w:rsidRDefault="005864D4" w:rsidP="009F4B99">
      <w:pPr>
        <w:pStyle w:val="ab"/>
        <w:shd w:val="clear" w:color="auto" w:fill="auto"/>
        <w:tabs>
          <w:tab w:val="left" w:pos="1610"/>
        </w:tabs>
        <w:spacing w:before="0"/>
        <w:ind w:right="40" w:firstLine="0"/>
        <w:rPr>
          <w:sz w:val="24"/>
          <w:szCs w:val="24"/>
        </w:rPr>
      </w:pPr>
      <w:r>
        <w:rPr>
          <w:sz w:val="24"/>
          <w:szCs w:val="24"/>
        </w:rPr>
        <w:t>2.14</w:t>
      </w:r>
      <w:r w:rsidR="002558D3" w:rsidRPr="002A6271">
        <w:rPr>
          <w:sz w:val="24"/>
          <w:szCs w:val="24"/>
        </w:rPr>
        <w:t xml:space="preserve">.5. </w:t>
      </w:r>
      <w:r w:rsidR="009F4B99" w:rsidRPr="00D153AA">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 а также план эвакуации граждан в случае пожара.</w:t>
      </w:r>
    </w:p>
    <w:p w:rsidR="009F4B99" w:rsidRPr="00D153AA" w:rsidRDefault="009F4B99" w:rsidP="009F4B99">
      <w:pPr>
        <w:pStyle w:val="ab"/>
        <w:shd w:val="clear" w:color="auto" w:fill="auto"/>
        <w:spacing w:before="0"/>
        <w:ind w:left="60" w:right="40" w:firstLine="720"/>
        <w:rPr>
          <w:sz w:val="24"/>
          <w:szCs w:val="24"/>
        </w:rPr>
      </w:pPr>
      <w:r w:rsidRPr="00D153AA">
        <w:rPr>
          <w:sz w:val="24"/>
          <w:szCs w:val="24"/>
        </w:rPr>
        <w:t>В помещениях должна быть предусмотрена система (установка) оповещения людей о пожаре.</w:t>
      </w:r>
    </w:p>
    <w:p w:rsidR="009F4B99" w:rsidRPr="00D153AA" w:rsidRDefault="009F4B99" w:rsidP="009F4B99">
      <w:pPr>
        <w:pStyle w:val="ab"/>
        <w:shd w:val="clear" w:color="auto" w:fill="auto"/>
        <w:spacing w:before="0"/>
        <w:ind w:left="60" w:right="40" w:firstLine="720"/>
        <w:rPr>
          <w:sz w:val="24"/>
          <w:szCs w:val="24"/>
        </w:rPr>
      </w:pPr>
      <w:r w:rsidRPr="00D153AA">
        <w:rPr>
          <w:sz w:val="24"/>
          <w:szCs w:val="24"/>
        </w:rPr>
        <w:t>Вход и выход из помещения оборудуются соответствующими указателями с автономными источниками бесперебойного питания.</w:t>
      </w:r>
    </w:p>
    <w:p w:rsidR="009F4B99" w:rsidRPr="00D153AA" w:rsidRDefault="009F4B99" w:rsidP="009F4B99">
      <w:pPr>
        <w:pStyle w:val="ab"/>
        <w:shd w:val="clear" w:color="auto" w:fill="auto"/>
        <w:spacing w:before="0"/>
        <w:ind w:left="60" w:right="40" w:firstLine="720"/>
        <w:rPr>
          <w:sz w:val="24"/>
          <w:szCs w:val="24"/>
        </w:rPr>
      </w:pPr>
      <w:r w:rsidRPr="00D153AA">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9F4B99" w:rsidRPr="00D153AA" w:rsidRDefault="009F4B99" w:rsidP="009F4B99">
      <w:pPr>
        <w:pStyle w:val="ab"/>
        <w:numPr>
          <w:ilvl w:val="2"/>
          <w:numId w:val="44"/>
        </w:numPr>
        <w:shd w:val="clear" w:color="auto" w:fill="auto"/>
        <w:tabs>
          <w:tab w:val="left" w:pos="1702"/>
        </w:tabs>
        <w:spacing w:before="0"/>
        <w:ind w:left="0" w:right="40" w:firstLine="851"/>
        <w:rPr>
          <w:sz w:val="24"/>
          <w:szCs w:val="24"/>
        </w:rPr>
      </w:pPr>
      <w:r w:rsidRPr="00D153AA">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9F4B99" w:rsidRPr="00D153AA" w:rsidRDefault="009F4B99" w:rsidP="009F4B99">
      <w:pPr>
        <w:pStyle w:val="ab"/>
        <w:numPr>
          <w:ilvl w:val="2"/>
          <w:numId w:val="44"/>
        </w:numPr>
        <w:shd w:val="clear" w:color="auto" w:fill="auto"/>
        <w:tabs>
          <w:tab w:val="left" w:pos="1562"/>
        </w:tabs>
        <w:spacing w:before="0"/>
        <w:ind w:left="0" w:right="40" w:firstLine="851"/>
        <w:rPr>
          <w:sz w:val="24"/>
          <w:szCs w:val="24"/>
        </w:rPr>
      </w:pPr>
      <w:r w:rsidRPr="00D153AA">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9F4B99" w:rsidRPr="00D153AA" w:rsidRDefault="009F4B99" w:rsidP="009F4B99">
      <w:pPr>
        <w:pStyle w:val="ab"/>
        <w:shd w:val="clear" w:color="auto" w:fill="auto"/>
        <w:tabs>
          <w:tab w:val="left" w:pos="1020"/>
        </w:tabs>
        <w:spacing w:before="0"/>
        <w:ind w:left="60" w:firstLine="720"/>
        <w:rPr>
          <w:sz w:val="24"/>
          <w:szCs w:val="24"/>
        </w:rPr>
      </w:pPr>
      <w:r w:rsidRPr="00D153AA">
        <w:rPr>
          <w:sz w:val="24"/>
          <w:szCs w:val="24"/>
        </w:rPr>
        <w:t>а)</w:t>
      </w:r>
      <w:r w:rsidRPr="00D153AA">
        <w:rPr>
          <w:sz w:val="24"/>
          <w:szCs w:val="24"/>
        </w:rPr>
        <w:tab/>
        <w:t>возможность беспрепятственного входа в объекты и выхода из них;</w:t>
      </w:r>
    </w:p>
    <w:p w:rsidR="009F4B99" w:rsidRPr="00D153AA" w:rsidRDefault="009F4B99" w:rsidP="009F4B99">
      <w:pPr>
        <w:pStyle w:val="ab"/>
        <w:shd w:val="clear" w:color="auto" w:fill="auto"/>
        <w:tabs>
          <w:tab w:val="left" w:pos="1082"/>
        </w:tabs>
        <w:spacing w:before="0"/>
        <w:ind w:left="60" w:right="40" w:firstLine="720"/>
        <w:rPr>
          <w:sz w:val="24"/>
          <w:szCs w:val="24"/>
        </w:rPr>
      </w:pPr>
      <w:r w:rsidRPr="00D153AA">
        <w:rPr>
          <w:sz w:val="24"/>
          <w:szCs w:val="24"/>
        </w:rPr>
        <w:t>б)</w:t>
      </w:r>
      <w:r w:rsidRPr="00D153AA">
        <w:rPr>
          <w:sz w:val="24"/>
          <w:szCs w:val="24"/>
        </w:rPr>
        <w:tab/>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w:t>
      </w:r>
      <w:r w:rsidRPr="00D153AA">
        <w:rPr>
          <w:sz w:val="24"/>
          <w:szCs w:val="24"/>
        </w:rPr>
        <w:lastRenderedPageBreak/>
        <w:t>работников объекта, предоставляющих государственные услуги, ассистивных и вспомогательных технологий;</w:t>
      </w:r>
    </w:p>
    <w:p w:rsidR="009F4B99" w:rsidRPr="00D153AA" w:rsidRDefault="009F4B99" w:rsidP="009F4B99">
      <w:pPr>
        <w:pStyle w:val="ab"/>
        <w:shd w:val="clear" w:color="auto" w:fill="auto"/>
        <w:tabs>
          <w:tab w:val="left" w:pos="1049"/>
        </w:tabs>
        <w:spacing w:before="0"/>
        <w:ind w:left="60" w:right="40" w:firstLine="720"/>
        <w:rPr>
          <w:sz w:val="24"/>
          <w:szCs w:val="24"/>
        </w:rPr>
      </w:pPr>
      <w:r w:rsidRPr="00D153AA">
        <w:rPr>
          <w:sz w:val="24"/>
          <w:szCs w:val="24"/>
        </w:rPr>
        <w:t>в)</w:t>
      </w:r>
      <w:r w:rsidRPr="00D153AA">
        <w:rPr>
          <w:sz w:val="24"/>
          <w:szCs w:val="24"/>
        </w:rPr>
        <w:tab/>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9F4B99" w:rsidRPr="00D153AA" w:rsidRDefault="009F4B99" w:rsidP="009F4B99">
      <w:pPr>
        <w:pStyle w:val="ab"/>
        <w:shd w:val="clear" w:color="auto" w:fill="auto"/>
        <w:tabs>
          <w:tab w:val="left" w:pos="1101"/>
        </w:tabs>
        <w:spacing w:before="0"/>
        <w:ind w:left="40" w:right="40" w:firstLine="720"/>
        <w:rPr>
          <w:sz w:val="24"/>
          <w:szCs w:val="24"/>
        </w:rPr>
      </w:pPr>
      <w:r w:rsidRPr="00D153AA">
        <w:rPr>
          <w:sz w:val="24"/>
          <w:szCs w:val="24"/>
        </w:rPr>
        <w:t>г)</w:t>
      </w:r>
      <w:r w:rsidRPr="00D153AA">
        <w:rPr>
          <w:sz w:val="24"/>
          <w:szCs w:val="24"/>
        </w:rPr>
        <w:tab/>
        <w:t>сопровождение инвалидов, имеющих стойкие нарушения функции зрения и самостоятельного передвижения по территории объекта;</w:t>
      </w:r>
    </w:p>
    <w:p w:rsidR="009F4B99" w:rsidRPr="00D153AA" w:rsidRDefault="009F4B99" w:rsidP="009F4B99">
      <w:pPr>
        <w:pStyle w:val="ab"/>
        <w:shd w:val="clear" w:color="auto" w:fill="auto"/>
        <w:tabs>
          <w:tab w:val="left" w:pos="1062"/>
        </w:tabs>
        <w:spacing w:before="0"/>
        <w:ind w:left="40" w:right="40" w:firstLine="720"/>
        <w:rPr>
          <w:sz w:val="24"/>
          <w:szCs w:val="24"/>
        </w:rPr>
      </w:pPr>
      <w:r w:rsidRPr="00D153AA">
        <w:rPr>
          <w:sz w:val="24"/>
          <w:szCs w:val="24"/>
        </w:rPr>
        <w:t>д)</w:t>
      </w:r>
      <w:r w:rsidRPr="00D153AA">
        <w:rPr>
          <w:sz w:val="24"/>
          <w:szCs w:val="24"/>
        </w:rPr>
        <w:tab/>
        <w:t>содействие инвалиду при входе в объект и выходе из него, информирование инвалида о доступных маршрутах общественного транспорта;</w:t>
      </w:r>
    </w:p>
    <w:p w:rsidR="009F4B99" w:rsidRPr="00D153AA" w:rsidRDefault="009F4B99" w:rsidP="009F4B99">
      <w:pPr>
        <w:pStyle w:val="ab"/>
        <w:shd w:val="clear" w:color="auto" w:fill="auto"/>
        <w:tabs>
          <w:tab w:val="left" w:pos="1125"/>
        </w:tabs>
        <w:spacing w:before="0"/>
        <w:ind w:left="40" w:right="40" w:firstLine="720"/>
        <w:rPr>
          <w:sz w:val="24"/>
          <w:szCs w:val="24"/>
        </w:rPr>
      </w:pPr>
      <w:r w:rsidRPr="00D153AA">
        <w:rPr>
          <w:sz w:val="24"/>
          <w:szCs w:val="24"/>
        </w:rPr>
        <w:t>е)</w:t>
      </w:r>
      <w:r w:rsidRPr="00D153AA">
        <w:rPr>
          <w:sz w:val="24"/>
          <w:szCs w:val="24"/>
        </w:rPr>
        <w:tab/>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9F4B99" w:rsidRPr="00D153AA" w:rsidRDefault="009F4B99" w:rsidP="009F4B99">
      <w:pPr>
        <w:pStyle w:val="ab"/>
        <w:shd w:val="clear" w:color="auto" w:fill="auto"/>
        <w:spacing w:before="0"/>
        <w:ind w:left="40" w:right="40" w:firstLine="720"/>
        <w:rPr>
          <w:sz w:val="24"/>
          <w:szCs w:val="24"/>
        </w:rPr>
      </w:pPr>
      <w:r w:rsidRPr="00D153AA">
        <w:rPr>
          <w:sz w:val="24"/>
          <w:szCs w:val="24"/>
        </w:rPr>
        <w:t>2.1</w:t>
      </w:r>
      <w:r w:rsidR="00E8741D">
        <w:rPr>
          <w:sz w:val="24"/>
          <w:szCs w:val="24"/>
        </w:rPr>
        <w:t>4</w:t>
      </w:r>
      <w:r w:rsidRPr="00D153AA">
        <w:rPr>
          <w:sz w:val="24"/>
          <w:szCs w:val="24"/>
        </w:rPr>
        <w:t>.8. 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9F4B99" w:rsidRPr="00D153AA" w:rsidRDefault="009F4B99" w:rsidP="009F4B99">
      <w:pPr>
        <w:pStyle w:val="ab"/>
        <w:shd w:val="clear" w:color="auto" w:fill="auto"/>
        <w:tabs>
          <w:tab w:val="left" w:pos="1024"/>
        </w:tabs>
        <w:spacing w:before="0"/>
        <w:ind w:left="40" w:right="40" w:firstLine="720"/>
        <w:rPr>
          <w:sz w:val="24"/>
          <w:szCs w:val="24"/>
        </w:rPr>
      </w:pPr>
      <w:r w:rsidRPr="00D153AA">
        <w:rPr>
          <w:sz w:val="24"/>
          <w:szCs w:val="24"/>
        </w:rPr>
        <w:t>а)</w:t>
      </w:r>
      <w:r w:rsidRPr="00D153AA">
        <w:rPr>
          <w:sz w:val="24"/>
          <w:szCs w:val="24"/>
        </w:rPr>
        <w:tab/>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9F4B99" w:rsidRPr="00D153AA" w:rsidRDefault="009F4B99" w:rsidP="009F4B99">
      <w:pPr>
        <w:pStyle w:val="ab"/>
        <w:shd w:val="clear" w:color="auto" w:fill="auto"/>
        <w:tabs>
          <w:tab w:val="left" w:pos="1110"/>
        </w:tabs>
        <w:spacing w:before="0"/>
        <w:ind w:left="40" w:right="40" w:firstLine="720"/>
        <w:rPr>
          <w:sz w:val="24"/>
          <w:szCs w:val="24"/>
        </w:rPr>
      </w:pPr>
      <w:r w:rsidRPr="00D153AA">
        <w:rPr>
          <w:sz w:val="24"/>
          <w:szCs w:val="24"/>
        </w:rPr>
        <w:t>б)</w:t>
      </w:r>
      <w:r w:rsidRPr="00D153AA">
        <w:rPr>
          <w:sz w:val="24"/>
          <w:szCs w:val="24"/>
        </w:rPr>
        <w:tab/>
        <w:t>предоставление инвалидам по слуху обеспечение допуска на объект сурдопереводчика, тифлосурдопереводчика;</w:t>
      </w:r>
    </w:p>
    <w:p w:rsidR="009F4B99" w:rsidRPr="00D153AA" w:rsidRDefault="009F4B99" w:rsidP="009F4B99">
      <w:pPr>
        <w:pStyle w:val="ab"/>
        <w:shd w:val="clear" w:color="auto" w:fill="auto"/>
        <w:tabs>
          <w:tab w:val="left" w:pos="1288"/>
        </w:tabs>
        <w:spacing w:before="0"/>
        <w:ind w:left="40" w:right="40" w:firstLine="720"/>
        <w:rPr>
          <w:sz w:val="24"/>
          <w:szCs w:val="24"/>
        </w:rPr>
      </w:pPr>
      <w:r w:rsidRPr="00D153AA">
        <w:rPr>
          <w:sz w:val="24"/>
          <w:szCs w:val="24"/>
        </w:rPr>
        <w:t>в)</w:t>
      </w:r>
      <w:r w:rsidRPr="00D153AA">
        <w:rPr>
          <w:sz w:val="24"/>
          <w:szCs w:val="24"/>
        </w:rPr>
        <w:tab/>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2558D3" w:rsidRPr="002A6271" w:rsidRDefault="002558D3" w:rsidP="00E8741D">
      <w:pPr>
        <w:tabs>
          <w:tab w:val="left" w:pos="1701"/>
        </w:tabs>
        <w:ind w:firstLine="567"/>
        <w:jc w:val="both"/>
        <w:rPr>
          <w:sz w:val="24"/>
          <w:szCs w:val="24"/>
        </w:rPr>
      </w:pPr>
      <w:r w:rsidRPr="002A6271">
        <w:rPr>
          <w:sz w:val="24"/>
          <w:szCs w:val="24"/>
        </w:rPr>
        <w:t>2.1</w:t>
      </w:r>
      <w:r w:rsidR="00E8741D">
        <w:rPr>
          <w:sz w:val="24"/>
          <w:szCs w:val="24"/>
        </w:rPr>
        <w:t>5</w:t>
      </w:r>
      <w:r w:rsidRPr="002A6271">
        <w:rPr>
          <w:sz w:val="24"/>
          <w:szCs w:val="24"/>
        </w:rPr>
        <w:t>. Показатели доступности и качества государственных услуг</w:t>
      </w:r>
    </w:p>
    <w:p w:rsidR="002558D3" w:rsidRPr="002A6271" w:rsidRDefault="002558D3" w:rsidP="00E8741D">
      <w:pPr>
        <w:pStyle w:val="ab"/>
        <w:spacing w:before="0" w:line="240" w:lineRule="auto"/>
        <w:ind w:firstLine="567"/>
        <w:rPr>
          <w:sz w:val="24"/>
          <w:szCs w:val="24"/>
        </w:rPr>
      </w:pPr>
      <w:r w:rsidRPr="002A6271">
        <w:rPr>
          <w:sz w:val="24"/>
          <w:szCs w:val="24"/>
        </w:rPr>
        <w:t>2.1</w:t>
      </w:r>
      <w:r w:rsidR="000508E7">
        <w:rPr>
          <w:sz w:val="24"/>
          <w:szCs w:val="24"/>
        </w:rPr>
        <w:t>5</w:t>
      </w:r>
      <w:r w:rsidRPr="002A6271">
        <w:rPr>
          <w:sz w:val="24"/>
          <w:szCs w:val="24"/>
        </w:rPr>
        <w:t xml:space="preserve">.1. Количество взаимодействий заявителя с органом </w:t>
      </w:r>
      <w:r>
        <w:rPr>
          <w:sz w:val="24"/>
          <w:szCs w:val="24"/>
        </w:rPr>
        <w:t>опеки и попечительства</w:t>
      </w:r>
      <w:r w:rsidRPr="002A6271">
        <w:rPr>
          <w:sz w:val="24"/>
          <w:szCs w:val="24"/>
        </w:rPr>
        <w:t xml:space="preserve"> либо структурным подразделением МФЦ, участвующими в предоставлении государственной услуги –  </w:t>
      </w:r>
      <w:r>
        <w:rPr>
          <w:sz w:val="24"/>
          <w:szCs w:val="24"/>
        </w:rPr>
        <w:t>2</w:t>
      </w:r>
      <w:r w:rsidRPr="002A6271">
        <w:rPr>
          <w:sz w:val="24"/>
          <w:szCs w:val="24"/>
        </w:rPr>
        <w:t>.</w:t>
      </w:r>
    </w:p>
    <w:p w:rsidR="002558D3" w:rsidRPr="002A6271" w:rsidRDefault="002558D3" w:rsidP="00E8741D">
      <w:pPr>
        <w:ind w:firstLine="567"/>
        <w:jc w:val="both"/>
        <w:rPr>
          <w:sz w:val="24"/>
          <w:szCs w:val="24"/>
        </w:rPr>
      </w:pPr>
      <w:r w:rsidRPr="002A6271">
        <w:rPr>
          <w:sz w:val="24"/>
          <w:szCs w:val="24"/>
        </w:rPr>
        <w:t>2.1</w:t>
      </w:r>
      <w:r w:rsidR="000508E7">
        <w:rPr>
          <w:sz w:val="24"/>
          <w:szCs w:val="24"/>
        </w:rPr>
        <w:t>5</w:t>
      </w:r>
      <w:r w:rsidRPr="002A6271">
        <w:rPr>
          <w:sz w:val="24"/>
          <w:szCs w:val="24"/>
        </w:rPr>
        <w:t>.2. Продолжительность взаимодействия должностных лиц при предоставлении государственной услуги указан</w:t>
      </w:r>
      <w:r>
        <w:rPr>
          <w:sz w:val="24"/>
          <w:szCs w:val="24"/>
        </w:rPr>
        <w:t>а</w:t>
      </w:r>
      <w:r w:rsidRPr="002A6271">
        <w:rPr>
          <w:sz w:val="24"/>
          <w:szCs w:val="24"/>
        </w:rPr>
        <w:t xml:space="preserve"> в разделе </w:t>
      </w:r>
      <w:r w:rsidRPr="002A6271">
        <w:rPr>
          <w:sz w:val="24"/>
          <w:szCs w:val="24"/>
          <w:lang w:val="en-US"/>
        </w:rPr>
        <w:t>III</w:t>
      </w:r>
      <w:r w:rsidRPr="002A6271">
        <w:rPr>
          <w:sz w:val="24"/>
          <w:szCs w:val="24"/>
        </w:rPr>
        <w:t xml:space="preserve"> настоящ</w:t>
      </w:r>
      <w:r w:rsidR="000508E7">
        <w:rPr>
          <w:sz w:val="24"/>
          <w:szCs w:val="24"/>
        </w:rPr>
        <w:t>его</w:t>
      </w:r>
      <w:r w:rsidR="00AB223A">
        <w:rPr>
          <w:sz w:val="24"/>
          <w:szCs w:val="24"/>
        </w:rPr>
        <w:t xml:space="preserve"> </w:t>
      </w:r>
      <w:r w:rsidR="000508E7">
        <w:rPr>
          <w:sz w:val="24"/>
          <w:szCs w:val="24"/>
        </w:rPr>
        <w:t>регламента</w:t>
      </w:r>
      <w:r w:rsidRPr="002A6271">
        <w:rPr>
          <w:sz w:val="24"/>
          <w:szCs w:val="24"/>
        </w:rPr>
        <w:t>.</w:t>
      </w:r>
    </w:p>
    <w:p w:rsidR="002558D3" w:rsidRPr="002A6271" w:rsidRDefault="002558D3" w:rsidP="00E8741D">
      <w:pPr>
        <w:ind w:firstLine="567"/>
        <w:jc w:val="both"/>
        <w:rPr>
          <w:sz w:val="24"/>
          <w:szCs w:val="24"/>
        </w:rPr>
      </w:pPr>
      <w:r w:rsidRPr="002A6271">
        <w:rPr>
          <w:sz w:val="24"/>
          <w:szCs w:val="24"/>
        </w:rPr>
        <w:t>2.1</w:t>
      </w:r>
      <w:r w:rsidR="000508E7">
        <w:rPr>
          <w:sz w:val="24"/>
          <w:szCs w:val="24"/>
        </w:rPr>
        <w:t>5</w:t>
      </w:r>
      <w:r w:rsidRPr="002A6271">
        <w:rPr>
          <w:sz w:val="24"/>
          <w:szCs w:val="24"/>
        </w:rPr>
        <w:t>.3. Способы предоставления государственной услуги заявителю:</w:t>
      </w:r>
    </w:p>
    <w:p w:rsidR="002558D3" w:rsidRPr="002A6271" w:rsidRDefault="002558D3" w:rsidP="00E8741D">
      <w:pPr>
        <w:ind w:firstLine="567"/>
        <w:jc w:val="both"/>
        <w:rPr>
          <w:sz w:val="24"/>
          <w:szCs w:val="24"/>
        </w:rPr>
      </w:pPr>
      <w:r w:rsidRPr="002A6271">
        <w:rPr>
          <w:sz w:val="24"/>
          <w:szCs w:val="24"/>
        </w:rPr>
        <w:t xml:space="preserve">непосредственно при посещении органа </w:t>
      </w:r>
      <w:r>
        <w:rPr>
          <w:sz w:val="24"/>
          <w:szCs w:val="24"/>
        </w:rPr>
        <w:t>опеки и попечительства</w:t>
      </w:r>
      <w:r w:rsidRPr="002A6271">
        <w:rPr>
          <w:sz w:val="24"/>
          <w:szCs w:val="24"/>
        </w:rPr>
        <w:t>;</w:t>
      </w:r>
    </w:p>
    <w:p w:rsidR="002558D3" w:rsidRPr="002A6271" w:rsidRDefault="002558D3" w:rsidP="00E8741D">
      <w:pPr>
        <w:ind w:firstLine="567"/>
        <w:jc w:val="both"/>
        <w:rPr>
          <w:sz w:val="24"/>
          <w:szCs w:val="24"/>
        </w:rPr>
      </w:pPr>
      <w:r w:rsidRPr="002A6271">
        <w:rPr>
          <w:sz w:val="24"/>
          <w:szCs w:val="24"/>
        </w:rPr>
        <w:t>в структурном подразделении МФЦ.</w:t>
      </w:r>
    </w:p>
    <w:p w:rsidR="002558D3" w:rsidRPr="002A6271" w:rsidRDefault="000508E7" w:rsidP="002558D3">
      <w:pPr>
        <w:tabs>
          <w:tab w:val="left" w:pos="1701"/>
        </w:tabs>
        <w:ind w:right="-1" w:firstLine="567"/>
        <w:jc w:val="both"/>
        <w:rPr>
          <w:sz w:val="24"/>
          <w:szCs w:val="24"/>
        </w:rPr>
      </w:pPr>
      <w:r>
        <w:rPr>
          <w:sz w:val="24"/>
          <w:szCs w:val="24"/>
        </w:rPr>
        <w:t>2.15</w:t>
      </w:r>
      <w:r w:rsidR="002558D3" w:rsidRPr="002A6271">
        <w:rPr>
          <w:sz w:val="24"/>
          <w:szCs w:val="24"/>
        </w:rPr>
        <w:t>.4. Предусмотрено информирование заявителя о ходе предоставления государственной услуги – да.</w:t>
      </w:r>
    </w:p>
    <w:p w:rsidR="002558D3" w:rsidRPr="002A6271" w:rsidRDefault="002558D3" w:rsidP="002558D3">
      <w:pPr>
        <w:tabs>
          <w:tab w:val="left" w:pos="1701"/>
        </w:tabs>
        <w:ind w:right="-1" w:firstLine="567"/>
        <w:jc w:val="both"/>
        <w:rPr>
          <w:sz w:val="24"/>
          <w:szCs w:val="24"/>
        </w:rPr>
      </w:pPr>
      <w:r w:rsidRPr="002A6271">
        <w:rPr>
          <w:sz w:val="24"/>
          <w:szCs w:val="24"/>
        </w:rPr>
        <w:t xml:space="preserve">По запросу заявителя </w:t>
      </w:r>
      <w:r>
        <w:rPr>
          <w:sz w:val="24"/>
          <w:szCs w:val="24"/>
        </w:rPr>
        <w:t>орган опеки и попечительства</w:t>
      </w:r>
      <w:r w:rsidRPr="002A6271">
        <w:rPr>
          <w:sz w:val="24"/>
          <w:szCs w:val="24"/>
        </w:rPr>
        <w:t xml:space="preserve"> предоставляет информацию </w:t>
      </w:r>
      <w:r>
        <w:rPr>
          <w:sz w:val="24"/>
          <w:szCs w:val="24"/>
        </w:rPr>
        <w:br/>
      </w:r>
      <w:r w:rsidRPr="002A6271">
        <w:rPr>
          <w:sz w:val="24"/>
          <w:szCs w:val="24"/>
        </w:rPr>
        <w:t>о ходе предоставления государственной услуги в устной, письменной или в электронной форме.</w:t>
      </w:r>
    </w:p>
    <w:p w:rsidR="002558D3" w:rsidRPr="002A6271" w:rsidRDefault="000508E7" w:rsidP="002558D3">
      <w:pPr>
        <w:tabs>
          <w:tab w:val="left" w:pos="567"/>
          <w:tab w:val="left" w:pos="1701"/>
        </w:tabs>
        <w:ind w:right="-1" w:firstLine="567"/>
        <w:jc w:val="both"/>
        <w:rPr>
          <w:sz w:val="24"/>
          <w:szCs w:val="24"/>
        </w:rPr>
      </w:pPr>
      <w:r>
        <w:rPr>
          <w:sz w:val="24"/>
          <w:szCs w:val="24"/>
        </w:rPr>
        <w:t>2.15</w:t>
      </w:r>
      <w:r w:rsidR="002558D3" w:rsidRPr="002A6271">
        <w:rPr>
          <w:sz w:val="24"/>
          <w:szCs w:val="24"/>
        </w:rPr>
        <w:t xml:space="preserve">.5. Способы информирования заявителя о результатах предоставления государственной услуги: </w:t>
      </w:r>
      <w:r w:rsidR="002558D3" w:rsidRPr="002A6271">
        <w:rPr>
          <w:rFonts w:eastAsia="Calibri"/>
          <w:sz w:val="24"/>
          <w:szCs w:val="24"/>
          <w:lang w:eastAsia="en-US"/>
        </w:rPr>
        <w:t xml:space="preserve">в устной либо письменной форме, в том числе через структурные подразделения МФЦ посредством МАИС ЭГУ путем направления уведомления </w:t>
      </w:r>
      <w:r w:rsidR="002558D3" w:rsidRPr="002A6271">
        <w:rPr>
          <w:rFonts w:eastAsia="Calibri"/>
          <w:sz w:val="24"/>
          <w:szCs w:val="24"/>
          <w:lang w:eastAsia="en-US"/>
        </w:rPr>
        <w:br/>
        <w:t xml:space="preserve">на электронную почту заявителя </w:t>
      </w:r>
      <w:r w:rsidR="002558D3" w:rsidRPr="002A6271">
        <w:rPr>
          <w:sz w:val="24"/>
          <w:szCs w:val="24"/>
        </w:rPr>
        <w:t xml:space="preserve">согласно волеизъявлению заявителя, в соответствии </w:t>
      </w:r>
      <w:r w:rsidR="002558D3" w:rsidRPr="002A6271">
        <w:rPr>
          <w:sz w:val="24"/>
          <w:szCs w:val="24"/>
        </w:rPr>
        <w:br/>
        <w:t>с отметкой в заявлении</w:t>
      </w:r>
      <w:r w:rsidR="002558D3">
        <w:rPr>
          <w:sz w:val="24"/>
          <w:szCs w:val="24"/>
        </w:rPr>
        <w:t xml:space="preserve">; смс-информирование посредством Межведомственной автоматизированной информационной системы предоставления государственных </w:t>
      </w:r>
      <w:r w:rsidR="002558D3">
        <w:rPr>
          <w:sz w:val="24"/>
          <w:szCs w:val="24"/>
        </w:rPr>
        <w:br/>
        <w:t>и муниципальных услуг в электронном виде в Санкт-Петербурге</w:t>
      </w:r>
      <w:r w:rsidR="002558D3" w:rsidRPr="002A6271">
        <w:rPr>
          <w:sz w:val="24"/>
          <w:szCs w:val="24"/>
        </w:rPr>
        <w:t>.</w:t>
      </w:r>
    </w:p>
    <w:p w:rsidR="002558D3" w:rsidRPr="002A6271" w:rsidRDefault="000508E7" w:rsidP="002558D3">
      <w:pPr>
        <w:tabs>
          <w:tab w:val="left" w:pos="567"/>
        </w:tabs>
        <w:ind w:right="-1" w:firstLine="567"/>
        <w:jc w:val="both"/>
        <w:rPr>
          <w:sz w:val="24"/>
          <w:szCs w:val="24"/>
        </w:rPr>
      </w:pPr>
      <w:r w:rsidRPr="00AB223A">
        <w:rPr>
          <w:sz w:val="24"/>
          <w:szCs w:val="24"/>
        </w:rPr>
        <w:t>2.15</w:t>
      </w:r>
      <w:r w:rsidR="002558D3" w:rsidRPr="00AB223A">
        <w:rPr>
          <w:sz w:val="24"/>
          <w:szCs w:val="24"/>
        </w:rPr>
        <w:t xml:space="preserve">.6. Количество документов, необходимых для предоставления заявителем </w:t>
      </w:r>
      <w:r w:rsidR="002558D3" w:rsidRPr="00AB223A">
        <w:rPr>
          <w:sz w:val="24"/>
          <w:szCs w:val="24"/>
        </w:rPr>
        <w:br/>
        <w:t>в целях получения государственной услуги: от 3 до 9.</w:t>
      </w:r>
    </w:p>
    <w:p w:rsidR="002558D3" w:rsidRPr="002A6271" w:rsidRDefault="000508E7" w:rsidP="002558D3">
      <w:pPr>
        <w:autoSpaceDE w:val="0"/>
        <w:autoSpaceDN w:val="0"/>
        <w:adjustRightInd w:val="0"/>
        <w:ind w:right="-1" w:firstLine="567"/>
        <w:jc w:val="both"/>
        <w:rPr>
          <w:sz w:val="24"/>
          <w:szCs w:val="24"/>
        </w:rPr>
      </w:pPr>
      <w:r>
        <w:rPr>
          <w:sz w:val="24"/>
          <w:szCs w:val="24"/>
        </w:rPr>
        <w:t>2.15</w:t>
      </w:r>
      <w:r w:rsidR="002558D3" w:rsidRPr="002A6271">
        <w:rPr>
          <w:sz w:val="24"/>
          <w:szCs w:val="24"/>
        </w:rPr>
        <w:t>.7. Осуществление органом местного самоуправления межведомственного взаимодействия при предоставлении государственной услуги возможно с КЗАГС</w:t>
      </w:r>
      <w:r w:rsidR="002558D3">
        <w:rPr>
          <w:sz w:val="24"/>
          <w:szCs w:val="24"/>
        </w:rPr>
        <w:t>, КО, Управлением по вопросам миграции, ГКУ ЖА</w:t>
      </w:r>
      <w:r w:rsidR="002558D3" w:rsidRPr="002A6271">
        <w:rPr>
          <w:sz w:val="24"/>
          <w:szCs w:val="24"/>
        </w:rPr>
        <w:t>.</w:t>
      </w:r>
    </w:p>
    <w:p w:rsidR="002558D3" w:rsidRPr="002A6271" w:rsidRDefault="000508E7" w:rsidP="002558D3">
      <w:pPr>
        <w:autoSpaceDE w:val="0"/>
        <w:autoSpaceDN w:val="0"/>
        <w:adjustRightInd w:val="0"/>
        <w:ind w:right="-1" w:firstLine="567"/>
        <w:jc w:val="both"/>
        <w:rPr>
          <w:sz w:val="24"/>
          <w:szCs w:val="24"/>
        </w:rPr>
      </w:pPr>
      <w:r>
        <w:rPr>
          <w:sz w:val="24"/>
          <w:szCs w:val="24"/>
        </w:rPr>
        <w:lastRenderedPageBreak/>
        <w:t>2.15</w:t>
      </w:r>
      <w:r w:rsidR="002558D3" w:rsidRPr="002A6271">
        <w:rPr>
          <w:sz w:val="24"/>
          <w:szCs w:val="24"/>
        </w:rPr>
        <w:t xml:space="preserve">.8. Количество документов (информации), которые орган </w:t>
      </w:r>
      <w:r w:rsidR="002558D3">
        <w:rPr>
          <w:sz w:val="24"/>
          <w:szCs w:val="24"/>
        </w:rPr>
        <w:t xml:space="preserve">опеки </w:t>
      </w:r>
      <w:r w:rsidR="002558D3">
        <w:rPr>
          <w:sz w:val="24"/>
          <w:szCs w:val="24"/>
        </w:rPr>
        <w:br/>
        <w:t>и попечительства</w:t>
      </w:r>
      <w:r w:rsidR="002558D3" w:rsidRPr="002A6271">
        <w:rPr>
          <w:sz w:val="24"/>
          <w:szCs w:val="24"/>
        </w:rPr>
        <w:t xml:space="preserve"> запрашивает без участия заявителя – от 0 до </w:t>
      </w:r>
      <w:r w:rsidR="002558D3">
        <w:rPr>
          <w:sz w:val="24"/>
          <w:szCs w:val="24"/>
        </w:rPr>
        <w:t>2</w:t>
      </w:r>
      <w:r w:rsidR="002558D3" w:rsidRPr="002A6271">
        <w:rPr>
          <w:sz w:val="24"/>
          <w:szCs w:val="24"/>
        </w:rPr>
        <w:t>.</w:t>
      </w:r>
    </w:p>
    <w:p w:rsidR="002558D3" w:rsidRPr="002A6271" w:rsidRDefault="000508E7" w:rsidP="002558D3">
      <w:pPr>
        <w:tabs>
          <w:tab w:val="left" w:pos="1701"/>
        </w:tabs>
        <w:ind w:right="-1" w:firstLine="567"/>
        <w:jc w:val="both"/>
        <w:rPr>
          <w:sz w:val="24"/>
          <w:szCs w:val="24"/>
        </w:rPr>
      </w:pPr>
      <w:r>
        <w:rPr>
          <w:sz w:val="24"/>
          <w:szCs w:val="24"/>
        </w:rPr>
        <w:t>2.15</w:t>
      </w:r>
      <w:r w:rsidR="002558D3" w:rsidRPr="002A6271">
        <w:rPr>
          <w:sz w:val="24"/>
          <w:szCs w:val="24"/>
        </w:rPr>
        <w:t>.9. 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558D3" w:rsidRPr="002A6271" w:rsidRDefault="000508E7" w:rsidP="002558D3">
      <w:pPr>
        <w:tabs>
          <w:tab w:val="left" w:pos="1701"/>
        </w:tabs>
        <w:ind w:right="-1" w:firstLine="567"/>
        <w:jc w:val="both"/>
        <w:rPr>
          <w:sz w:val="24"/>
          <w:szCs w:val="24"/>
        </w:rPr>
      </w:pPr>
      <w:r>
        <w:rPr>
          <w:sz w:val="24"/>
          <w:szCs w:val="24"/>
        </w:rPr>
        <w:t>2.15</w:t>
      </w:r>
      <w:r w:rsidR="002558D3" w:rsidRPr="002A6271">
        <w:rPr>
          <w:sz w:val="24"/>
          <w:szCs w:val="24"/>
        </w:rPr>
        <w:t xml:space="preserve">.10. Количество административных процедур в рамках предоставления государственной услуги, осуществляемых в электронном виде – </w:t>
      </w:r>
      <w:r w:rsidR="002558D3">
        <w:rPr>
          <w:sz w:val="24"/>
          <w:szCs w:val="24"/>
        </w:rPr>
        <w:t>2</w:t>
      </w:r>
      <w:r w:rsidR="002558D3" w:rsidRPr="002A6271">
        <w:rPr>
          <w:sz w:val="24"/>
          <w:szCs w:val="24"/>
        </w:rPr>
        <w:t>.</w:t>
      </w:r>
    </w:p>
    <w:p w:rsidR="002558D3" w:rsidRPr="002A6271" w:rsidRDefault="000508E7" w:rsidP="002558D3">
      <w:pPr>
        <w:ind w:right="-1" w:firstLine="567"/>
        <w:jc w:val="both"/>
        <w:rPr>
          <w:sz w:val="24"/>
          <w:szCs w:val="24"/>
        </w:rPr>
      </w:pPr>
      <w:r>
        <w:rPr>
          <w:sz w:val="24"/>
          <w:szCs w:val="24"/>
        </w:rPr>
        <w:t>2.15</w:t>
      </w:r>
      <w:r w:rsidR="002558D3" w:rsidRPr="002A6271">
        <w:rPr>
          <w:sz w:val="24"/>
          <w:szCs w:val="24"/>
        </w:rPr>
        <w:t>.11. Сроки предоставления государственной услуги</w:t>
      </w:r>
      <w:r w:rsidR="00321362">
        <w:rPr>
          <w:sz w:val="24"/>
          <w:szCs w:val="24"/>
        </w:rPr>
        <w:t xml:space="preserve"> указаны в пункте 2.4 настоящего регламента</w:t>
      </w:r>
      <w:r w:rsidR="002558D3" w:rsidRPr="002A6271">
        <w:rPr>
          <w:sz w:val="24"/>
          <w:szCs w:val="24"/>
        </w:rPr>
        <w:t>.</w:t>
      </w:r>
    </w:p>
    <w:p w:rsidR="002558D3" w:rsidRPr="002A6271" w:rsidRDefault="000508E7" w:rsidP="002558D3">
      <w:pPr>
        <w:tabs>
          <w:tab w:val="left" w:pos="1701"/>
        </w:tabs>
        <w:autoSpaceDE w:val="0"/>
        <w:autoSpaceDN w:val="0"/>
        <w:adjustRightInd w:val="0"/>
        <w:ind w:right="-1" w:firstLine="567"/>
        <w:jc w:val="both"/>
        <w:rPr>
          <w:sz w:val="24"/>
          <w:szCs w:val="24"/>
        </w:rPr>
      </w:pPr>
      <w:r>
        <w:rPr>
          <w:sz w:val="24"/>
          <w:szCs w:val="24"/>
        </w:rPr>
        <w:t>2.15</w:t>
      </w:r>
      <w:r w:rsidR="002558D3" w:rsidRPr="002A6271">
        <w:rPr>
          <w:sz w:val="24"/>
          <w:szCs w:val="24"/>
        </w:rPr>
        <w:t>.12. Предусмотрен порядок и формы контроля за предоставлением государственной услуги со стороны граждан, их объединений и организаций – да.</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Возможные способы оценки заявителями качества предоставления государственных услуг:</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посредством электронного опроса на Портале;</w:t>
      </w:r>
    </w:p>
    <w:p w:rsidR="002558D3" w:rsidRPr="002A6271" w:rsidRDefault="002558D3" w:rsidP="002558D3">
      <w:pPr>
        <w:tabs>
          <w:tab w:val="left" w:pos="1701"/>
        </w:tabs>
        <w:autoSpaceDE w:val="0"/>
        <w:autoSpaceDN w:val="0"/>
        <w:adjustRightInd w:val="0"/>
        <w:ind w:right="-1" w:firstLine="567"/>
        <w:jc w:val="both"/>
        <w:rPr>
          <w:sz w:val="24"/>
          <w:szCs w:val="24"/>
        </w:rPr>
      </w:pPr>
      <w:r w:rsidRPr="002A6271">
        <w:rPr>
          <w:sz w:val="24"/>
          <w:szCs w:val="24"/>
        </w:rPr>
        <w:t>посредством электронного опроса с помощью информационных терминалов, расположенных в структурных подразделениях МФЦ.</w:t>
      </w:r>
    </w:p>
    <w:p w:rsidR="002558D3" w:rsidRPr="002A6271" w:rsidRDefault="00D028D5" w:rsidP="002558D3">
      <w:pPr>
        <w:autoSpaceDE w:val="0"/>
        <w:autoSpaceDN w:val="0"/>
        <w:adjustRightInd w:val="0"/>
        <w:ind w:right="-1" w:firstLine="567"/>
        <w:jc w:val="both"/>
        <w:rPr>
          <w:sz w:val="24"/>
          <w:szCs w:val="24"/>
        </w:rPr>
      </w:pPr>
      <w:r>
        <w:rPr>
          <w:sz w:val="24"/>
          <w:szCs w:val="24"/>
        </w:rPr>
        <w:t>2.15</w:t>
      </w:r>
      <w:r w:rsidR="002558D3" w:rsidRPr="002A6271">
        <w:rPr>
          <w:sz w:val="24"/>
          <w:szCs w:val="24"/>
        </w:rPr>
        <w:t xml:space="preserve">.13. Выдача результата предоставления государственной услуги в части выдачи решения о предоставлении государственной услуги либо письма об отказе </w:t>
      </w:r>
      <w:r w:rsidR="002558D3" w:rsidRPr="002A6271">
        <w:rPr>
          <w:sz w:val="24"/>
          <w:szCs w:val="24"/>
        </w:rPr>
        <w:br/>
        <w:t>в предоставлении государственной услуги предусмотрена на базе МФЦ.</w:t>
      </w:r>
    </w:p>
    <w:p w:rsidR="002558D3" w:rsidRPr="002A6271" w:rsidRDefault="00D028D5" w:rsidP="002558D3">
      <w:pPr>
        <w:autoSpaceDE w:val="0"/>
        <w:autoSpaceDN w:val="0"/>
        <w:adjustRightInd w:val="0"/>
        <w:ind w:right="-1" w:firstLine="567"/>
        <w:jc w:val="both"/>
        <w:rPr>
          <w:sz w:val="24"/>
          <w:szCs w:val="24"/>
        </w:rPr>
      </w:pPr>
      <w:r>
        <w:rPr>
          <w:sz w:val="24"/>
          <w:szCs w:val="24"/>
        </w:rPr>
        <w:t>2.15</w:t>
      </w:r>
      <w:r w:rsidR="002558D3" w:rsidRPr="002A6271">
        <w:rPr>
          <w:sz w:val="24"/>
          <w:szCs w:val="24"/>
        </w:rPr>
        <w:t xml:space="preserve">.14. Выдача результата предоставления государственной услуги </w:t>
      </w:r>
      <w:r w:rsidR="002558D3" w:rsidRPr="002A6271">
        <w:rPr>
          <w:sz w:val="24"/>
          <w:szCs w:val="24"/>
        </w:rPr>
        <w:br/>
        <w:t>не предусмотрена в электронном виде через Портал.</w:t>
      </w:r>
    </w:p>
    <w:p w:rsidR="002558D3" w:rsidRPr="002A6271" w:rsidRDefault="00D028D5" w:rsidP="002558D3">
      <w:pPr>
        <w:tabs>
          <w:tab w:val="left" w:pos="-3060"/>
        </w:tabs>
        <w:ind w:right="-1" w:firstLine="567"/>
        <w:jc w:val="both"/>
        <w:rPr>
          <w:sz w:val="24"/>
          <w:szCs w:val="24"/>
        </w:rPr>
      </w:pPr>
      <w:r>
        <w:rPr>
          <w:sz w:val="24"/>
          <w:szCs w:val="24"/>
        </w:rPr>
        <w:t>2.16</w:t>
      </w:r>
      <w:r w:rsidR="002558D3" w:rsidRPr="002A6271">
        <w:rPr>
          <w:sz w:val="24"/>
          <w:szCs w:val="24"/>
        </w:rPr>
        <w:t>. 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2558D3" w:rsidRPr="002A6271" w:rsidRDefault="00D028D5" w:rsidP="002558D3">
      <w:pPr>
        <w:tabs>
          <w:tab w:val="left" w:pos="-3060"/>
        </w:tabs>
        <w:ind w:right="-1" w:firstLine="567"/>
        <w:jc w:val="both"/>
        <w:rPr>
          <w:sz w:val="24"/>
          <w:szCs w:val="24"/>
        </w:rPr>
      </w:pPr>
      <w:r>
        <w:rPr>
          <w:sz w:val="24"/>
          <w:szCs w:val="24"/>
        </w:rPr>
        <w:t>2.16</w:t>
      </w:r>
      <w:r w:rsidR="002558D3" w:rsidRPr="002A6271">
        <w:rPr>
          <w:sz w:val="24"/>
          <w:szCs w:val="24"/>
        </w:rPr>
        <w:t xml:space="preserve">.1. 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w:t>
      </w:r>
      <w:r w:rsidR="002558D3" w:rsidRPr="002A6271">
        <w:rPr>
          <w:sz w:val="24"/>
          <w:szCs w:val="24"/>
        </w:rPr>
        <w:br/>
        <w:t xml:space="preserve">об отказе в предоставлении государственной услуги могут быть осуществлены </w:t>
      </w:r>
      <w:r w:rsidR="002558D3" w:rsidRPr="002A6271">
        <w:rPr>
          <w:sz w:val="24"/>
          <w:szCs w:val="24"/>
        </w:rPr>
        <w:br/>
        <w:t>на базе МФЦ.</w:t>
      </w:r>
    </w:p>
    <w:p w:rsidR="002558D3" w:rsidRPr="002A6271" w:rsidRDefault="002558D3" w:rsidP="002558D3">
      <w:pPr>
        <w:tabs>
          <w:tab w:val="left" w:pos="-3060"/>
        </w:tabs>
        <w:ind w:right="-1" w:firstLine="567"/>
        <w:jc w:val="both"/>
        <w:rPr>
          <w:sz w:val="24"/>
          <w:szCs w:val="24"/>
        </w:rPr>
      </w:pPr>
      <w:r w:rsidRPr="002A6271">
        <w:rPr>
          <w:sz w:val="24"/>
          <w:szCs w:val="24"/>
        </w:rPr>
        <w:t>При предоставлении государственной услуги структурные подразделения МФЦ осуществляют:</w:t>
      </w:r>
    </w:p>
    <w:p w:rsidR="002558D3" w:rsidRPr="002A6271" w:rsidRDefault="002558D3" w:rsidP="002558D3">
      <w:pPr>
        <w:tabs>
          <w:tab w:val="left" w:pos="-3060"/>
        </w:tabs>
        <w:ind w:right="-1" w:firstLine="567"/>
        <w:jc w:val="both"/>
        <w:rPr>
          <w:sz w:val="24"/>
          <w:szCs w:val="24"/>
        </w:rPr>
      </w:pPr>
      <w:r w:rsidRPr="002A6271">
        <w:rPr>
          <w:sz w:val="24"/>
          <w:szCs w:val="24"/>
        </w:rPr>
        <w:t>прием запросов заявителей о предоставлении государственной услуги;</w:t>
      </w:r>
    </w:p>
    <w:p w:rsidR="002558D3" w:rsidRPr="002A6271" w:rsidRDefault="002558D3" w:rsidP="002558D3">
      <w:pPr>
        <w:tabs>
          <w:tab w:val="left" w:pos="-3060"/>
        </w:tabs>
        <w:ind w:right="-1" w:firstLine="567"/>
        <w:jc w:val="both"/>
        <w:rPr>
          <w:sz w:val="24"/>
          <w:szCs w:val="24"/>
        </w:rPr>
      </w:pPr>
      <w:r w:rsidRPr="002A6271">
        <w:rPr>
          <w:sz w:val="24"/>
          <w:szCs w:val="24"/>
        </w:rPr>
        <w:t xml:space="preserve">представление интересов заявителей при взаимодействии с органом </w:t>
      </w:r>
      <w:r>
        <w:rPr>
          <w:sz w:val="24"/>
          <w:szCs w:val="24"/>
        </w:rPr>
        <w:t xml:space="preserve">опеки </w:t>
      </w:r>
      <w:r>
        <w:rPr>
          <w:sz w:val="24"/>
          <w:szCs w:val="24"/>
        </w:rPr>
        <w:br/>
        <w:t>и попечительства</w:t>
      </w:r>
      <w:r w:rsidRPr="002A6271">
        <w:rPr>
          <w:sz w:val="24"/>
          <w:szCs w:val="24"/>
        </w:rPr>
        <w:t>, а также организациями, участвующими в предоставлении государственной услуги;</w:t>
      </w:r>
    </w:p>
    <w:p w:rsidR="002558D3" w:rsidRPr="002A6271" w:rsidRDefault="002558D3" w:rsidP="002558D3">
      <w:pPr>
        <w:tabs>
          <w:tab w:val="left" w:pos="-3060"/>
        </w:tabs>
        <w:ind w:right="-1" w:firstLine="567"/>
        <w:jc w:val="both"/>
        <w:rPr>
          <w:sz w:val="24"/>
          <w:szCs w:val="24"/>
        </w:rPr>
      </w:pPr>
      <w:r w:rsidRPr="002A6271">
        <w:rPr>
          <w:sz w:val="24"/>
          <w:szCs w:val="24"/>
        </w:rPr>
        <w:t xml:space="preserve">представление интересов органов, предоставляющих услуги, при взаимодействии </w:t>
      </w:r>
      <w:r w:rsidRPr="002A6271">
        <w:rPr>
          <w:sz w:val="24"/>
          <w:szCs w:val="24"/>
        </w:rPr>
        <w:br/>
        <w:t>с заявителями;</w:t>
      </w:r>
    </w:p>
    <w:p w:rsidR="002558D3" w:rsidRPr="002A6271" w:rsidRDefault="002558D3" w:rsidP="002558D3">
      <w:pPr>
        <w:tabs>
          <w:tab w:val="left" w:pos="-3060"/>
        </w:tabs>
        <w:ind w:right="-1" w:firstLine="567"/>
        <w:jc w:val="both"/>
        <w:rPr>
          <w:sz w:val="24"/>
          <w:szCs w:val="24"/>
        </w:rPr>
      </w:pPr>
      <w:r w:rsidRPr="002A6271">
        <w:rPr>
          <w:sz w:val="24"/>
          <w:szCs w:val="24"/>
        </w:rPr>
        <w:t xml:space="preserve">информирование заявителей о порядке предоставления государственной услуги </w:t>
      </w:r>
      <w:r w:rsidRPr="002A6271">
        <w:rPr>
          <w:sz w:val="24"/>
          <w:szCs w:val="24"/>
        </w:rPr>
        <w:br/>
        <w:t xml:space="preserve">в структурных подразделениях </w:t>
      </w:r>
      <w:r>
        <w:rPr>
          <w:sz w:val="24"/>
          <w:szCs w:val="24"/>
        </w:rPr>
        <w:t xml:space="preserve">МФЦ, о ходе выполнения запросов, </w:t>
      </w:r>
      <w:r w:rsidRPr="002A6271">
        <w:rPr>
          <w:sz w:val="24"/>
          <w:szCs w:val="24"/>
        </w:rPr>
        <w:t xml:space="preserve">о предоставлении государственной услуги, а также по иным вопросам, связанным </w:t>
      </w:r>
      <w:r w:rsidRPr="002A6271">
        <w:rPr>
          <w:sz w:val="24"/>
          <w:szCs w:val="24"/>
        </w:rPr>
        <w:br/>
        <w:t>с предоставлением государственной услуги;</w:t>
      </w:r>
    </w:p>
    <w:p w:rsidR="002558D3" w:rsidRPr="002A6271" w:rsidRDefault="002558D3" w:rsidP="002558D3">
      <w:pPr>
        <w:tabs>
          <w:tab w:val="left" w:pos="-3060"/>
        </w:tabs>
        <w:ind w:right="-1" w:firstLine="567"/>
        <w:jc w:val="both"/>
        <w:rPr>
          <w:sz w:val="24"/>
          <w:szCs w:val="24"/>
        </w:rPr>
      </w:pPr>
      <w:r w:rsidRPr="002A6271">
        <w:rPr>
          <w:sz w:val="24"/>
          <w:szCs w:val="24"/>
        </w:rPr>
        <w:t xml:space="preserve">взаимодействие с органами, предоставляющими услуги, по вопросам предоставления государственной услуги, а также организациями, участвующими </w:t>
      </w:r>
      <w:r w:rsidRPr="002A6271">
        <w:rPr>
          <w:sz w:val="24"/>
          <w:szCs w:val="24"/>
        </w:rPr>
        <w:br/>
        <w:t>в предоставлении государственной услуги;</w:t>
      </w:r>
    </w:p>
    <w:p w:rsidR="002558D3" w:rsidRPr="002A6271" w:rsidRDefault="002558D3" w:rsidP="002558D3">
      <w:pPr>
        <w:tabs>
          <w:tab w:val="left" w:pos="-3060"/>
        </w:tabs>
        <w:ind w:right="-1" w:firstLine="567"/>
        <w:jc w:val="both"/>
        <w:rPr>
          <w:sz w:val="24"/>
          <w:szCs w:val="24"/>
        </w:rPr>
      </w:pPr>
      <w:r w:rsidRPr="002A6271">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2558D3" w:rsidRPr="002A6271" w:rsidRDefault="002558D3" w:rsidP="002558D3">
      <w:pPr>
        <w:tabs>
          <w:tab w:val="left" w:pos="-3060"/>
        </w:tabs>
        <w:ind w:right="-1" w:firstLine="567"/>
        <w:jc w:val="both"/>
        <w:rPr>
          <w:sz w:val="24"/>
          <w:szCs w:val="24"/>
        </w:rPr>
      </w:pPr>
      <w:r w:rsidRPr="002A6271">
        <w:rPr>
          <w:sz w:val="24"/>
          <w:szCs w:val="24"/>
        </w:rPr>
        <w:t xml:space="preserve">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w:t>
      </w:r>
      <w:r w:rsidRPr="002A6271">
        <w:rPr>
          <w:sz w:val="24"/>
          <w:szCs w:val="24"/>
        </w:rPr>
        <w:br/>
        <w:t>не предусмотрено федеральным законом;</w:t>
      </w:r>
    </w:p>
    <w:p w:rsidR="002558D3" w:rsidRPr="002A6271" w:rsidRDefault="002558D3" w:rsidP="002558D3">
      <w:pPr>
        <w:tabs>
          <w:tab w:val="left" w:pos="-3060"/>
        </w:tabs>
        <w:ind w:right="-1" w:firstLine="567"/>
        <w:jc w:val="both"/>
        <w:rPr>
          <w:sz w:val="24"/>
          <w:szCs w:val="24"/>
        </w:rPr>
      </w:pPr>
      <w:r w:rsidRPr="002A6271">
        <w:rPr>
          <w:sz w:val="24"/>
          <w:szCs w:val="24"/>
        </w:rPr>
        <w:t xml:space="preserve">обеспечение бесплатного доступа заявителей к Порталу и федеральной государственной информационной системе «Единый портал государственных </w:t>
      </w:r>
      <w:r w:rsidRPr="002A6271">
        <w:rPr>
          <w:sz w:val="24"/>
          <w:szCs w:val="24"/>
        </w:rPr>
        <w:br/>
        <w:t>и муниципальных услуг (функций)»</w:t>
      </w:r>
      <w:r>
        <w:rPr>
          <w:sz w:val="24"/>
          <w:szCs w:val="24"/>
        </w:rPr>
        <w:t xml:space="preserve"> (далее – федеральный Портал)</w:t>
      </w:r>
      <w:r w:rsidRPr="002A6271">
        <w:rPr>
          <w:sz w:val="24"/>
          <w:szCs w:val="24"/>
        </w:rPr>
        <w:t>;</w:t>
      </w:r>
    </w:p>
    <w:p w:rsidR="002558D3" w:rsidRPr="002A6271" w:rsidRDefault="002558D3" w:rsidP="002558D3">
      <w:pPr>
        <w:tabs>
          <w:tab w:val="left" w:pos="-3060"/>
        </w:tabs>
        <w:ind w:right="-1" w:firstLine="567"/>
        <w:jc w:val="both"/>
        <w:rPr>
          <w:sz w:val="24"/>
          <w:szCs w:val="24"/>
        </w:rPr>
      </w:pPr>
      <w:r w:rsidRPr="002A6271">
        <w:rPr>
          <w:sz w:val="24"/>
          <w:szCs w:val="24"/>
        </w:rPr>
        <w:lastRenderedPageBreak/>
        <w:t>составление и выдачу заявителям документов на бумажном носителе, в соответствии с требованиями, установленными Правительством Российской Федерации.</w:t>
      </w:r>
    </w:p>
    <w:p w:rsidR="002558D3" w:rsidRPr="002A6271" w:rsidRDefault="002558D3" w:rsidP="002558D3">
      <w:pPr>
        <w:tabs>
          <w:tab w:val="left" w:pos="-3060"/>
        </w:tabs>
        <w:ind w:right="-1" w:firstLine="567"/>
        <w:jc w:val="both"/>
        <w:rPr>
          <w:sz w:val="24"/>
          <w:szCs w:val="24"/>
        </w:rPr>
      </w:pPr>
      <w:r w:rsidRPr="002A6271">
        <w:rPr>
          <w:sz w:val="24"/>
          <w:szCs w:val="24"/>
        </w:rPr>
        <w:t xml:space="preserve">В случае подачи документов в орган </w:t>
      </w:r>
      <w:r>
        <w:rPr>
          <w:sz w:val="24"/>
          <w:szCs w:val="24"/>
        </w:rPr>
        <w:t>опеки и попечительства</w:t>
      </w:r>
      <w:r w:rsidRPr="002A6271">
        <w:rPr>
          <w:sz w:val="24"/>
          <w:szCs w:val="24"/>
        </w:rPr>
        <w:t xml:space="preserve">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w:t>
      </w:r>
    </w:p>
    <w:p w:rsidR="002558D3" w:rsidRPr="002A6271" w:rsidRDefault="002558D3" w:rsidP="002558D3">
      <w:pPr>
        <w:tabs>
          <w:tab w:val="left" w:pos="-3060"/>
        </w:tabs>
        <w:ind w:right="-1" w:firstLine="567"/>
        <w:jc w:val="both"/>
        <w:rPr>
          <w:sz w:val="24"/>
          <w:szCs w:val="24"/>
        </w:rPr>
      </w:pPr>
      <w:r w:rsidRPr="002A6271">
        <w:rPr>
          <w:sz w:val="24"/>
          <w:szCs w:val="24"/>
        </w:rPr>
        <w:t xml:space="preserve">определяет предмет обращения; </w:t>
      </w:r>
    </w:p>
    <w:p w:rsidR="002558D3" w:rsidRPr="002A6271" w:rsidRDefault="002558D3" w:rsidP="002558D3">
      <w:pPr>
        <w:tabs>
          <w:tab w:val="left" w:pos="-3060"/>
        </w:tabs>
        <w:ind w:right="-1" w:firstLine="567"/>
        <w:jc w:val="both"/>
        <w:rPr>
          <w:sz w:val="24"/>
          <w:szCs w:val="24"/>
        </w:rPr>
      </w:pPr>
      <w:r w:rsidRPr="002A6271">
        <w:rPr>
          <w:sz w:val="24"/>
          <w:szCs w:val="24"/>
        </w:rPr>
        <w:t>проводит проверку полномочий лица, подающего документы;</w:t>
      </w:r>
    </w:p>
    <w:p w:rsidR="002558D3" w:rsidRPr="002A6271" w:rsidRDefault="002558D3" w:rsidP="002558D3">
      <w:pPr>
        <w:tabs>
          <w:tab w:val="left" w:pos="-3060"/>
        </w:tabs>
        <w:ind w:right="-1" w:firstLine="567"/>
        <w:jc w:val="both"/>
        <w:rPr>
          <w:sz w:val="24"/>
          <w:szCs w:val="24"/>
        </w:rPr>
      </w:pPr>
      <w:r w:rsidRPr="002A6271">
        <w:rPr>
          <w:sz w:val="24"/>
          <w:szCs w:val="24"/>
        </w:rPr>
        <w:t xml:space="preserve">проводит проверку соответствия документов требованиям, указанным в пункте 2.6 настоящих </w:t>
      </w:r>
      <w:r>
        <w:rPr>
          <w:sz w:val="24"/>
          <w:szCs w:val="24"/>
        </w:rPr>
        <w:t>М</w:t>
      </w:r>
      <w:r w:rsidRPr="002A6271">
        <w:rPr>
          <w:sz w:val="24"/>
          <w:szCs w:val="24"/>
        </w:rPr>
        <w:t>етодических рекомендаций;</w:t>
      </w:r>
    </w:p>
    <w:p w:rsidR="002558D3" w:rsidRPr="002A6271" w:rsidRDefault="002558D3" w:rsidP="002558D3">
      <w:pPr>
        <w:tabs>
          <w:tab w:val="left" w:pos="-3060"/>
        </w:tabs>
        <w:ind w:right="-1" w:firstLine="567"/>
        <w:jc w:val="both"/>
        <w:rPr>
          <w:sz w:val="24"/>
          <w:szCs w:val="24"/>
        </w:rPr>
      </w:pPr>
      <w:r w:rsidRPr="002A6271">
        <w:rPr>
          <w:sz w:val="24"/>
          <w:szCs w:val="24"/>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Pr="002A6271">
        <w:rPr>
          <w:sz w:val="24"/>
          <w:szCs w:val="24"/>
        </w:rPr>
        <w:br/>
        <w:t>и виду обращения за государственной услугой;</w:t>
      </w:r>
    </w:p>
    <w:p w:rsidR="002558D3" w:rsidRPr="002A6271" w:rsidRDefault="002558D3" w:rsidP="002558D3">
      <w:pPr>
        <w:tabs>
          <w:tab w:val="left" w:pos="-3060"/>
        </w:tabs>
        <w:ind w:right="-1" w:firstLine="567"/>
        <w:jc w:val="both"/>
        <w:rPr>
          <w:sz w:val="24"/>
          <w:szCs w:val="24"/>
        </w:rPr>
      </w:pPr>
      <w:r w:rsidRPr="002A6271">
        <w:rPr>
          <w:sz w:val="24"/>
          <w:szCs w:val="24"/>
        </w:rPr>
        <w:t>заверяет электронное дело своей усиленной квалифицированной электронной подписью;</w:t>
      </w:r>
    </w:p>
    <w:p w:rsidR="002558D3" w:rsidRPr="002A6271" w:rsidRDefault="002558D3" w:rsidP="002558D3">
      <w:pPr>
        <w:tabs>
          <w:tab w:val="left" w:pos="-3060"/>
        </w:tabs>
        <w:ind w:right="-1" w:firstLine="567"/>
        <w:jc w:val="both"/>
        <w:rPr>
          <w:sz w:val="24"/>
          <w:szCs w:val="24"/>
        </w:rPr>
      </w:pPr>
      <w:r w:rsidRPr="002A6271">
        <w:rPr>
          <w:sz w:val="24"/>
          <w:szCs w:val="24"/>
        </w:rPr>
        <w:t xml:space="preserve">направляет копии документов и реестр документов в орган </w:t>
      </w:r>
      <w:r>
        <w:rPr>
          <w:sz w:val="24"/>
          <w:szCs w:val="24"/>
        </w:rPr>
        <w:t>опеки и попечительства</w:t>
      </w:r>
      <w:r w:rsidRPr="002A6271">
        <w:rPr>
          <w:sz w:val="24"/>
          <w:szCs w:val="24"/>
        </w:rPr>
        <w:t>, предоставляющий государственную услугу:</w:t>
      </w:r>
    </w:p>
    <w:p w:rsidR="002558D3" w:rsidRPr="002A6271" w:rsidRDefault="002558D3" w:rsidP="002558D3">
      <w:pPr>
        <w:tabs>
          <w:tab w:val="left" w:pos="-3060"/>
        </w:tabs>
        <w:ind w:right="-1" w:firstLine="567"/>
        <w:jc w:val="both"/>
        <w:rPr>
          <w:sz w:val="24"/>
          <w:szCs w:val="24"/>
        </w:rPr>
      </w:pPr>
      <w:r w:rsidRPr="002A6271">
        <w:rPr>
          <w:sz w:val="24"/>
          <w:szCs w:val="24"/>
        </w:rPr>
        <w:t xml:space="preserve">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w:t>
      </w:r>
      <w:r w:rsidRPr="002A6271">
        <w:rPr>
          <w:sz w:val="24"/>
          <w:szCs w:val="24"/>
        </w:rPr>
        <w:br/>
        <w:t>в структурное подразделение МФЦ.</w:t>
      </w:r>
    </w:p>
    <w:p w:rsidR="002558D3" w:rsidRPr="002A6271" w:rsidRDefault="002558D3" w:rsidP="002558D3">
      <w:pPr>
        <w:tabs>
          <w:tab w:val="left" w:pos="-3060"/>
        </w:tabs>
        <w:ind w:right="-1" w:firstLine="567"/>
        <w:jc w:val="both"/>
        <w:rPr>
          <w:sz w:val="24"/>
          <w:szCs w:val="24"/>
        </w:rPr>
      </w:pPr>
      <w:r w:rsidRPr="002A6271">
        <w:rPr>
          <w:sz w:val="24"/>
          <w:szCs w:val="24"/>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2.6 </w:t>
      </w:r>
      <w:r w:rsidR="00D028D5">
        <w:rPr>
          <w:sz w:val="24"/>
          <w:szCs w:val="24"/>
        </w:rPr>
        <w:t>регламента</w:t>
      </w:r>
      <w:r w:rsidRPr="002A6271">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 </w:t>
      </w:r>
    </w:p>
    <w:p w:rsidR="002558D3" w:rsidRPr="002A6271" w:rsidRDefault="002558D3" w:rsidP="002558D3">
      <w:pPr>
        <w:tabs>
          <w:tab w:val="left" w:pos="-3060"/>
        </w:tabs>
        <w:ind w:right="-1" w:firstLine="567"/>
        <w:jc w:val="both"/>
        <w:rPr>
          <w:sz w:val="24"/>
          <w:szCs w:val="24"/>
        </w:rPr>
      </w:pPr>
      <w:r w:rsidRPr="002A6271">
        <w:rPr>
          <w:sz w:val="24"/>
          <w:szCs w:val="24"/>
        </w:rPr>
        <w:t xml:space="preserve">В случае когда заявитель настаивает на приеме несоответствующего комплекта документов, а </w:t>
      </w:r>
      <w:r w:rsidR="00D028D5">
        <w:rPr>
          <w:sz w:val="24"/>
          <w:szCs w:val="24"/>
        </w:rPr>
        <w:t>регламентом</w:t>
      </w:r>
      <w:r w:rsidRPr="002A6271">
        <w:rPr>
          <w:sz w:val="24"/>
          <w:szCs w:val="24"/>
        </w:rPr>
        <w:t xml:space="preserve"> не предусмотрены основания для отказа </w:t>
      </w:r>
      <w:r w:rsidRPr="002A6271">
        <w:rPr>
          <w:sz w:val="24"/>
          <w:szCs w:val="24"/>
        </w:rPr>
        <w:br/>
        <w:t>в приеме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2558D3" w:rsidRPr="002A6271" w:rsidRDefault="002558D3" w:rsidP="002558D3">
      <w:pPr>
        <w:tabs>
          <w:tab w:val="left" w:pos="-3060"/>
        </w:tabs>
        <w:ind w:right="-1" w:firstLine="567"/>
        <w:jc w:val="both"/>
        <w:rPr>
          <w:sz w:val="24"/>
          <w:szCs w:val="24"/>
        </w:rPr>
      </w:pPr>
      <w:r w:rsidRPr="002A6271">
        <w:rPr>
          <w:sz w:val="24"/>
          <w:szCs w:val="24"/>
        </w:rPr>
        <w:t>По окончании приема документов работник структурного подразделения МФЦ выдает заявителю расписку в приеме документов.</w:t>
      </w:r>
    </w:p>
    <w:p w:rsidR="002558D3" w:rsidRPr="002A6271" w:rsidRDefault="002558D3" w:rsidP="002558D3">
      <w:pPr>
        <w:tabs>
          <w:tab w:val="left" w:pos="-3060"/>
        </w:tabs>
        <w:ind w:right="-1" w:firstLine="567"/>
        <w:jc w:val="both"/>
        <w:rPr>
          <w:sz w:val="24"/>
          <w:szCs w:val="24"/>
        </w:rPr>
      </w:pPr>
      <w:r w:rsidRPr="002A6271">
        <w:rPr>
          <w:sz w:val="24"/>
          <w:szCs w:val="24"/>
        </w:rPr>
        <w:t xml:space="preserve">Если заявитель отказался от подачи заявления и потребовал возврата представленных документов после отправления электронного дела в орган </w:t>
      </w:r>
      <w:r>
        <w:rPr>
          <w:sz w:val="24"/>
          <w:szCs w:val="24"/>
        </w:rPr>
        <w:t xml:space="preserve">опеки </w:t>
      </w:r>
      <w:r>
        <w:rPr>
          <w:sz w:val="24"/>
          <w:szCs w:val="24"/>
        </w:rPr>
        <w:br/>
        <w:t>и попечительства</w:t>
      </w:r>
      <w:r w:rsidRPr="002A6271">
        <w:rPr>
          <w:sz w:val="24"/>
          <w:szCs w:val="24"/>
        </w:rPr>
        <w:t xml:space="preserve">, но до направления комплекта документов на бумажных носителях </w:t>
      </w:r>
      <w:r w:rsidRPr="002A6271">
        <w:rPr>
          <w:sz w:val="24"/>
          <w:szCs w:val="24"/>
        </w:rPr>
        <w:br/>
        <w:t xml:space="preserve">в орган </w:t>
      </w:r>
      <w:r>
        <w:rPr>
          <w:sz w:val="24"/>
          <w:szCs w:val="24"/>
        </w:rPr>
        <w:t>опеки и попечительства</w:t>
      </w:r>
      <w:r w:rsidRPr="002A6271">
        <w:rPr>
          <w:sz w:val="24"/>
          <w:szCs w:val="24"/>
        </w:rPr>
        <w:t xml:space="preserve">,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 При этом в МАИС ЭГУ устанавливает соответствующий статус электронного дела. </w:t>
      </w:r>
    </w:p>
    <w:p w:rsidR="002558D3" w:rsidRPr="002A6271" w:rsidRDefault="002558D3" w:rsidP="002558D3">
      <w:pPr>
        <w:tabs>
          <w:tab w:val="left" w:pos="-3060"/>
        </w:tabs>
        <w:ind w:right="-1" w:firstLine="567"/>
        <w:jc w:val="both"/>
        <w:rPr>
          <w:sz w:val="24"/>
          <w:szCs w:val="24"/>
        </w:rPr>
      </w:pPr>
      <w:r w:rsidRPr="002A6271">
        <w:rPr>
          <w:sz w:val="24"/>
          <w:szCs w:val="24"/>
        </w:rPr>
        <w:t xml:space="preserve">Если заявитель потребовал возврата предоставленных документов после направления электронного обращения и комплекта документов на бумажном носителе </w:t>
      </w:r>
      <w:r w:rsidRPr="002A6271">
        <w:rPr>
          <w:sz w:val="24"/>
          <w:szCs w:val="24"/>
        </w:rPr>
        <w:br/>
        <w:t xml:space="preserve">в орган </w:t>
      </w:r>
      <w:r>
        <w:rPr>
          <w:sz w:val="24"/>
          <w:szCs w:val="24"/>
        </w:rPr>
        <w:t>опеки и попечительства</w:t>
      </w:r>
      <w:r w:rsidRPr="002A6271">
        <w:rPr>
          <w:sz w:val="24"/>
          <w:szCs w:val="24"/>
        </w:rPr>
        <w:t xml:space="preserve">, работник структурного подразделения МФЦ, осуществляющий прием документов, предлагает заявителю обратиться непосредственно </w:t>
      </w:r>
      <w:r w:rsidRPr="002A6271">
        <w:rPr>
          <w:sz w:val="24"/>
          <w:szCs w:val="24"/>
        </w:rPr>
        <w:br/>
        <w:t xml:space="preserve">в орган </w:t>
      </w:r>
      <w:r>
        <w:rPr>
          <w:sz w:val="24"/>
          <w:szCs w:val="24"/>
        </w:rPr>
        <w:t>опеки и попечительства</w:t>
      </w:r>
      <w:r w:rsidRPr="002A6271">
        <w:rPr>
          <w:sz w:val="24"/>
          <w:szCs w:val="24"/>
        </w:rPr>
        <w:t>.</w:t>
      </w:r>
    </w:p>
    <w:p w:rsidR="002558D3" w:rsidRPr="002A6271" w:rsidRDefault="002558D3" w:rsidP="002558D3">
      <w:pPr>
        <w:tabs>
          <w:tab w:val="left" w:pos="-3060"/>
        </w:tabs>
        <w:ind w:right="-1" w:firstLine="567"/>
        <w:jc w:val="both"/>
        <w:rPr>
          <w:sz w:val="24"/>
          <w:szCs w:val="24"/>
        </w:rPr>
      </w:pPr>
      <w:r w:rsidRPr="002A6271">
        <w:rPr>
          <w:sz w:val="24"/>
          <w:szCs w:val="24"/>
        </w:rPr>
        <w:t xml:space="preserve">Должностное лицо органа </w:t>
      </w:r>
      <w:r>
        <w:rPr>
          <w:sz w:val="24"/>
          <w:szCs w:val="24"/>
        </w:rPr>
        <w:t>опеки и попечительства</w:t>
      </w:r>
      <w:r w:rsidRPr="002A6271">
        <w:rPr>
          <w:sz w:val="24"/>
          <w:szCs w:val="24"/>
        </w:rPr>
        <w:t>, ответственное за предоставление государственной услуги</w:t>
      </w:r>
      <w:r>
        <w:rPr>
          <w:sz w:val="24"/>
          <w:szCs w:val="24"/>
        </w:rPr>
        <w:t>,</w:t>
      </w:r>
      <w:r w:rsidRPr="002A6271">
        <w:rPr>
          <w:sz w:val="24"/>
          <w:szCs w:val="24"/>
        </w:rPr>
        <w:t xml:space="preserve"> по результатам рассмотрения представленных заявителем документов, направляет необходимые документы (справки, письма, решения и др.) </w:t>
      </w:r>
      <w:r>
        <w:rPr>
          <w:sz w:val="24"/>
          <w:szCs w:val="24"/>
        </w:rPr>
        <w:br/>
      </w:r>
      <w:r w:rsidRPr="002A6271">
        <w:rPr>
          <w:sz w:val="24"/>
          <w:szCs w:val="24"/>
        </w:rPr>
        <w:t>в структурное подразделение МФЦ для их последующей передачи заявителю:</w:t>
      </w:r>
    </w:p>
    <w:p w:rsidR="002558D3" w:rsidRPr="002A6271" w:rsidRDefault="002558D3" w:rsidP="002558D3">
      <w:pPr>
        <w:tabs>
          <w:tab w:val="left" w:pos="-3060"/>
        </w:tabs>
        <w:ind w:right="-1" w:firstLine="567"/>
        <w:jc w:val="both"/>
        <w:rPr>
          <w:sz w:val="24"/>
          <w:szCs w:val="24"/>
        </w:rPr>
      </w:pPr>
      <w:r w:rsidRPr="002A6271">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2558D3" w:rsidRPr="002A6271" w:rsidRDefault="002558D3" w:rsidP="002558D3">
      <w:pPr>
        <w:tabs>
          <w:tab w:val="left" w:pos="-3060"/>
        </w:tabs>
        <w:ind w:right="-1" w:firstLine="567"/>
        <w:jc w:val="both"/>
        <w:rPr>
          <w:sz w:val="24"/>
          <w:szCs w:val="24"/>
        </w:rPr>
      </w:pPr>
      <w:r w:rsidRPr="002A6271">
        <w:rPr>
          <w:sz w:val="24"/>
          <w:szCs w:val="24"/>
        </w:rPr>
        <w:t xml:space="preserve">Не допускается возврат документов заявителя органом </w:t>
      </w:r>
      <w:r>
        <w:rPr>
          <w:sz w:val="24"/>
          <w:szCs w:val="24"/>
        </w:rPr>
        <w:t>опеки и попечительства</w:t>
      </w:r>
      <w:r w:rsidRPr="002A6271">
        <w:rPr>
          <w:sz w:val="24"/>
          <w:szCs w:val="24"/>
        </w:rPr>
        <w:br/>
        <w:t>в структурные подразделения МФЦ без рассмотрения.</w:t>
      </w:r>
    </w:p>
    <w:p w:rsidR="002558D3" w:rsidRDefault="002558D3" w:rsidP="002558D3">
      <w:pPr>
        <w:tabs>
          <w:tab w:val="left" w:pos="-3060"/>
        </w:tabs>
        <w:ind w:right="-1" w:firstLine="567"/>
        <w:jc w:val="both"/>
        <w:rPr>
          <w:sz w:val="24"/>
          <w:szCs w:val="24"/>
        </w:rPr>
      </w:pPr>
      <w:r w:rsidRPr="002A6271">
        <w:rPr>
          <w:sz w:val="24"/>
          <w:szCs w:val="24"/>
        </w:rPr>
        <w:lastRenderedPageBreak/>
        <w:t>2.</w:t>
      </w:r>
      <w:r w:rsidR="00D028D5">
        <w:rPr>
          <w:sz w:val="24"/>
          <w:szCs w:val="24"/>
        </w:rPr>
        <w:t>16</w:t>
      </w:r>
      <w:r w:rsidRPr="002A6271">
        <w:rPr>
          <w:sz w:val="24"/>
          <w:szCs w:val="24"/>
        </w:rPr>
        <w:t>.2. </w:t>
      </w:r>
      <w:r>
        <w:rPr>
          <w:sz w:val="24"/>
          <w:szCs w:val="24"/>
        </w:rPr>
        <w:t>Особенности предоставления государственной услуги в электронной форме</w:t>
      </w:r>
    </w:p>
    <w:p w:rsidR="002558D3" w:rsidRDefault="002558D3" w:rsidP="002558D3">
      <w:pPr>
        <w:tabs>
          <w:tab w:val="left" w:pos="-3060"/>
        </w:tabs>
        <w:ind w:right="-1" w:firstLine="567"/>
        <w:jc w:val="both"/>
        <w:rPr>
          <w:sz w:val="24"/>
          <w:szCs w:val="24"/>
        </w:rPr>
      </w:pPr>
      <w:r>
        <w:rPr>
          <w:sz w:val="24"/>
          <w:szCs w:val="24"/>
        </w:rPr>
        <w:t>Заявитель может получить информацию о порядке предоставления государственной услуги, в том числе в электронной форме на Портале (</w:t>
      </w:r>
      <w:hyperlink r:id="rId17" w:history="1">
        <w:r w:rsidRPr="009F3DEF">
          <w:rPr>
            <w:rStyle w:val="a6"/>
            <w:sz w:val="24"/>
            <w:szCs w:val="24"/>
            <w:lang w:val="en-US"/>
          </w:rPr>
          <w:t>www</w:t>
        </w:r>
        <w:r w:rsidRPr="009F3DEF">
          <w:rPr>
            <w:rStyle w:val="a6"/>
            <w:sz w:val="24"/>
            <w:szCs w:val="24"/>
          </w:rPr>
          <w:t>.</w:t>
        </w:r>
        <w:r w:rsidRPr="009F3DEF">
          <w:rPr>
            <w:rStyle w:val="a6"/>
            <w:sz w:val="24"/>
            <w:szCs w:val="24"/>
            <w:lang w:val="en-US"/>
          </w:rPr>
          <w:t>gu</w:t>
        </w:r>
        <w:r w:rsidRPr="009F3DEF">
          <w:rPr>
            <w:rStyle w:val="a6"/>
            <w:sz w:val="24"/>
            <w:szCs w:val="24"/>
          </w:rPr>
          <w:t>.</w:t>
        </w:r>
        <w:r w:rsidRPr="009F3DEF">
          <w:rPr>
            <w:rStyle w:val="a6"/>
            <w:sz w:val="24"/>
            <w:szCs w:val="24"/>
            <w:lang w:val="en-US"/>
          </w:rPr>
          <w:t>spb</w:t>
        </w:r>
        <w:r w:rsidRPr="009F3DEF">
          <w:rPr>
            <w:rStyle w:val="a6"/>
            <w:sz w:val="24"/>
            <w:szCs w:val="24"/>
          </w:rPr>
          <w:t>.</w:t>
        </w:r>
        <w:r w:rsidRPr="009F3DEF">
          <w:rPr>
            <w:rStyle w:val="a6"/>
            <w:sz w:val="24"/>
            <w:szCs w:val="24"/>
            <w:lang w:val="en-US"/>
          </w:rPr>
          <w:t>ru</w:t>
        </w:r>
      </w:hyperlink>
      <w:r w:rsidRPr="00626ED7">
        <w:rPr>
          <w:sz w:val="24"/>
          <w:szCs w:val="24"/>
        </w:rPr>
        <w:t>).</w:t>
      </w:r>
    </w:p>
    <w:p w:rsidR="002558D3" w:rsidRDefault="002558D3" w:rsidP="002558D3">
      <w:pPr>
        <w:tabs>
          <w:tab w:val="left" w:pos="-3060"/>
        </w:tabs>
        <w:ind w:right="-1" w:firstLine="567"/>
        <w:jc w:val="both"/>
        <w:rPr>
          <w:sz w:val="24"/>
          <w:szCs w:val="24"/>
        </w:rPr>
      </w:pPr>
      <w:r>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w:t>
      </w:r>
      <w:r>
        <w:rPr>
          <w:sz w:val="24"/>
          <w:szCs w:val="24"/>
        </w:rPr>
        <w:br/>
        <w:t xml:space="preserve">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w:t>
      </w:r>
      <w:r>
        <w:rPr>
          <w:sz w:val="24"/>
          <w:szCs w:val="24"/>
        </w:rPr>
        <w:br/>
        <w:t>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2558D3" w:rsidRPr="00626ED7" w:rsidRDefault="002558D3" w:rsidP="002558D3">
      <w:pPr>
        <w:tabs>
          <w:tab w:val="left" w:pos="-3060"/>
        </w:tabs>
        <w:ind w:right="-1" w:firstLine="567"/>
        <w:jc w:val="both"/>
        <w:rPr>
          <w:sz w:val="24"/>
          <w:szCs w:val="24"/>
        </w:rPr>
      </w:pPr>
      <w:r>
        <w:rPr>
          <w:sz w:val="24"/>
          <w:szCs w:val="24"/>
        </w:rPr>
        <w:t xml:space="preserve">Возможность подачи заявления в электронной форме посредством Портала </w:t>
      </w:r>
      <w:r>
        <w:rPr>
          <w:sz w:val="24"/>
          <w:szCs w:val="24"/>
        </w:rPr>
        <w:br/>
        <w:t xml:space="preserve">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w:t>
      </w:r>
      <w:r>
        <w:rPr>
          <w:sz w:val="24"/>
          <w:szCs w:val="24"/>
        </w:rPr>
        <w:br/>
        <w:t>в электронном виде».</w:t>
      </w:r>
    </w:p>
    <w:p w:rsidR="002558D3" w:rsidRPr="002A6271" w:rsidRDefault="002558D3" w:rsidP="002558D3">
      <w:pPr>
        <w:tabs>
          <w:tab w:val="left" w:pos="-3060"/>
        </w:tabs>
        <w:ind w:right="-1" w:firstLine="709"/>
        <w:jc w:val="both"/>
        <w:rPr>
          <w:sz w:val="24"/>
          <w:szCs w:val="24"/>
        </w:rPr>
      </w:pPr>
    </w:p>
    <w:p w:rsidR="002558D3" w:rsidRPr="00A639DC" w:rsidRDefault="00321362" w:rsidP="00EC4785">
      <w:pPr>
        <w:autoSpaceDE w:val="0"/>
        <w:autoSpaceDN w:val="0"/>
        <w:adjustRightInd w:val="0"/>
        <w:ind w:right="-1" w:firstLine="709"/>
        <w:jc w:val="center"/>
        <w:rPr>
          <w:rFonts w:eastAsia="Calibri"/>
          <w:b/>
          <w:bCs/>
          <w:sz w:val="24"/>
          <w:szCs w:val="24"/>
          <w:lang w:eastAsia="en-US"/>
        </w:rPr>
      </w:pPr>
      <w:r>
        <w:rPr>
          <w:b/>
          <w:sz w:val="24"/>
          <w:szCs w:val="24"/>
        </w:rPr>
        <w:t>3</w:t>
      </w:r>
      <w:r w:rsidR="002558D3" w:rsidRPr="00A639DC">
        <w:rPr>
          <w:b/>
          <w:sz w:val="24"/>
          <w:szCs w:val="24"/>
        </w:rPr>
        <w:t>. </w:t>
      </w:r>
      <w:r w:rsidR="002558D3" w:rsidRPr="00A639DC">
        <w:rPr>
          <w:rFonts w:eastAsia="Calibri"/>
          <w:b/>
          <w:bCs/>
          <w:sz w:val="24"/>
          <w:szCs w:val="24"/>
          <w:lang w:eastAsia="en-U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558D3" w:rsidRPr="00F1779E" w:rsidRDefault="002558D3" w:rsidP="002558D3">
      <w:pPr>
        <w:tabs>
          <w:tab w:val="left" w:pos="9354"/>
        </w:tabs>
        <w:ind w:right="-1" w:firstLine="567"/>
        <w:jc w:val="both"/>
        <w:rPr>
          <w:sz w:val="24"/>
          <w:szCs w:val="24"/>
        </w:rPr>
      </w:pPr>
      <w:r w:rsidRPr="00F1779E">
        <w:rPr>
          <w:sz w:val="24"/>
          <w:szCs w:val="24"/>
        </w:rPr>
        <w:t>Описание последовательности административных процедур при предоставлении государственной услуги:</w:t>
      </w:r>
    </w:p>
    <w:p w:rsidR="002558D3" w:rsidRPr="00A639DC" w:rsidRDefault="002558D3" w:rsidP="002558D3">
      <w:pPr>
        <w:autoSpaceDE w:val="0"/>
        <w:autoSpaceDN w:val="0"/>
        <w:adjustRightInd w:val="0"/>
        <w:ind w:right="-1" w:firstLine="567"/>
        <w:jc w:val="both"/>
        <w:outlineLvl w:val="2"/>
        <w:rPr>
          <w:rFonts w:eastAsia="Calibri"/>
          <w:sz w:val="24"/>
          <w:szCs w:val="24"/>
        </w:rPr>
      </w:pPr>
      <w:r w:rsidRPr="00A639DC">
        <w:rPr>
          <w:rFonts w:eastAsia="Calibri"/>
          <w:sz w:val="24"/>
          <w:szCs w:val="24"/>
          <w:lang w:eastAsia="en-US"/>
        </w:rPr>
        <w:t>прием и регистрация заявлени</w:t>
      </w:r>
      <w:r>
        <w:rPr>
          <w:rFonts w:eastAsia="Calibri"/>
          <w:sz w:val="24"/>
          <w:szCs w:val="24"/>
          <w:lang w:eastAsia="en-US"/>
        </w:rPr>
        <w:t>й</w:t>
      </w:r>
      <w:r w:rsidRPr="00A639DC">
        <w:rPr>
          <w:rFonts w:eastAsia="Calibri"/>
          <w:sz w:val="24"/>
          <w:szCs w:val="24"/>
          <w:lang w:eastAsia="en-US"/>
        </w:rPr>
        <w:t xml:space="preserve"> и документов, необходимых для предоставления государственной </w:t>
      </w:r>
      <w:r w:rsidRPr="00A639DC">
        <w:rPr>
          <w:rFonts w:eastAsia="Calibri"/>
          <w:sz w:val="24"/>
          <w:szCs w:val="24"/>
        </w:rPr>
        <w:t>услуги;</w:t>
      </w:r>
    </w:p>
    <w:p w:rsidR="002558D3" w:rsidRPr="00A639DC" w:rsidRDefault="002558D3" w:rsidP="002558D3">
      <w:pPr>
        <w:autoSpaceDE w:val="0"/>
        <w:autoSpaceDN w:val="0"/>
        <w:adjustRightInd w:val="0"/>
        <w:ind w:right="-1" w:firstLine="567"/>
        <w:jc w:val="both"/>
        <w:outlineLvl w:val="2"/>
        <w:rPr>
          <w:rFonts w:eastAsia="Calibri"/>
          <w:sz w:val="24"/>
          <w:szCs w:val="24"/>
        </w:rPr>
      </w:pPr>
      <w:r w:rsidRPr="00A639DC">
        <w:rPr>
          <w:rFonts w:eastAsia="Calibri"/>
          <w:sz w:val="24"/>
          <w:szCs w:val="24"/>
        </w:rPr>
        <w:t xml:space="preserve">подготовка и направление межведомственных запросов о предоставлении документов, необходимых для предоставления государственной услуги, находящихся </w:t>
      </w:r>
      <w:r w:rsidRPr="00A639DC">
        <w:rPr>
          <w:rFonts w:eastAsia="Calibri"/>
          <w:sz w:val="24"/>
          <w:szCs w:val="24"/>
        </w:rPr>
        <w:br/>
        <w:t>в распоряжении иных органов государственной власти и организаций;</w:t>
      </w:r>
    </w:p>
    <w:p w:rsidR="002558D3" w:rsidRDefault="002558D3" w:rsidP="002558D3">
      <w:pPr>
        <w:tabs>
          <w:tab w:val="left" w:pos="9356"/>
        </w:tabs>
        <w:autoSpaceDE w:val="0"/>
        <w:autoSpaceDN w:val="0"/>
        <w:adjustRightInd w:val="0"/>
        <w:ind w:right="-1" w:firstLine="567"/>
        <w:jc w:val="both"/>
        <w:rPr>
          <w:sz w:val="24"/>
          <w:szCs w:val="24"/>
        </w:rPr>
      </w:pPr>
      <w:r>
        <w:rPr>
          <w:sz w:val="24"/>
          <w:szCs w:val="24"/>
        </w:rPr>
        <w:t>п</w:t>
      </w:r>
      <w:r w:rsidRPr="002B3BB2">
        <w:rPr>
          <w:sz w:val="24"/>
          <w:szCs w:val="24"/>
        </w:rPr>
        <w:t xml:space="preserve">ринятие решения органа </w:t>
      </w:r>
      <w:r>
        <w:rPr>
          <w:sz w:val="24"/>
          <w:szCs w:val="24"/>
        </w:rPr>
        <w:t>опеки и попечительства</w:t>
      </w:r>
      <w:r w:rsidRPr="002B3BB2">
        <w:rPr>
          <w:sz w:val="24"/>
          <w:szCs w:val="24"/>
        </w:rPr>
        <w:t xml:space="preserve"> о выдаче </w:t>
      </w:r>
      <w:r w:rsidRPr="007923C1">
        <w:rPr>
          <w:sz w:val="24"/>
          <w:szCs w:val="24"/>
        </w:rPr>
        <w:t>согласи</w:t>
      </w:r>
      <w:r>
        <w:rPr>
          <w:sz w:val="24"/>
          <w:szCs w:val="24"/>
        </w:rPr>
        <w:t>я</w:t>
      </w:r>
      <w:r w:rsidRPr="007923C1">
        <w:rPr>
          <w:sz w:val="24"/>
          <w:szCs w:val="24"/>
        </w:rPr>
        <w:t xml:space="preserve"> органа опеки </w:t>
      </w:r>
      <w:r>
        <w:rPr>
          <w:sz w:val="24"/>
          <w:szCs w:val="24"/>
        </w:rPr>
        <w:br/>
      </w:r>
      <w:r w:rsidRPr="007923C1">
        <w:rPr>
          <w:sz w:val="24"/>
          <w:szCs w:val="24"/>
        </w:rPr>
        <w:t>и попечительства на заключение трудового договора</w:t>
      </w:r>
      <w:r w:rsidR="00AB223A">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r w:rsidRPr="002B3BB2">
        <w:rPr>
          <w:sz w:val="24"/>
          <w:szCs w:val="24"/>
        </w:rPr>
        <w:t xml:space="preserve">либо об отказе в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Pr>
          <w:sz w:val="24"/>
          <w:szCs w:val="24"/>
        </w:rPr>
        <w:t xml:space="preserve"> с 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лет</w:t>
      </w:r>
      <w:r>
        <w:rPr>
          <w:sz w:val="24"/>
          <w:szCs w:val="24"/>
        </w:rPr>
        <w:t xml:space="preserve">; </w:t>
      </w:r>
    </w:p>
    <w:p w:rsidR="002558D3" w:rsidRDefault="002558D3" w:rsidP="002558D3">
      <w:pPr>
        <w:tabs>
          <w:tab w:val="left" w:pos="9356"/>
        </w:tabs>
        <w:autoSpaceDE w:val="0"/>
        <w:autoSpaceDN w:val="0"/>
        <w:adjustRightInd w:val="0"/>
        <w:ind w:right="-1" w:firstLine="567"/>
        <w:jc w:val="both"/>
        <w:rPr>
          <w:sz w:val="24"/>
          <w:szCs w:val="24"/>
        </w:rPr>
      </w:pPr>
      <w:r>
        <w:rPr>
          <w:color w:val="000000"/>
          <w:sz w:val="24"/>
          <w:szCs w:val="24"/>
        </w:rPr>
        <w:t>передача заявителям результата предоставления государственной услуги.</w:t>
      </w:r>
    </w:p>
    <w:p w:rsidR="002558D3" w:rsidRPr="00F1779E" w:rsidRDefault="002558D3" w:rsidP="002558D3">
      <w:pPr>
        <w:tabs>
          <w:tab w:val="left" w:pos="9498"/>
        </w:tabs>
        <w:autoSpaceDE w:val="0"/>
        <w:autoSpaceDN w:val="0"/>
        <w:adjustRightInd w:val="0"/>
        <w:ind w:right="-1" w:firstLine="567"/>
        <w:jc w:val="both"/>
        <w:rPr>
          <w:sz w:val="24"/>
          <w:szCs w:val="24"/>
        </w:rPr>
      </w:pPr>
    </w:p>
    <w:p w:rsidR="002558D3" w:rsidRPr="00A812EE" w:rsidRDefault="002558D3" w:rsidP="0057365F">
      <w:pPr>
        <w:ind w:right="-1" w:firstLine="567"/>
        <w:jc w:val="center"/>
        <w:rPr>
          <w:b/>
          <w:sz w:val="24"/>
          <w:szCs w:val="24"/>
        </w:rPr>
      </w:pPr>
      <w:r w:rsidRPr="00A812EE">
        <w:rPr>
          <w:b/>
          <w:sz w:val="24"/>
          <w:szCs w:val="24"/>
        </w:rPr>
        <w:t>3.1.</w:t>
      </w:r>
      <w:r w:rsidRPr="00A812EE">
        <w:rPr>
          <w:sz w:val="24"/>
          <w:szCs w:val="24"/>
        </w:rPr>
        <w:t> </w:t>
      </w:r>
      <w:r w:rsidRPr="00A812EE">
        <w:rPr>
          <w:b/>
          <w:sz w:val="24"/>
          <w:szCs w:val="24"/>
        </w:rPr>
        <w:t xml:space="preserve">Прием </w:t>
      </w:r>
      <w:r>
        <w:rPr>
          <w:b/>
          <w:sz w:val="24"/>
          <w:szCs w:val="24"/>
        </w:rPr>
        <w:t xml:space="preserve">и регистрация </w:t>
      </w:r>
      <w:r w:rsidRPr="00A812EE">
        <w:rPr>
          <w:b/>
          <w:sz w:val="24"/>
          <w:szCs w:val="24"/>
        </w:rPr>
        <w:t>заявлени</w:t>
      </w:r>
      <w:r>
        <w:rPr>
          <w:b/>
          <w:sz w:val="24"/>
          <w:szCs w:val="24"/>
        </w:rPr>
        <w:t>й</w:t>
      </w:r>
      <w:r w:rsidRPr="00A812EE">
        <w:rPr>
          <w:b/>
          <w:sz w:val="24"/>
          <w:szCs w:val="24"/>
        </w:rPr>
        <w:t xml:space="preserve"> и документов, необходимых для предоставления государственной услуги</w:t>
      </w:r>
    </w:p>
    <w:p w:rsidR="002558D3" w:rsidRPr="00A812EE" w:rsidRDefault="002558D3" w:rsidP="002558D3">
      <w:pPr>
        <w:ind w:right="-1" w:firstLine="567"/>
        <w:jc w:val="both"/>
        <w:rPr>
          <w:sz w:val="24"/>
          <w:szCs w:val="24"/>
        </w:rPr>
      </w:pPr>
      <w:r w:rsidRPr="00A812EE">
        <w:rPr>
          <w:sz w:val="24"/>
          <w:szCs w:val="24"/>
        </w:rPr>
        <w:t>3.</w:t>
      </w:r>
      <w:r>
        <w:rPr>
          <w:sz w:val="24"/>
          <w:szCs w:val="24"/>
        </w:rPr>
        <w:t>1</w:t>
      </w:r>
      <w:r w:rsidRPr="00A812EE">
        <w:rPr>
          <w:sz w:val="24"/>
          <w:szCs w:val="24"/>
        </w:rPr>
        <w:t xml:space="preserve">.1. События (юридические факты), являющиеся основанием для начала административной процедуры: </w:t>
      </w:r>
      <w:r>
        <w:rPr>
          <w:sz w:val="24"/>
          <w:szCs w:val="24"/>
        </w:rPr>
        <w:t xml:space="preserve">обращение несовершеннолетнего и одного из его родителей (попечителя) в орган опеки и попечительства по месту жительства несовершеннолетнего с заявлениями </w:t>
      </w:r>
      <w:r w:rsidRPr="00486E32">
        <w:rPr>
          <w:sz w:val="24"/>
          <w:szCs w:val="24"/>
        </w:rPr>
        <w:t xml:space="preserve">по форме согласно приложению № </w:t>
      </w:r>
      <w:r>
        <w:rPr>
          <w:sz w:val="24"/>
          <w:szCs w:val="24"/>
        </w:rPr>
        <w:t xml:space="preserve">4, № 5 соответственно </w:t>
      </w:r>
      <w:r w:rsidRPr="00486E32">
        <w:rPr>
          <w:sz w:val="24"/>
          <w:szCs w:val="24"/>
        </w:rPr>
        <w:t xml:space="preserve">к </w:t>
      </w:r>
      <w:r w:rsidR="00D54CB5">
        <w:rPr>
          <w:sz w:val="24"/>
          <w:szCs w:val="24"/>
        </w:rPr>
        <w:t>регламенту</w:t>
      </w:r>
      <w:r w:rsidR="00AB223A">
        <w:rPr>
          <w:sz w:val="24"/>
          <w:szCs w:val="24"/>
        </w:rPr>
        <w:t xml:space="preserve"> </w:t>
      </w:r>
      <w:r w:rsidRPr="00A812EE">
        <w:rPr>
          <w:sz w:val="24"/>
          <w:szCs w:val="24"/>
        </w:rPr>
        <w:t xml:space="preserve">и документами, указанными в пунктах 2.6, 2.7 </w:t>
      </w:r>
      <w:r w:rsidR="00D54CB5">
        <w:rPr>
          <w:sz w:val="24"/>
          <w:szCs w:val="24"/>
        </w:rPr>
        <w:t>регламента</w:t>
      </w:r>
      <w:r w:rsidRPr="00A812EE">
        <w:rPr>
          <w:sz w:val="24"/>
          <w:szCs w:val="24"/>
        </w:rPr>
        <w:t>.</w:t>
      </w:r>
    </w:p>
    <w:p w:rsidR="002558D3" w:rsidRPr="00A812EE" w:rsidRDefault="002558D3" w:rsidP="002558D3">
      <w:pPr>
        <w:tabs>
          <w:tab w:val="left" w:pos="9354"/>
        </w:tabs>
        <w:ind w:right="-1" w:firstLine="567"/>
        <w:jc w:val="both"/>
        <w:rPr>
          <w:sz w:val="24"/>
          <w:szCs w:val="24"/>
        </w:rPr>
      </w:pPr>
      <w:r w:rsidRPr="00A812EE">
        <w:rPr>
          <w:sz w:val="24"/>
          <w:szCs w:val="24"/>
        </w:rPr>
        <w:t>3.</w:t>
      </w:r>
      <w:r>
        <w:rPr>
          <w:sz w:val="24"/>
          <w:szCs w:val="24"/>
        </w:rPr>
        <w:t>1</w:t>
      </w:r>
      <w:r w:rsidRPr="00A812EE">
        <w:rPr>
          <w:sz w:val="24"/>
          <w:szCs w:val="24"/>
        </w:rPr>
        <w:t xml:space="preserve">.2. Ответственным за выполнение административной процедуры является специалист органа </w:t>
      </w:r>
      <w:r>
        <w:rPr>
          <w:sz w:val="24"/>
          <w:szCs w:val="24"/>
        </w:rPr>
        <w:t>опеки и попечительства</w:t>
      </w:r>
      <w:r w:rsidRPr="00A812EE">
        <w:rPr>
          <w:sz w:val="24"/>
          <w:szCs w:val="24"/>
        </w:rPr>
        <w:t xml:space="preserve">, ответственный </w:t>
      </w:r>
      <w:r w:rsidRPr="00321362">
        <w:rPr>
          <w:sz w:val="24"/>
          <w:szCs w:val="24"/>
        </w:rPr>
        <w:t xml:space="preserve">за прием заявлений </w:t>
      </w:r>
      <w:r w:rsidRPr="00321362">
        <w:rPr>
          <w:sz w:val="24"/>
          <w:szCs w:val="24"/>
        </w:rPr>
        <w:br/>
        <w:t>и документов, необходимых для предоставления государственной услуги.</w:t>
      </w:r>
    </w:p>
    <w:p w:rsidR="002558D3" w:rsidRPr="00A812EE" w:rsidRDefault="002558D3" w:rsidP="002558D3">
      <w:pPr>
        <w:ind w:right="-1" w:firstLine="567"/>
        <w:jc w:val="both"/>
        <w:rPr>
          <w:sz w:val="24"/>
          <w:szCs w:val="24"/>
        </w:rPr>
      </w:pPr>
      <w:r w:rsidRPr="00A812EE">
        <w:rPr>
          <w:sz w:val="24"/>
          <w:szCs w:val="24"/>
        </w:rPr>
        <w:t>3.</w:t>
      </w:r>
      <w:r>
        <w:rPr>
          <w:sz w:val="24"/>
          <w:szCs w:val="24"/>
        </w:rPr>
        <w:t>1</w:t>
      </w:r>
      <w:r w:rsidRPr="00A812EE">
        <w:rPr>
          <w:sz w:val="24"/>
          <w:szCs w:val="24"/>
        </w:rPr>
        <w:t>.3. Содержание и продолжительность выполнения административной процедуры</w:t>
      </w:r>
    </w:p>
    <w:p w:rsidR="002558D3" w:rsidRPr="00A812EE" w:rsidRDefault="002558D3" w:rsidP="002558D3">
      <w:pPr>
        <w:tabs>
          <w:tab w:val="left" w:pos="9354"/>
        </w:tabs>
        <w:ind w:right="-1" w:firstLine="567"/>
        <w:jc w:val="both"/>
        <w:rPr>
          <w:sz w:val="24"/>
          <w:szCs w:val="24"/>
        </w:rPr>
      </w:pPr>
      <w:r w:rsidRPr="00A812EE">
        <w:rPr>
          <w:sz w:val="24"/>
          <w:szCs w:val="24"/>
        </w:rPr>
        <w:t xml:space="preserve">Специалист органа </w:t>
      </w:r>
      <w:r>
        <w:rPr>
          <w:sz w:val="24"/>
          <w:szCs w:val="24"/>
        </w:rPr>
        <w:t>опеки и попечительства</w:t>
      </w:r>
      <w:r w:rsidR="00BE2CFF">
        <w:rPr>
          <w:sz w:val="24"/>
          <w:szCs w:val="24"/>
        </w:rPr>
        <w:t>, ответственный за прием</w:t>
      </w:r>
      <w:r w:rsidR="00AB223A">
        <w:rPr>
          <w:sz w:val="24"/>
          <w:szCs w:val="24"/>
        </w:rPr>
        <w:t xml:space="preserve"> </w:t>
      </w:r>
      <w:r w:rsidRPr="00A812EE">
        <w:rPr>
          <w:sz w:val="24"/>
          <w:szCs w:val="24"/>
        </w:rPr>
        <w:t>заявлени</w:t>
      </w:r>
      <w:r>
        <w:rPr>
          <w:sz w:val="24"/>
          <w:szCs w:val="24"/>
        </w:rPr>
        <w:t>й</w:t>
      </w:r>
      <w:r w:rsidR="00AB223A">
        <w:rPr>
          <w:sz w:val="24"/>
          <w:szCs w:val="24"/>
        </w:rPr>
        <w:t xml:space="preserve"> </w:t>
      </w:r>
      <w:r>
        <w:rPr>
          <w:sz w:val="24"/>
          <w:szCs w:val="24"/>
        </w:rPr>
        <w:t xml:space="preserve">и </w:t>
      </w:r>
      <w:r w:rsidRPr="00A812EE">
        <w:rPr>
          <w:sz w:val="24"/>
          <w:szCs w:val="24"/>
        </w:rPr>
        <w:t xml:space="preserve">документов, необходимых для предоставления государственной услуги, </w:t>
      </w:r>
      <w:r>
        <w:rPr>
          <w:sz w:val="24"/>
          <w:szCs w:val="24"/>
        </w:rPr>
        <w:br/>
      </w:r>
      <w:r w:rsidRPr="00A812EE">
        <w:rPr>
          <w:sz w:val="24"/>
          <w:szCs w:val="24"/>
        </w:rPr>
        <w:t>при обращении заявителей:</w:t>
      </w:r>
    </w:p>
    <w:p w:rsidR="002558D3" w:rsidRPr="00A812EE" w:rsidRDefault="002558D3" w:rsidP="002558D3">
      <w:pPr>
        <w:tabs>
          <w:tab w:val="left" w:pos="9354"/>
        </w:tabs>
        <w:ind w:right="-1" w:firstLine="567"/>
        <w:jc w:val="both"/>
        <w:rPr>
          <w:sz w:val="24"/>
          <w:szCs w:val="24"/>
        </w:rPr>
      </w:pPr>
      <w:r w:rsidRPr="00A812EE">
        <w:rPr>
          <w:sz w:val="24"/>
          <w:szCs w:val="24"/>
        </w:rPr>
        <w:t>определяет предмет обращения;</w:t>
      </w:r>
    </w:p>
    <w:p w:rsidR="002558D3" w:rsidRPr="00A812EE" w:rsidRDefault="002558D3" w:rsidP="002558D3">
      <w:pPr>
        <w:tabs>
          <w:tab w:val="left" w:pos="9354"/>
        </w:tabs>
        <w:ind w:right="-1" w:firstLine="567"/>
        <w:jc w:val="both"/>
        <w:rPr>
          <w:sz w:val="24"/>
          <w:szCs w:val="24"/>
        </w:rPr>
      </w:pPr>
      <w:r w:rsidRPr="00A812EE">
        <w:rPr>
          <w:sz w:val="24"/>
          <w:szCs w:val="24"/>
        </w:rPr>
        <w:t>устанавливает личность заявител</w:t>
      </w:r>
      <w:r>
        <w:rPr>
          <w:sz w:val="24"/>
          <w:szCs w:val="24"/>
        </w:rPr>
        <w:t>ей</w:t>
      </w:r>
      <w:r w:rsidRPr="00A812EE">
        <w:rPr>
          <w:sz w:val="24"/>
          <w:szCs w:val="24"/>
        </w:rPr>
        <w:t>;</w:t>
      </w:r>
    </w:p>
    <w:p w:rsidR="002558D3" w:rsidRPr="00A812EE" w:rsidRDefault="002558D3" w:rsidP="002558D3">
      <w:pPr>
        <w:tabs>
          <w:tab w:val="left" w:pos="9354"/>
        </w:tabs>
        <w:ind w:right="-1" w:firstLine="567"/>
        <w:jc w:val="both"/>
        <w:rPr>
          <w:sz w:val="24"/>
          <w:szCs w:val="24"/>
        </w:rPr>
      </w:pPr>
      <w:r w:rsidRPr="00A812EE">
        <w:rPr>
          <w:sz w:val="24"/>
          <w:szCs w:val="24"/>
        </w:rPr>
        <w:t>консультирует заявител</w:t>
      </w:r>
      <w:r>
        <w:rPr>
          <w:sz w:val="24"/>
          <w:szCs w:val="24"/>
        </w:rPr>
        <w:t>ей</w:t>
      </w:r>
      <w:r w:rsidRPr="00A812EE">
        <w:rPr>
          <w:sz w:val="24"/>
          <w:szCs w:val="24"/>
        </w:rPr>
        <w:t xml:space="preserve"> о порядке оформления заявления и проверяет правильность его оформления;</w:t>
      </w:r>
    </w:p>
    <w:p w:rsidR="002558D3" w:rsidRPr="00A812EE" w:rsidRDefault="002558D3" w:rsidP="002558D3">
      <w:pPr>
        <w:tabs>
          <w:tab w:val="left" w:pos="9354"/>
        </w:tabs>
        <w:ind w:right="-1" w:firstLine="567"/>
        <w:jc w:val="both"/>
        <w:rPr>
          <w:sz w:val="24"/>
          <w:szCs w:val="24"/>
        </w:rPr>
      </w:pPr>
      <w:r w:rsidRPr="00A812EE">
        <w:rPr>
          <w:sz w:val="24"/>
          <w:szCs w:val="24"/>
        </w:rPr>
        <w:lastRenderedPageBreak/>
        <w:t xml:space="preserve">проверяет наличие документов и дает их оценку на предмет соответствия перечню документов, указанных в пунктах 2.6, 2.7 </w:t>
      </w:r>
      <w:r w:rsidR="005A648B">
        <w:rPr>
          <w:sz w:val="24"/>
          <w:szCs w:val="24"/>
        </w:rPr>
        <w:t>регламента</w:t>
      </w:r>
      <w:r w:rsidRPr="00A812EE">
        <w:rPr>
          <w:sz w:val="24"/>
          <w:szCs w:val="24"/>
        </w:rPr>
        <w:t>;</w:t>
      </w:r>
    </w:p>
    <w:p w:rsidR="002558D3" w:rsidRPr="00A812EE" w:rsidRDefault="002558D3" w:rsidP="002558D3">
      <w:pPr>
        <w:tabs>
          <w:tab w:val="left" w:pos="9354"/>
        </w:tabs>
        <w:ind w:right="-1" w:firstLine="567"/>
        <w:jc w:val="both"/>
        <w:rPr>
          <w:sz w:val="24"/>
          <w:szCs w:val="24"/>
        </w:rPr>
      </w:pPr>
      <w:r w:rsidRPr="00321362">
        <w:rPr>
          <w:sz w:val="24"/>
          <w:szCs w:val="24"/>
        </w:rPr>
        <w:t>фиксирует факт приема заявлений и документов на бумажном носителе или в информационной системе</w:t>
      </w:r>
      <w:r w:rsidR="00A879AB">
        <w:rPr>
          <w:sz w:val="24"/>
          <w:szCs w:val="24"/>
        </w:rPr>
        <w:t xml:space="preserve"> </w:t>
      </w:r>
      <w:r w:rsidRPr="00321362">
        <w:rPr>
          <w:sz w:val="24"/>
          <w:szCs w:val="24"/>
        </w:rPr>
        <w:t>в электронном виде;</w:t>
      </w:r>
    </w:p>
    <w:p w:rsidR="002558D3" w:rsidRPr="00A812EE" w:rsidRDefault="002558D3" w:rsidP="002558D3">
      <w:pPr>
        <w:tabs>
          <w:tab w:val="left" w:pos="9354"/>
        </w:tabs>
        <w:ind w:right="-1" w:firstLine="567"/>
        <w:jc w:val="both"/>
        <w:rPr>
          <w:sz w:val="24"/>
          <w:szCs w:val="24"/>
        </w:rPr>
      </w:pPr>
      <w:r w:rsidRPr="00A812EE">
        <w:rPr>
          <w:sz w:val="24"/>
          <w:szCs w:val="24"/>
        </w:rPr>
        <w:t>в случае необходимости направления межведомственных запросов</w:t>
      </w:r>
      <w:r>
        <w:rPr>
          <w:sz w:val="24"/>
          <w:szCs w:val="24"/>
        </w:rPr>
        <w:br/>
      </w:r>
      <w:r w:rsidRPr="00A812EE">
        <w:rPr>
          <w:sz w:val="24"/>
          <w:szCs w:val="24"/>
        </w:rPr>
        <w:t xml:space="preserve">в </w:t>
      </w:r>
      <w:r>
        <w:rPr>
          <w:sz w:val="24"/>
          <w:szCs w:val="24"/>
        </w:rPr>
        <w:t>и</w:t>
      </w:r>
      <w:r w:rsidRPr="00A812EE">
        <w:rPr>
          <w:sz w:val="24"/>
          <w:szCs w:val="24"/>
        </w:rPr>
        <w:t xml:space="preserve">сполнительные органы государственной власти (организации) Санкт-Петербурга </w:t>
      </w:r>
      <w:r w:rsidRPr="00A812EE">
        <w:rPr>
          <w:sz w:val="24"/>
          <w:szCs w:val="24"/>
        </w:rPr>
        <w:br/>
        <w:t>о предоставлении необходимых сведений (документов), а также получение ответов на них (далее – межведомственный запрос) передает копию заявлени</w:t>
      </w:r>
      <w:r>
        <w:rPr>
          <w:sz w:val="24"/>
          <w:szCs w:val="24"/>
        </w:rPr>
        <w:t xml:space="preserve">я </w:t>
      </w:r>
      <w:r w:rsidRPr="00A812EE">
        <w:rPr>
          <w:sz w:val="24"/>
          <w:szCs w:val="24"/>
        </w:rPr>
        <w:t xml:space="preserve">с отметкой </w:t>
      </w:r>
      <w:r>
        <w:rPr>
          <w:sz w:val="24"/>
          <w:szCs w:val="24"/>
        </w:rPr>
        <w:br/>
      </w:r>
      <w:r w:rsidRPr="00A812EE">
        <w:rPr>
          <w:sz w:val="24"/>
          <w:szCs w:val="24"/>
        </w:rPr>
        <w:t>о необходимости подготовки межведомственных запросов специалисту орган</w:t>
      </w:r>
      <w:r>
        <w:rPr>
          <w:sz w:val="24"/>
          <w:szCs w:val="24"/>
        </w:rPr>
        <w:t xml:space="preserve">а опеки </w:t>
      </w:r>
      <w:r>
        <w:rPr>
          <w:sz w:val="24"/>
          <w:szCs w:val="24"/>
        </w:rPr>
        <w:br/>
        <w:t>и попечительства</w:t>
      </w:r>
      <w:r w:rsidRPr="00A812EE">
        <w:rPr>
          <w:sz w:val="24"/>
          <w:szCs w:val="24"/>
        </w:rPr>
        <w:t>, ответственному за подготовку и направление межведомственных запросов, а также по</w:t>
      </w:r>
      <w:r>
        <w:rPr>
          <w:sz w:val="24"/>
          <w:szCs w:val="24"/>
        </w:rPr>
        <w:t>лучение ответов на них.</w:t>
      </w:r>
    </w:p>
    <w:p w:rsidR="002558D3" w:rsidRPr="00A812EE" w:rsidRDefault="002558D3" w:rsidP="002558D3">
      <w:pPr>
        <w:tabs>
          <w:tab w:val="left" w:pos="9354"/>
        </w:tabs>
        <w:ind w:right="-1" w:firstLine="567"/>
        <w:jc w:val="both"/>
        <w:rPr>
          <w:sz w:val="24"/>
          <w:szCs w:val="24"/>
        </w:rPr>
      </w:pPr>
      <w:r w:rsidRPr="00321362">
        <w:rPr>
          <w:sz w:val="24"/>
          <w:szCs w:val="24"/>
        </w:rPr>
        <w:t xml:space="preserve">Продолжительность административной процедуры не должна превышать </w:t>
      </w:r>
      <w:r w:rsidRPr="00321362">
        <w:rPr>
          <w:sz w:val="24"/>
          <w:szCs w:val="24"/>
        </w:rPr>
        <w:br/>
        <w:t>одного рабочего дня.</w:t>
      </w:r>
    </w:p>
    <w:p w:rsidR="002558D3" w:rsidRPr="00A812EE" w:rsidRDefault="002558D3" w:rsidP="002558D3">
      <w:pPr>
        <w:ind w:right="-1" w:firstLine="567"/>
        <w:jc w:val="both"/>
        <w:rPr>
          <w:sz w:val="24"/>
          <w:szCs w:val="24"/>
        </w:rPr>
      </w:pPr>
      <w:r w:rsidRPr="00A812EE">
        <w:rPr>
          <w:sz w:val="24"/>
          <w:szCs w:val="24"/>
        </w:rPr>
        <w:t xml:space="preserve">Специалист органа </w:t>
      </w:r>
      <w:r>
        <w:rPr>
          <w:sz w:val="24"/>
          <w:szCs w:val="24"/>
        </w:rPr>
        <w:t>опеки и попечительства</w:t>
      </w:r>
      <w:r w:rsidRPr="00A812EE">
        <w:rPr>
          <w:sz w:val="24"/>
          <w:szCs w:val="24"/>
        </w:rPr>
        <w:t>, ответственный за прием заявлени</w:t>
      </w:r>
      <w:r>
        <w:rPr>
          <w:sz w:val="24"/>
          <w:szCs w:val="24"/>
        </w:rPr>
        <w:t>й</w:t>
      </w:r>
      <w:r w:rsidRPr="00A812EE">
        <w:rPr>
          <w:sz w:val="24"/>
          <w:szCs w:val="24"/>
        </w:rPr>
        <w:br/>
        <w:t>и документов, необходимых для предоставления государственной услуги, посредством МФЦ:</w:t>
      </w:r>
    </w:p>
    <w:p w:rsidR="002558D3" w:rsidRPr="00A812EE" w:rsidRDefault="002558D3" w:rsidP="002558D3">
      <w:pPr>
        <w:ind w:right="-1" w:firstLine="567"/>
        <w:jc w:val="both"/>
        <w:rPr>
          <w:sz w:val="24"/>
          <w:szCs w:val="24"/>
        </w:rPr>
      </w:pPr>
      <w:r w:rsidRPr="00A812EE">
        <w:rPr>
          <w:sz w:val="24"/>
          <w:szCs w:val="24"/>
        </w:rPr>
        <w:t>получает копии документов и реестр документов из МФЦ</w:t>
      </w:r>
      <w:r w:rsidR="00AB223A">
        <w:rPr>
          <w:sz w:val="24"/>
          <w:szCs w:val="24"/>
        </w:rPr>
        <w:t xml:space="preserve"> </w:t>
      </w:r>
      <w:r w:rsidRPr="00A812EE">
        <w:rPr>
          <w:sz w:val="24"/>
          <w:szCs w:val="24"/>
        </w:rPr>
        <w:t xml:space="preserve">на бумажных носителях </w:t>
      </w:r>
      <w:r>
        <w:rPr>
          <w:sz w:val="24"/>
          <w:szCs w:val="24"/>
        </w:rPr>
        <w:br/>
      </w:r>
      <w:r w:rsidRPr="00A812EE">
        <w:rPr>
          <w:sz w:val="24"/>
          <w:szCs w:val="24"/>
        </w:rPr>
        <w:t>(в случае необходимости обязательного представления оригиналов документов);</w:t>
      </w:r>
    </w:p>
    <w:p w:rsidR="002558D3" w:rsidRPr="00A812EE" w:rsidRDefault="002558D3" w:rsidP="002558D3">
      <w:pPr>
        <w:ind w:right="-1" w:firstLine="567"/>
        <w:jc w:val="both"/>
        <w:rPr>
          <w:sz w:val="24"/>
          <w:szCs w:val="24"/>
        </w:rPr>
      </w:pPr>
      <w:r w:rsidRPr="00A812EE">
        <w:rPr>
          <w:sz w:val="24"/>
          <w:szCs w:val="24"/>
        </w:rPr>
        <w:t xml:space="preserve">проверяет наличие документов и дает их оценку на предмет соответствия перечню документов, указанных в пунктах 2.6, 2.7 </w:t>
      </w:r>
      <w:r w:rsidR="002738F8">
        <w:rPr>
          <w:sz w:val="24"/>
          <w:szCs w:val="24"/>
        </w:rPr>
        <w:t>регламента</w:t>
      </w:r>
      <w:r w:rsidRPr="00A812EE">
        <w:rPr>
          <w:sz w:val="24"/>
          <w:szCs w:val="24"/>
        </w:rPr>
        <w:t>, определяет необходимость осуществления межведомственных запросов, о чем</w:t>
      </w:r>
      <w:r w:rsidR="00AB223A">
        <w:rPr>
          <w:sz w:val="24"/>
          <w:szCs w:val="24"/>
        </w:rPr>
        <w:t xml:space="preserve"> </w:t>
      </w:r>
      <w:r w:rsidRPr="00A812EE">
        <w:rPr>
          <w:sz w:val="24"/>
          <w:szCs w:val="24"/>
        </w:rPr>
        <w:t>на заявлении делается соответствующая запись;</w:t>
      </w:r>
    </w:p>
    <w:p w:rsidR="002558D3" w:rsidRPr="00A812EE" w:rsidRDefault="002558D3" w:rsidP="002558D3">
      <w:pPr>
        <w:tabs>
          <w:tab w:val="left" w:pos="9354"/>
        </w:tabs>
        <w:ind w:right="-1" w:firstLine="567"/>
        <w:jc w:val="both"/>
        <w:rPr>
          <w:sz w:val="24"/>
          <w:szCs w:val="24"/>
        </w:rPr>
      </w:pPr>
      <w:r w:rsidRPr="00A812EE">
        <w:rPr>
          <w:sz w:val="24"/>
          <w:szCs w:val="24"/>
        </w:rPr>
        <w:t xml:space="preserve">в случае необходимости направления межведомственных запросов передает копию заявления </w:t>
      </w:r>
      <w:r>
        <w:rPr>
          <w:sz w:val="24"/>
          <w:szCs w:val="24"/>
        </w:rPr>
        <w:t xml:space="preserve">несовершеннолетнего </w:t>
      </w:r>
      <w:r w:rsidRPr="00A812EE">
        <w:rPr>
          <w:sz w:val="24"/>
          <w:szCs w:val="24"/>
        </w:rPr>
        <w:t xml:space="preserve">с отметкой о необходимости подготовки межведомственных запросов специалисту органа </w:t>
      </w:r>
      <w:r>
        <w:rPr>
          <w:sz w:val="24"/>
          <w:szCs w:val="24"/>
        </w:rPr>
        <w:t>опеки и попечительства</w:t>
      </w:r>
      <w:r w:rsidRPr="00A812EE">
        <w:rPr>
          <w:sz w:val="24"/>
          <w:szCs w:val="24"/>
        </w:rPr>
        <w:t xml:space="preserve">, ответственному за подготовку и направление межведомственных запросов, а также получение ответов </w:t>
      </w:r>
      <w:r>
        <w:rPr>
          <w:sz w:val="24"/>
          <w:szCs w:val="24"/>
        </w:rPr>
        <w:br/>
      </w:r>
      <w:r w:rsidRPr="00A812EE">
        <w:rPr>
          <w:sz w:val="24"/>
          <w:szCs w:val="24"/>
        </w:rPr>
        <w:t>на них;</w:t>
      </w:r>
    </w:p>
    <w:p w:rsidR="002558D3" w:rsidRPr="00A812EE" w:rsidRDefault="002558D3" w:rsidP="002558D3">
      <w:pPr>
        <w:ind w:right="-1" w:firstLine="567"/>
        <w:jc w:val="both"/>
        <w:rPr>
          <w:sz w:val="24"/>
          <w:szCs w:val="24"/>
        </w:rPr>
      </w:pPr>
      <w:r w:rsidRPr="00A812EE">
        <w:rPr>
          <w:sz w:val="24"/>
          <w:szCs w:val="24"/>
        </w:rPr>
        <w:t xml:space="preserve">фиксирует факт приема документов, указанных в пунктах 2.6, 2.7 </w:t>
      </w:r>
      <w:r w:rsidR="002738F8">
        <w:rPr>
          <w:sz w:val="24"/>
          <w:szCs w:val="24"/>
        </w:rPr>
        <w:t>регламента</w:t>
      </w:r>
      <w:r w:rsidR="00AB223A">
        <w:rPr>
          <w:sz w:val="24"/>
          <w:szCs w:val="24"/>
        </w:rPr>
        <w:t xml:space="preserve"> </w:t>
      </w:r>
      <w:r w:rsidRPr="00A812EE">
        <w:rPr>
          <w:sz w:val="24"/>
          <w:szCs w:val="24"/>
        </w:rPr>
        <w:t>на бумажном носителе</w:t>
      </w:r>
      <w:r w:rsidR="00AB223A">
        <w:rPr>
          <w:sz w:val="24"/>
          <w:szCs w:val="24"/>
        </w:rPr>
        <w:t xml:space="preserve"> </w:t>
      </w:r>
      <w:r w:rsidR="00321362">
        <w:rPr>
          <w:sz w:val="24"/>
          <w:szCs w:val="24"/>
        </w:rPr>
        <w:t>или в информационной системе</w:t>
      </w:r>
      <w:r w:rsidRPr="00A812EE">
        <w:rPr>
          <w:sz w:val="24"/>
          <w:szCs w:val="24"/>
        </w:rPr>
        <w:t xml:space="preserve"> в электронном виде;</w:t>
      </w:r>
    </w:p>
    <w:p w:rsidR="002558D3" w:rsidRPr="00A812EE" w:rsidRDefault="002558D3" w:rsidP="002558D3">
      <w:pPr>
        <w:ind w:right="-1" w:firstLine="567"/>
        <w:jc w:val="both"/>
        <w:rPr>
          <w:sz w:val="24"/>
          <w:szCs w:val="24"/>
        </w:rPr>
      </w:pPr>
      <w:r w:rsidRPr="00A812EE">
        <w:rPr>
          <w:sz w:val="24"/>
          <w:szCs w:val="24"/>
        </w:rPr>
        <w:t xml:space="preserve">передает комплект документов специалисту органа </w:t>
      </w:r>
      <w:r>
        <w:rPr>
          <w:sz w:val="24"/>
          <w:szCs w:val="24"/>
        </w:rPr>
        <w:t>опеки и попечительства</w:t>
      </w:r>
      <w:r w:rsidRPr="00A812EE">
        <w:rPr>
          <w:sz w:val="24"/>
          <w:szCs w:val="24"/>
        </w:rPr>
        <w:t>.</w:t>
      </w:r>
    </w:p>
    <w:p w:rsidR="002558D3" w:rsidRPr="00A812EE" w:rsidRDefault="002558D3" w:rsidP="002558D3">
      <w:pPr>
        <w:ind w:right="-1" w:firstLine="567"/>
        <w:jc w:val="both"/>
        <w:rPr>
          <w:sz w:val="24"/>
          <w:szCs w:val="24"/>
        </w:rPr>
      </w:pPr>
      <w:r w:rsidRPr="00A812EE">
        <w:rPr>
          <w:sz w:val="24"/>
          <w:szCs w:val="24"/>
        </w:rPr>
        <w:t>3.</w:t>
      </w:r>
      <w:r>
        <w:rPr>
          <w:sz w:val="24"/>
          <w:szCs w:val="24"/>
        </w:rPr>
        <w:t>1</w:t>
      </w:r>
      <w:r w:rsidRPr="00A812EE">
        <w:rPr>
          <w:sz w:val="24"/>
          <w:szCs w:val="24"/>
        </w:rPr>
        <w:t xml:space="preserve">.4. Критерием принятия решения в рамках административной процедуры является соответствие комплекта документов, требованиям, установленным </w:t>
      </w:r>
      <w:r w:rsidR="002738F8">
        <w:rPr>
          <w:sz w:val="24"/>
          <w:szCs w:val="24"/>
        </w:rPr>
        <w:t>регламентом</w:t>
      </w:r>
      <w:r w:rsidRPr="00A812EE">
        <w:rPr>
          <w:sz w:val="24"/>
          <w:szCs w:val="24"/>
        </w:rPr>
        <w:t>.</w:t>
      </w:r>
    </w:p>
    <w:p w:rsidR="002558D3" w:rsidRPr="00A812EE" w:rsidRDefault="002558D3" w:rsidP="002558D3">
      <w:pPr>
        <w:ind w:right="-1" w:firstLine="567"/>
        <w:jc w:val="both"/>
        <w:rPr>
          <w:sz w:val="24"/>
          <w:szCs w:val="24"/>
        </w:rPr>
      </w:pPr>
      <w:r w:rsidRPr="00A812EE">
        <w:rPr>
          <w:sz w:val="24"/>
          <w:szCs w:val="24"/>
        </w:rPr>
        <w:t>3.</w:t>
      </w:r>
      <w:r>
        <w:rPr>
          <w:sz w:val="24"/>
          <w:szCs w:val="24"/>
        </w:rPr>
        <w:t>1</w:t>
      </w:r>
      <w:r w:rsidRPr="00A812EE">
        <w:rPr>
          <w:sz w:val="24"/>
          <w:szCs w:val="24"/>
        </w:rPr>
        <w:t xml:space="preserve">.5. Результат административной процедуры: </w:t>
      </w:r>
    </w:p>
    <w:p w:rsidR="002558D3" w:rsidRPr="00A812EE" w:rsidRDefault="002558D3" w:rsidP="002558D3">
      <w:pPr>
        <w:ind w:right="-1" w:firstLine="567"/>
        <w:jc w:val="both"/>
        <w:rPr>
          <w:sz w:val="24"/>
          <w:szCs w:val="24"/>
        </w:rPr>
      </w:pPr>
      <w:r w:rsidRPr="00A812EE">
        <w:rPr>
          <w:sz w:val="24"/>
          <w:szCs w:val="24"/>
        </w:rPr>
        <w:t>принятие заявлени</w:t>
      </w:r>
      <w:r>
        <w:rPr>
          <w:sz w:val="24"/>
          <w:szCs w:val="24"/>
        </w:rPr>
        <w:t>й</w:t>
      </w:r>
      <w:r w:rsidRPr="00A812EE">
        <w:rPr>
          <w:sz w:val="24"/>
          <w:szCs w:val="24"/>
        </w:rPr>
        <w:t xml:space="preserve"> и документов. </w:t>
      </w:r>
    </w:p>
    <w:p w:rsidR="002558D3" w:rsidRPr="00A812EE" w:rsidRDefault="002558D3" w:rsidP="002558D3">
      <w:pPr>
        <w:ind w:right="-1" w:firstLine="567"/>
        <w:jc w:val="both"/>
        <w:rPr>
          <w:sz w:val="24"/>
          <w:szCs w:val="24"/>
        </w:rPr>
      </w:pPr>
      <w:r w:rsidRPr="00A812EE">
        <w:rPr>
          <w:sz w:val="24"/>
          <w:szCs w:val="24"/>
        </w:rPr>
        <w:t>3.</w:t>
      </w:r>
      <w:r>
        <w:rPr>
          <w:sz w:val="24"/>
          <w:szCs w:val="24"/>
        </w:rPr>
        <w:t>1</w:t>
      </w:r>
      <w:r w:rsidRPr="00A812EE">
        <w:rPr>
          <w:sz w:val="24"/>
          <w:szCs w:val="24"/>
        </w:rPr>
        <w:t>.6. Способ фиксации результата выполнения административной процедуры:</w:t>
      </w:r>
    </w:p>
    <w:p w:rsidR="002558D3" w:rsidRDefault="002558D3" w:rsidP="00BE2CFF">
      <w:pPr>
        <w:widowControl w:val="0"/>
        <w:shd w:val="clear" w:color="auto" w:fill="FFFFFF"/>
        <w:autoSpaceDE w:val="0"/>
        <w:autoSpaceDN w:val="0"/>
        <w:adjustRightInd w:val="0"/>
        <w:ind w:right="-1" w:firstLine="567"/>
        <w:jc w:val="both"/>
        <w:rPr>
          <w:sz w:val="24"/>
          <w:szCs w:val="24"/>
        </w:rPr>
      </w:pPr>
      <w:r w:rsidRPr="00A812EE">
        <w:rPr>
          <w:sz w:val="24"/>
          <w:szCs w:val="24"/>
        </w:rPr>
        <w:t>регистрация заявлени</w:t>
      </w:r>
      <w:r>
        <w:rPr>
          <w:sz w:val="24"/>
          <w:szCs w:val="24"/>
        </w:rPr>
        <w:t>й</w:t>
      </w:r>
      <w:r w:rsidRPr="00A812EE">
        <w:rPr>
          <w:sz w:val="24"/>
          <w:szCs w:val="24"/>
        </w:rPr>
        <w:t xml:space="preserve"> и документов в журнале регистрации на бумажном носителе</w:t>
      </w:r>
      <w:r w:rsidR="00BE2CFF">
        <w:rPr>
          <w:sz w:val="24"/>
          <w:szCs w:val="24"/>
        </w:rPr>
        <w:t>.</w:t>
      </w:r>
    </w:p>
    <w:p w:rsidR="00BE2CFF" w:rsidRPr="007802ED" w:rsidRDefault="00BE2CFF" w:rsidP="00BE2CFF">
      <w:pPr>
        <w:widowControl w:val="0"/>
        <w:shd w:val="clear" w:color="auto" w:fill="FFFFFF"/>
        <w:autoSpaceDE w:val="0"/>
        <w:autoSpaceDN w:val="0"/>
        <w:adjustRightInd w:val="0"/>
        <w:ind w:right="-1" w:firstLine="567"/>
        <w:jc w:val="both"/>
        <w:rPr>
          <w:sz w:val="24"/>
          <w:szCs w:val="24"/>
        </w:rPr>
      </w:pPr>
    </w:p>
    <w:p w:rsidR="002558D3" w:rsidRPr="00D34125" w:rsidRDefault="002558D3" w:rsidP="0057365F">
      <w:pPr>
        <w:widowControl w:val="0"/>
        <w:shd w:val="clear" w:color="auto" w:fill="FFFFFF"/>
        <w:autoSpaceDE w:val="0"/>
        <w:autoSpaceDN w:val="0"/>
        <w:adjustRightInd w:val="0"/>
        <w:ind w:right="-1" w:firstLine="567"/>
        <w:jc w:val="center"/>
        <w:rPr>
          <w:b/>
          <w:sz w:val="24"/>
          <w:szCs w:val="24"/>
        </w:rPr>
      </w:pPr>
      <w:r w:rsidRPr="00D34125">
        <w:rPr>
          <w:b/>
          <w:sz w:val="24"/>
          <w:szCs w:val="24"/>
        </w:rPr>
        <w:t>3.</w:t>
      </w:r>
      <w:r>
        <w:rPr>
          <w:b/>
          <w:sz w:val="24"/>
          <w:szCs w:val="24"/>
        </w:rPr>
        <w:t>2</w:t>
      </w:r>
      <w:r w:rsidRPr="00D34125">
        <w:rPr>
          <w:b/>
          <w:sz w:val="24"/>
          <w:szCs w:val="24"/>
        </w:rPr>
        <w:t xml:space="preserve">. Подготовка и направление межведомственных запросов </w:t>
      </w:r>
      <w:r>
        <w:rPr>
          <w:b/>
          <w:sz w:val="24"/>
          <w:szCs w:val="24"/>
        </w:rPr>
        <w:br/>
      </w:r>
      <w:r w:rsidRPr="00D34125">
        <w:rPr>
          <w:b/>
          <w:sz w:val="24"/>
          <w:szCs w:val="24"/>
        </w:rPr>
        <w:t xml:space="preserve">о предоставлении </w:t>
      </w:r>
      <w:r w:rsidRPr="00D34125">
        <w:rPr>
          <w:rFonts w:eastAsia="Calibri"/>
          <w:b/>
          <w:sz w:val="24"/>
          <w:szCs w:val="24"/>
        </w:rPr>
        <w:t xml:space="preserve">документов, необходимых для предоставления государственной услуги, находящихся в распоряжении иных органов государственной власти </w:t>
      </w:r>
      <w:r>
        <w:rPr>
          <w:rFonts w:eastAsia="Calibri"/>
          <w:b/>
          <w:sz w:val="24"/>
          <w:szCs w:val="24"/>
        </w:rPr>
        <w:br/>
      </w:r>
      <w:r w:rsidRPr="00D34125">
        <w:rPr>
          <w:rFonts w:eastAsia="Calibri"/>
          <w:b/>
          <w:sz w:val="24"/>
          <w:szCs w:val="24"/>
        </w:rPr>
        <w:t>и организаций</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.1. События (юридические факты), являющиеся основанием для начала административной процедуры: регистрация заявлени</w:t>
      </w:r>
      <w:r>
        <w:rPr>
          <w:sz w:val="24"/>
          <w:szCs w:val="24"/>
        </w:rPr>
        <w:t>й</w:t>
      </w:r>
      <w:r w:rsidRPr="00D34125">
        <w:rPr>
          <w:sz w:val="24"/>
          <w:szCs w:val="24"/>
        </w:rPr>
        <w:t xml:space="preserve"> и документов</w:t>
      </w:r>
      <w:r>
        <w:rPr>
          <w:sz w:val="24"/>
          <w:szCs w:val="24"/>
        </w:rPr>
        <w:t xml:space="preserve">; отсутствие </w:t>
      </w:r>
      <w:r>
        <w:rPr>
          <w:sz w:val="24"/>
          <w:szCs w:val="24"/>
        </w:rPr>
        <w:br/>
        <w:t xml:space="preserve">в комплекте документов, предусмотренных пунктом 2.7 </w:t>
      </w:r>
      <w:r w:rsidR="002738F8">
        <w:rPr>
          <w:sz w:val="24"/>
          <w:szCs w:val="24"/>
        </w:rPr>
        <w:t>регламента</w:t>
      </w:r>
      <w:r w:rsidRPr="00D34125">
        <w:rPr>
          <w:sz w:val="24"/>
          <w:szCs w:val="24"/>
        </w:rPr>
        <w:t>.</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 xml:space="preserve">.2. В рамках административной процедуры специалист органа </w:t>
      </w:r>
      <w:r>
        <w:rPr>
          <w:sz w:val="24"/>
          <w:szCs w:val="24"/>
        </w:rPr>
        <w:t xml:space="preserve">опеки </w:t>
      </w:r>
      <w:r>
        <w:rPr>
          <w:sz w:val="24"/>
          <w:szCs w:val="24"/>
        </w:rPr>
        <w:br/>
        <w:t>и попечительства</w:t>
      </w:r>
      <w:r w:rsidRPr="00D34125">
        <w:rPr>
          <w:sz w:val="24"/>
          <w:szCs w:val="24"/>
        </w:rPr>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 xml:space="preserve">определяет состав документов (информации), подлежащих получению </w:t>
      </w:r>
      <w:r w:rsidRPr="00D34125">
        <w:rPr>
          <w:sz w:val="24"/>
          <w:szCs w:val="24"/>
        </w:rPr>
        <w:br/>
        <w:t>по межведомственным запросам, и органы (организации), в которые должны быть направлены межведомственные запросы;</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подготавливает проекты межведомственных запросов;</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при необходимости представляет проекты межведомственных запросов</w:t>
      </w:r>
      <w:r w:rsidRPr="00D34125">
        <w:rPr>
          <w:sz w:val="24"/>
          <w:szCs w:val="24"/>
        </w:rPr>
        <w:br/>
        <w:t xml:space="preserve">на подпись лицу, уполномоченному подписывать межведомственные запросы, в том числе </w:t>
      </w:r>
      <w:r w:rsidRPr="00D34125">
        <w:rPr>
          <w:sz w:val="24"/>
          <w:szCs w:val="24"/>
        </w:rPr>
        <w:br/>
        <w:t>с использованием электронной подписи;</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направляет межведомственные запросы в:</w:t>
      </w:r>
    </w:p>
    <w:p w:rsidR="002558D3" w:rsidRDefault="002558D3" w:rsidP="002558D3">
      <w:pPr>
        <w:widowControl w:val="0"/>
        <w:autoSpaceDE w:val="0"/>
        <w:autoSpaceDN w:val="0"/>
        <w:adjustRightInd w:val="0"/>
        <w:ind w:right="-1" w:firstLine="567"/>
        <w:jc w:val="both"/>
        <w:rPr>
          <w:sz w:val="24"/>
          <w:szCs w:val="24"/>
        </w:rPr>
      </w:pPr>
      <w:r w:rsidRPr="00D34125">
        <w:rPr>
          <w:sz w:val="24"/>
          <w:szCs w:val="24"/>
        </w:rPr>
        <w:lastRenderedPageBreak/>
        <w:t>КЗАГС (запрашива</w:t>
      </w:r>
      <w:r>
        <w:rPr>
          <w:sz w:val="24"/>
          <w:szCs w:val="24"/>
        </w:rPr>
        <w:t>е</w:t>
      </w:r>
      <w:r w:rsidRPr="00D34125">
        <w:rPr>
          <w:sz w:val="24"/>
          <w:szCs w:val="24"/>
        </w:rPr>
        <w:t xml:space="preserve">тся </w:t>
      </w:r>
      <w:r>
        <w:rPr>
          <w:sz w:val="24"/>
          <w:szCs w:val="24"/>
        </w:rPr>
        <w:t xml:space="preserve">информация из актовой записи о рождении ребенка, </w:t>
      </w:r>
      <w:r>
        <w:rPr>
          <w:sz w:val="24"/>
          <w:szCs w:val="24"/>
        </w:rPr>
        <w:br/>
        <w:t>сведения</w:t>
      </w:r>
      <w:r w:rsidRPr="00D34125">
        <w:rPr>
          <w:sz w:val="24"/>
          <w:szCs w:val="24"/>
        </w:rPr>
        <w:t>, содержащи</w:t>
      </w:r>
      <w:r>
        <w:rPr>
          <w:sz w:val="24"/>
          <w:szCs w:val="24"/>
        </w:rPr>
        <w:t>е</w:t>
      </w:r>
      <w:r w:rsidRPr="00D34125">
        <w:rPr>
          <w:sz w:val="24"/>
          <w:szCs w:val="24"/>
        </w:rPr>
        <w:t xml:space="preserve">ся в свидетельстве о </w:t>
      </w:r>
      <w:r>
        <w:rPr>
          <w:sz w:val="24"/>
          <w:szCs w:val="24"/>
        </w:rPr>
        <w:t>рождении ребенка</w:t>
      </w:r>
      <w:r w:rsidRPr="00D34125">
        <w:rPr>
          <w:sz w:val="24"/>
          <w:szCs w:val="24"/>
        </w:rPr>
        <w:t>, выданном на территории Санкт-Петербурга);</w:t>
      </w:r>
    </w:p>
    <w:p w:rsidR="002558D3" w:rsidRDefault="002558D3" w:rsidP="002558D3">
      <w:pPr>
        <w:ind w:right="-1" w:firstLine="567"/>
        <w:jc w:val="both"/>
        <w:rPr>
          <w:sz w:val="24"/>
          <w:szCs w:val="24"/>
        </w:rPr>
      </w:pPr>
      <w:r>
        <w:rPr>
          <w:sz w:val="24"/>
          <w:szCs w:val="24"/>
        </w:rPr>
        <w:t xml:space="preserve">ГКУ ЖА посредством автоматизированной информационной системы «Население Жилой фонд» (запрашивается справка о регистрации по месту жительства несовершеннолетнего формы 9 в отношении жилых помещений, ведение регистрационного учета граждан по месту жительства в которых в части, возложенной </w:t>
      </w:r>
      <w:r>
        <w:rPr>
          <w:sz w:val="24"/>
          <w:szCs w:val="24"/>
        </w:rPr>
        <w:br/>
        <w:t xml:space="preserve">на жилищные организации, осуществляют ГКУ ЖА), в случае отсутствия </w:t>
      </w:r>
      <w:r>
        <w:rPr>
          <w:sz w:val="24"/>
          <w:szCs w:val="24"/>
        </w:rPr>
        <w:br/>
        <w:t>у несовершеннолетнего паспорта гражданина Российской Федерации, в пределах установленного законодательством срока его получения;</w:t>
      </w:r>
    </w:p>
    <w:p w:rsidR="002558D3" w:rsidRDefault="002558D3" w:rsidP="002558D3">
      <w:pPr>
        <w:ind w:right="-1" w:firstLine="567"/>
        <w:jc w:val="both"/>
        <w:rPr>
          <w:sz w:val="24"/>
          <w:szCs w:val="24"/>
        </w:rPr>
      </w:pPr>
      <w:r w:rsidRPr="002A01E4">
        <w:rPr>
          <w:sz w:val="24"/>
          <w:szCs w:val="24"/>
        </w:rPr>
        <w:t>КО (запрашивается</w:t>
      </w:r>
      <w:r w:rsidR="00AB223A">
        <w:rPr>
          <w:sz w:val="24"/>
          <w:szCs w:val="24"/>
        </w:rPr>
        <w:t xml:space="preserve"> </w:t>
      </w:r>
      <w:r>
        <w:rPr>
          <w:sz w:val="24"/>
          <w:szCs w:val="24"/>
        </w:rPr>
        <w:t xml:space="preserve">справка, содержащая сведения о получении общего образования </w:t>
      </w:r>
      <w:r>
        <w:rPr>
          <w:sz w:val="24"/>
          <w:szCs w:val="24"/>
        </w:rPr>
        <w:br/>
        <w:t>(для лиц, получивших общее образование) в государственном образовательном учреждении Санкт-Петербурга);</w:t>
      </w:r>
    </w:p>
    <w:p w:rsidR="002558D3" w:rsidRDefault="002558D3" w:rsidP="002558D3">
      <w:pPr>
        <w:ind w:right="-1" w:firstLine="567"/>
        <w:jc w:val="both"/>
        <w:rPr>
          <w:sz w:val="24"/>
          <w:szCs w:val="24"/>
        </w:rPr>
      </w:pPr>
      <w:r>
        <w:rPr>
          <w:sz w:val="24"/>
          <w:szCs w:val="24"/>
        </w:rPr>
        <w:t xml:space="preserve">Управление по вопросам миграции (сведения о </w:t>
      </w:r>
      <w:r w:rsidRPr="007E4B63">
        <w:rPr>
          <w:sz w:val="24"/>
          <w:szCs w:val="24"/>
        </w:rPr>
        <w:t xml:space="preserve">регистрации </w:t>
      </w:r>
      <w:r>
        <w:rPr>
          <w:sz w:val="24"/>
          <w:szCs w:val="24"/>
        </w:rPr>
        <w:t xml:space="preserve">несовершеннолетнего </w:t>
      </w:r>
      <w:r w:rsidRPr="007E4B63">
        <w:rPr>
          <w:sz w:val="24"/>
          <w:szCs w:val="24"/>
        </w:rPr>
        <w:t xml:space="preserve">по месту пребывания </w:t>
      </w:r>
      <w:r>
        <w:rPr>
          <w:sz w:val="24"/>
          <w:szCs w:val="24"/>
        </w:rPr>
        <w:t xml:space="preserve">в </w:t>
      </w:r>
      <w:r w:rsidRPr="007E4B63">
        <w:rPr>
          <w:sz w:val="24"/>
          <w:szCs w:val="24"/>
        </w:rPr>
        <w:t>Санкт-Петербурге</w:t>
      </w:r>
      <w:r>
        <w:rPr>
          <w:sz w:val="24"/>
          <w:szCs w:val="24"/>
        </w:rPr>
        <w:t>);</w:t>
      </w:r>
    </w:p>
    <w:p w:rsidR="002558D3" w:rsidRPr="00D34125" w:rsidRDefault="002558D3" w:rsidP="002558D3">
      <w:pPr>
        <w:ind w:right="-1" w:firstLine="567"/>
        <w:jc w:val="both"/>
        <w:rPr>
          <w:sz w:val="24"/>
          <w:szCs w:val="24"/>
        </w:rPr>
      </w:pPr>
      <w:r w:rsidRPr="00D34125">
        <w:rPr>
          <w:sz w:val="24"/>
          <w:szCs w:val="24"/>
        </w:rPr>
        <w:t>получает ответы на межведомственные запросы;</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 xml:space="preserve">передает полученные документы (информацию) специалисту органа </w:t>
      </w:r>
      <w:r>
        <w:rPr>
          <w:sz w:val="24"/>
          <w:szCs w:val="24"/>
        </w:rPr>
        <w:t xml:space="preserve">опеки </w:t>
      </w:r>
      <w:r>
        <w:rPr>
          <w:sz w:val="24"/>
          <w:szCs w:val="24"/>
        </w:rPr>
        <w:br/>
        <w:t>и попечительства</w:t>
      </w:r>
      <w:r w:rsidRPr="00D34125">
        <w:rPr>
          <w:sz w:val="24"/>
          <w:szCs w:val="24"/>
        </w:rPr>
        <w:t xml:space="preserve">, ответственному за подготовку проекта решения </w:t>
      </w:r>
      <w:r>
        <w:rPr>
          <w:sz w:val="24"/>
          <w:szCs w:val="24"/>
        </w:rPr>
        <w:t xml:space="preserve">органа опеки </w:t>
      </w:r>
      <w:r>
        <w:rPr>
          <w:sz w:val="24"/>
          <w:szCs w:val="24"/>
        </w:rPr>
        <w:br/>
        <w:t>и попечительства</w:t>
      </w:r>
      <w:r w:rsidR="00AB223A">
        <w:rPr>
          <w:sz w:val="24"/>
          <w:szCs w:val="24"/>
        </w:rPr>
        <w:t xml:space="preserve"> </w:t>
      </w:r>
      <w:r w:rsidRPr="002B3BB2">
        <w:rPr>
          <w:sz w:val="24"/>
          <w:szCs w:val="24"/>
        </w:rPr>
        <w:t xml:space="preserve">о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sidR="00AB223A">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 xml:space="preserve">четырнадцати лет, </w:t>
      </w:r>
      <w:r w:rsidRPr="002B3BB2">
        <w:rPr>
          <w:sz w:val="24"/>
          <w:szCs w:val="24"/>
        </w:rPr>
        <w:t xml:space="preserve">либо об отказе в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sidR="00AB223A">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 лет</w:t>
      </w:r>
      <w:r w:rsidRPr="00D34125">
        <w:rPr>
          <w:sz w:val="24"/>
          <w:szCs w:val="24"/>
        </w:rPr>
        <w:t>.</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Межведомственный запрос должен содержать следующие сведения:</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наименование органа (организации), направляющего межведомственный запрос;</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наименование органа (организации), в адрес которого направляется межведомственный запрос;</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сведения, необходимые для представления документа и (или) информации, установленные настоящими методическими рекомендациями предоставления государственной услуги или регламентом предоставления услуги, а также сведения, предусмотренные нормативными правовыми актами как необходимые для представления таких документов и (или) информации;</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контактную информацию для направления ответа на межведомственный запрос;</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 xml:space="preserve">дату направления межведомственного запроса и срок ожидаемого ответа </w:t>
      </w:r>
      <w:r w:rsidRPr="00D34125">
        <w:rPr>
          <w:sz w:val="24"/>
          <w:szCs w:val="24"/>
        </w:rPr>
        <w:br/>
        <w:t>на межведомственный запрос;</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Межведомственный запрос направляется:</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по электронной почте;</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иными способами, не противоречащими законодательству.</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 xml:space="preserve">Датой направления межведомственного запроса считается дата отправки документа </w:t>
      </w:r>
      <w:r w:rsidRPr="00D34125">
        <w:rPr>
          <w:sz w:val="24"/>
          <w:szCs w:val="24"/>
        </w:rPr>
        <w:br/>
        <w:t>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.3. Продолжительность административной процедуры</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lastRenderedPageBreak/>
        <w:t xml:space="preserve">В случае направления органом </w:t>
      </w:r>
      <w:r>
        <w:rPr>
          <w:sz w:val="24"/>
          <w:szCs w:val="24"/>
        </w:rPr>
        <w:t xml:space="preserve">опеки и попечительства </w:t>
      </w:r>
      <w:r w:rsidRPr="00D34125">
        <w:rPr>
          <w:sz w:val="24"/>
          <w:szCs w:val="24"/>
        </w:rPr>
        <w:t xml:space="preserve">межведомственных запросов в исполнительные органы государственной власти (организации) </w:t>
      </w:r>
      <w:r w:rsidRPr="00D34125">
        <w:rPr>
          <w:sz w:val="24"/>
          <w:szCs w:val="24"/>
        </w:rPr>
        <w:br/>
        <w:t xml:space="preserve">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w:t>
      </w:r>
      <w:r>
        <w:rPr>
          <w:sz w:val="24"/>
          <w:szCs w:val="24"/>
        </w:rPr>
        <w:t>шесть</w:t>
      </w:r>
      <w:r w:rsidRPr="00D34125">
        <w:rPr>
          <w:sz w:val="24"/>
          <w:szCs w:val="24"/>
        </w:rPr>
        <w:t xml:space="preserve"> рабочих дней.</w:t>
      </w:r>
    </w:p>
    <w:p w:rsidR="002558D3" w:rsidRPr="00D34125" w:rsidRDefault="002558D3" w:rsidP="002558D3">
      <w:pPr>
        <w:autoSpaceDE w:val="0"/>
        <w:autoSpaceDN w:val="0"/>
        <w:adjustRightInd w:val="0"/>
        <w:ind w:right="-1" w:firstLine="567"/>
        <w:jc w:val="both"/>
        <w:rPr>
          <w:rFonts w:eastAsia="Calibri"/>
          <w:sz w:val="24"/>
          <w:szCs w:val="24"/>
        </w:rPr>
      </w:pPr>
      <w:r w:rsidRPr="00D34125">
        <w:rPr>
          <w:sz w:val="24"/>
          <w:szCs w:val="24"/>
        </w:rPr>
        <w:t xml:space="preserve">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w:t>
      </w:r>
      <w:r w:rsidRPr="00D34125">
        <w:rPr>
          <w:rFonts w:eastAsia="Calibri"/>
          <w:sz w:val="24"/>
          <w:szCs w:val="24"/>
        </w:rPr>
        <w:t xml:space="preserve">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w:t>
      </w:r>
      <w:r w:rsidRPr="00D34125">
        <w:rPr>
          <w:rFonts w:eastAsia="Calibri"/>
          <w:sz w:val="24"/>
          <w:szCs w:val="24"/>
        </w:rPr>
        <w:br/>
        <w:t>С</w:t>
      </w:r>
      <w:r w:rsidR="0057161B">
        <w:rPr>
          <w:rFonts w:eastAsia="Calibri"/>
          <w:sz w:val="24"/>
          <w:szCs w:val="24"/>
        </w:rPr>
        <w:t>анкт-Петербурга от 23.12.2011 №</w:t>
      </w:r>
      <w:r w:rsidRPr="00D34125">
        <w:rPr>
          <w:rFonts w:eastAsia="Calibri"/>
          <w:sz w:val="24"/>
          <w:szCs w:val="24"/>
        </w:rPr>
        <w:t>1753.</w:t>
      </w:r>
    </w:p>
    <w:p w:rsidR="002558D3" w:rsidRPr="00D34125" w:rsidRDefault="002558D3" w:rsidP="002558D3">
      <w:pPr>
        <w:autoSpaceDE w:val="0"/>
        <w:autoSpaceDN w:val="0"/>
        <w:adjustRightInd w:val="0"/>
        <w:ind w:right="-1" w:firstLine="567"/>
        <w:jc w:val="both"/>
        <w:rPr>
          <w:sz w:val="24"/>
          <w:szCs w:val="24"/>
        </w:rPr>
      </w:pPr>
      <w:r w:rsidRPr="00D34125">
        <w:rPr>
          <w:sz w:val="24"/>
          <w:szCs w:val="24"/>
        </w:rPr>
        <w:t xml:space="preserve">Срок подготовки и направления ответа на межведомственный запрос </w:t>
      </w:r>
      <w:r w:rsidRPr="00D34125">
        <w:rPr>
          <w:sz w:val="24"/>
          <w:szCs w:val="24"/>
        </w:rPr>
        <w:br/>
        <w:t>в соответствии с Порядком не может превышать пяти рабочих дней после поступления межведомственного запроса.</w:t>
      </w:r>
    </w:p>
    <w:p w:rsidR="002558D3" w:rsidRPr="00D34125" w:rsidRDefault="002558D3" w:rsidP="002558D3">
      <w:pPr>
        <w:autoSpaceDE w:val="0"/>
        <w:autoSpaceDN w:val="0"/>
        <w:adjustRightInd w:val="0"/>
        <w:ind w:right="-1" w:firstLine="567"/>
        <w:jc w:val="both"/>
        <w:outlineLvl w:val="1"/>
        <w:rPr>
          <w:sz w:val="24"/>
          <w:szCs w:val="24"/>
        </w:rPr>
      </w:pPr>
      <w:r w:rsidRPr="00D34125">
        <w:rPr>
          <w:sz w:val="24"/>
          <w:szCs w:val="24"/>
        </w:rPr>
        <w:t xml:space="preserve">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w:t>
      </w:r>
      <w:r w:rsidRPr="00D34125">
        <w:rPr>
          <w:sz w:val="24"/>
          <w:szCs w:val="24"/>
        </w:rPr>
        <w:br/>
        <w:t xml:space="preserve">на межведомственные запросы </w:t>
      </w:r>
      <w:r w:rsidR="0057161B">
        <w:rPr>
          <w:sz w:val="24"/>
          <w:szCs w:val="24"/>
        </w:rPr>
        <w:t>(в соответствии с приложением №</w:t>
      </w:r>
      <w:r w:rsidRPr="00D34125">
        <w:rPr>
          <w:sz w:val="24"/>
          <w:szCs w:val="24"/>
        </w:rPr>
        <w:t>2 к постановлению Правительства С</w:t>
      </w:r>
      <w:r w:rsidR="0057161B">
        <w:rPr>
          <w:sz w:val="24"/>
          <w:szCs w:val="24"/>
        </w:rPr>
        <w:t>анкт-Петербурга от 23.12.2011 №</w:t>
      </w:r>
      <w:r w:rsidRPr="00D34125">
        <w:rPr>
          <w:sz w:val="24"/>
          <w:szCs w:val="24"/>
        </w:rPr>
        <w:t>1753).</w:t>
      </w:r>
    </w:p>
    <w:p w:rsidR="002558D3" w:rsidRPr="00D34125" w:rsidRDefault="002558D3" w:rsidP="002558D3">
      <w:pPr>
        <w:autoSpaceDE w:val="0"/>
        <w:autoSpaceDN w:val="0"/>
        <w:adjustRightInd w:val="0"/>
        <w:ind w:right="-1" w:firstLine="567"/>
        <w:jc w:val="both"/>
        <w:outlineLvl w:val="1"/>
        <w:rPr>
          <w:sz w:val="24"/>
          <w:szCs w:val="24"/>
        </w:rPr>
      </w:pPr>
      <w:r w:rsidRPr="00D34125">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2558D3" w:rsidRPr="00D34125" w:rsidRDefault="002558D3" w:rsidP="002558D3">
      <w:pPr>
        <w:autoSpaceDE w:val="0"/>
        <w:autoSpaceDN w:val="0"/>
        <w:adjustRightInd w:val="0"/>
        <w:ind w:right="-1" w:firstLine="567"/>
        <w:jc w:val="both"/>
        <w:outlineLvl w:val="1"/>
        <w:rPr>
          <w:sz w:val="24"/>
          <w:szCs w:val="24"/>
        </w:rPr>
      </w:pPr>
      <w:r w:rsidRPr="00D34125">
        <w:rPr>
          <w:sz w:val="24"/>
          <w:szCs w:val="24"/>
        </w:rPr>
        <w:t>3.</w:t>
      </w:r>
      <w:r>
        <w:rPr>
          <w:sz w:val="24"/>
          <w:szCs w:val="24"/>
        </w:rPr>
        <w:t>2</w:t>
      </w:r>
      <w:r w:rsidRPr="00D34125">
        <w:rPr>
          <w:sz w:val="24"/>
          <w:szCs w:val="24"/>
        </w:rPr>
        <w:t>.4. 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2558D3" w:rsidRPr="00D34125" w:rsidRDefault="002558D3" w:rsidP="002558D3">
      <w:pPr>
        <w:widowControl w:val="0"/>
        <w:shd w:val="clear" w:color="auto" w:fill="FFFFFF"/>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 xml:space="preserve">.5. Критерием принятия решения в рамках административной процедуры является отсутствие в представленном заявителем комплекте документов, документов, указанных </w:t>
      </w:r>
      <w:r>
        <w:rPr>
          <w:sz w:val="24"/>
          <w:szCs w:val="24"/>
        </w:rPr>
        <w:br/>
      </w:r>
      <w:r w:rsidRPr="00D34125">
        <w:rPr>
          <w:sz w:val="24"/>
          <w:szCs w:val="24"/>
        </w:rPr>
        <w:t xml:space="preserve">в пункте 2.7 </w:t>
      </w:r>
      <w:r w:rsidR="002738F8">
        <w:rPr>
          <w:sz w:val="24"/>
          <w:szCs w:val="24"/>
        </w:rPr>
        <w:t>регламента</w:t>
      </w:r>
      <w:r w:rsidRPr="00D34125">
        <w:rPr>
          <w:sz w:val="24"/>
          <w:szCs w:val="24"/>
        </w:rPr>
        <w:t>.</w:t>
      </w:r>
    </w:p>
    <w:p w:rsidR="002558D3" w:rsidRPr="00D34125" w:rsidRDefault="002558D3" w:rsidP="002558D3">
      <w:pPr>
        <w:autoSpaceDE w:val="0"/>
        <w:autoSpaceDN w:val="0"/>
        <w:adjustRightInd w:val="0"/>
        <w:ind w:right="-1" w:firstLine="567"/>
        <w:jc w:val="both"/>
        <w:rPr>
          <w:sz w:val="24"/>
          <w:szCs w:val="24"/>
        </w:rPr>
      </w:pPr>
      <w:r w:rsidRPr="00FD32E1">
        <w:rPr>
          <w:sz w:val="24"/>
          <w:szCs w:val="24"/>
        </w:rPr>
        <w:t>3.2.6.</w:t>
      </w:r>
      <w:r w:rsidRPr="00D34125">
        <w:rPr>
          <w:sz w:val="24"/>
          <w:szCs w:val="24"/>
        </w:rPr>
        <w:t xml:space="preserve"> Результатом административной процедуры является получение органом </w:t>
      </w:r>
      <w:r>
        <w:rPr>
          <w:sz w:val="24"/>
          <w:szCs w:val="24"/>
        </w:rPr>
        <w:t>опеки и попечительства</w:t>
      </w:r>
      <w:r w:rsidRPr="00D34125">
        <w:rPr>
          <w:sz w:val="24"/>
          <w:szCs w:val="24"/>
        </w:rPr>
        <w:t xml:space="preserve">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 </w:t>
      </w:r>
      <w:r w:rsidR="00011956">
        <w:rPr>
          <w:sz w:val="24"/>
          <w:szCs w:val="24"/>
        </w:rPr>
        <w:t>регламента</w:t>
      </w:r>
      <w:r w:rsidRPr="00D34125">
        <w:rPr>
          <w:sz w:val="24"/>
          <w:szCs w:val="24"/>
        </w:rPr>
        <w:t>.</w:t>
      </w:r>
    </w:p>
    <w:p w:rsidR="002558D3" w:rsidRPr="00D34125" w:rsidRDefault="002558D3" w:rsidP="002558D3">
      <w:pPr>
        <w:widowControl w:val="0"/>
        <w:shd w:val="clear" w:color="auto" w:fill="FFFFFF"/>
        <w:autoSpaceDE w:val="0"/>
        <w:autoSpaceDN w:val="0"/>
        <w:adjustRightInd w:val="0"/>
        <w:ind w:right="-1" w:firstLine="567"/>
        <w:jc w:val="both"/>
        <w:rPr>
          <w:sz w:val="24"/>
          <w:szCs w:val="24"/>
        </w:rPr>
      </w:pPr>
      <w:r w:rsidRPr="00D34125">
        <w:rPr>
          <w:sz w:val="24"/>
          <w:szCs w:val="24"/>
        </w:rPr>
        <w:t>3.</w:t>
      </w:r>
      <w:r>
        <w:rPr>
          <w:sz w:val="24"/>
          <w:szCs w:val="24"/>
        </w:rPr>
        <w:t>2</w:t>
      </w:r>
      <w:r w:rsidRPr="00D34125">
        <w:rPr>
          <w:sz w:val="24"/>
          <w:szCs w:val="24"/>
        </w:rPr>
        <w:t xml:space="preserve">.7. 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w:t>
      </w:r>
      <w:r>
        <w:rPr>
          <w:sz w:val="24"/>
          <w:szCs w:val="24"/>
        </w:rPr>
        <w:t>опеки и попечительства</w:t>
      </w:r>
      <w:r w:rsidRPr="00D34125">
        <w:rPr>
          <w:sz w:val="24"/>
          <w:szCs w:val="24"/>
        </w:rPr>
        <w:t xml:space="preserve"> в электронном виде.</w:t>
      </w:r>
    </w:p>
    <w:p w:rsidR="002558D3" w:rsidRDefault="002558D3" w:rsidP="0057161B">
      <w:pPr>
        <w:tabs>
          <w:tab w:val="left" w:pos="9214"/>
        </w:tabs>
        <w:autoSpaceDE w:val="0"/>
        <w:autoSpaceDN w:val="0"/>
        <w:adjustRightInd w:val="0"/>
        <w:ind w:right="-1"/>
        <w:jc w:val="both"/>
        <w:rPr>
          <w:b/>
          <w:sz w:val="24"/>
          <w:szCs w:val="24"/>
        </w:rPr>
      </w:pPr>
    </w:p>
    <w:p w:rsidR="0057365F" w:rsidRDefault="002558D3" w:rsidP="0057365F">
      <w:pPr>
        <w:tabs>
          <w:tab w:val="left" w:pos="9214"/>
        </w:tabs>
        <w:autoSpaceDE w:val="0"/>
        <w:autoSpaceDN w:val="0"/>
        <w:adjustRightInd w:val="0"/>
        <w:ind w:right="-1" w:firstLine="567"/>
        <w:jc w:val="center"/>
        <w:rPr>
          <w:b/>
          <w:sz w:val="24"/>
          <w:szCs w:val="24"/>
        </w:rPr>
      </w:pPr>
      <w:r w:rsidRPr="00DC5F13">
        <w:rPr>
          <w:b/>
          <w:sz w:val="24"/>
          <w:szCs w:val="24"/>
        </w:rPr>
        <w:t xml:space="preserve">3.3. Принятие решения органа </w:t>
      </w:r>
      <w:r>
        <w:rPr>
          <w:b/>
          <w:sz w:val="24"/>
          <w:szCs w:val="24"/>
        </w:rPr>
        <w:t>опеки и попечительства</w:t>
      </w:r>
      <w:r w:rsidRPr="00DC5F13">
        <w:rPr>
          <w:b/>
          <w:sz w:val="24"/>
          <w:szCs w:val="24"/>
        </w:rPr>
        <w:t xml:space="preserve"> о выдаче </w:t>
      </w:r>
      <w:r w:rsidRPr="00DC5F13">
        <w:rPr>
          <w:b/>
          <w:color w:val="000000"/>
          <w:sz w:val="24"/>
          <w:szCs w:val="24"/>
        </w:rPr>
        <w:br/>
      </w:r>
      <w:r w:rsidRPr="002534C9">
        <w:rPr>
          <w:b/>
          <w:sz w:val="24"/>
          <w:szCs w:val="24"/>
        </w:rPr>
        <w:t>согласия органа опеки и попечительства на заключение трудового договора с лицом, получившим общее образование или получающим общее образование, достигшим возраста четырнадцати</w:t>
      </w:r>
      <w:r>
        <w:rPr>
          <w:b/>
          <w:sz w:val="24"/>
          <w:szCs w:val="24"/>
        </w:rPr>
        <w:t xml:space="preserve"> лет</w:t>
      </w:r>
      <w:r w:rsidRPr="002534C9">
        <w:rPr>
          <w:b/>
          <w:sz w:val="24"/>
          <w:szCs w:val="24"/>
        </w:rPr>
        <w:t xml:space="preserve">, либо об отказе в выдаче согласия органа опеки </w:t>
      </w:r>
      <w:r w:rsidRPr="002534C9">
        <w:rPr>
          <w:b/>
          <w:sz w:val="24"/>
          <w:szCs w:val="24"/>
        </w:rPr>
        <w:br/>
        <w:t xml:space="preserve">и попечительства на заключение трудового договора с лицом, получившим общее образование или получающим общее образование, </w:t>
      </w:r>
    </w:p>
    <w:p w:rsidR="002558D3" w:rsidRPr="00DC5F13" w:rsidRDefault="002558D3" w:rsidP="0057365F">
      <w:pPr>
        <w:tabs>
          <w:tab w:val="left" w:pos="9214"/>
        </w:tabs>
        <w:autoSpaceDE w:val="0"/>
        <w:autoSpaceDN w:val="0"/>
        <w:adjustRightInd w:val="0"/>
        <w:ind w:right="-1" w:firstLine="567"/>
        <w:jc w:val="center"/>
        <w:rPr>
          <w:b/>
          <w:sz w:val="24"/>
          <w:szCs w:val="24"/>
        </w:rPr>
      </w:pPr>
      <w:r w:rsidRPr="002534C9">
        <w:rPr>
          <w:b/>
          <w:sz w:val="24"/>
          <w:szCs w:val="24"/>
        </w:rPr>
        <w:t>достигшим возраста четырнадцати</w:t>
      </w:r>
      <w:r>
        <w:rPr>
          <w:b/>
          <w:sz w:val="24"/>
          <w:szCs w:val="24"/>
        </w:rPr>
        <w:t xml:space="preserve"> лет</w:t>
      </w:r>
    </w:p>
    <w:p w:rsidR="002558D3" w:rsidRPr="002C270B" w:rsidRDefault="002558D3" w:rsidP="002558D3">
      <w:pPr>
        <w:tabs>
          <w:tab w:val="left" w:pos="9214"/>
        </w:tabs>
        <w:autoSpaceDE w:val="0"/>
        <w:autoSpaceDN w:val="0"/>
        <w:adjustRightInd w:val="0"/>
        <w:ind w:right="-1" w:firstLine="567"/>
        <w:jc w:val="both"/>
        <w:rPr>
          <w:sz w:val="24"/>
          <w:szCs w:val="24"/>
        </w:rPr>
      </w:pPr>
      <w:r w:rsidRPr="002C270B">
        <w:rPr>
          <w:sz w:val="24"/>
          <w:szCs w:val="24"/>
        </w:rPr>
        <w:t xml:space="preserve">3.3.1. События (юридические факты), являющиеся основанием для начала административной процедуры: наличие в органе </w:t>
      </w:r>
      <w:r>
        <w:rPr>
          <w:sz w:val="24"/>
          <w:szCs w:val="24"/>
        </w:rPr>
        <w:t>опеки и попечительства</w:t>
      </w:r>
      <w:r w:rsidRPr="002C270B">
        <w:rPr>
          <w:sz w:val="24"/>
          <w:szCs w:val="24"/>
        </w:rPr>
        <w:t xml:space="preserve"> заявлени</w:t>
      </w:r>
      <w:r>
        <w:rPr>
          <w:sz w:val="24"/>
          <w:szCs w:val="24"/>
        </w:rPr>
        <w:t>й</w:t>
      </w:r>
      <w:r>
        <w:rPr>
          <w:sz w:val="24"/>
          <w:szCs w:val="24"/>
        </w:rPr>
        <w:br/>
      </w:r>
      <w:r w:rsidRPr="002C270B">
        <w:rPr>
          <w:sz w:val="24"/>
          <w:szCs w:val="24"/>
        </w:rPr>
        <w:t xml:space="preserve">и документов, указанных в пунктах 2.6, 2.7 </w:t>
      </w:r>
      <w:r w:rsidR="00011956">
        <w:rPr>
          <w:sz w:val="24"/>
          <w:szCs w:val="24"/>
        </w:rPr>
        <w:t>регламента</w:t>
      </w:r>
      <w:r>
        <w:rPr>
          <w:sz w:val="24"/>
          <w:szCs w:val="24"/>
        </w:rPr>
        <w:t>.</w:t>
      </w:r>
    </w:p>
    <w:p w:rsidR="002558D3" w:rsidRPr="00F1779E" w:rsidRDefault="002558D3" w:rsidP="002558D3">
      <w:pPr>
        <w:tabs>
          <w:tab w:val="left" w:pos="9214"/>
        </w:tabs>
        <w:autoSpaceDE w:val="0"/>
        <w:autoSpaceDN w:val="0"/>
        <w:adjustRightInd w:val="0"/>
        <w:ind w:right="-1" w:firstLine="567"/>
        <w:jc w:val="both"/>
        <w:rPr>
          <w:sz w:val="24"/>
          <w:szCs w:val="24"/>
        </w:rPr>
      </w:pPr>
      <w:r>
        <w:rPr>
          <w:sz w:val="24"/>
          <w:szCs w:val="24"/>
        </w:rPr>
        <w:lastRenderedPageBreak/>
        <w:t>3.3</w:t>
      </w:r>
      <w:r w:rsidRPr="00F1779E">
        <w:rPr>
          <w:sz w:val="24"/>
          <w:szCs w:val="24"/>
        </w:rPr>
        <w:t>.2. Ответственны</w:t>
      </w:r>
      <w:r>
        <w:rPr>
          <w:sz w:val="24"/>
          <w:szCs w:val="24"/>
        </w:rPr>
        <w:t>е</w:t>
      </w:r>
      <w:r w:rsidRPr="00F1779E">
        <w:rPr>
          <w:sz w:val="24"/>
          <w:szCs w:val="24"/>
        </w:rPr>
        <w:t xml:space="preserve"> за выполн</w:t>
      </w:r>
      <w:r>
        <w:rPr>
          <w:sz w:val="24"/>
          <w:szCs w:val="24"/>
        </w:rPr>
        <w:t>ение административной процедуры</w:t>
      </w:r>
      <w:r w:rsidRPr="00F1779E">
        <w:rPr>
          <w:sz w:val="24"/>
          <w:szCs w:val="24"/>
        </w:rPr>
        <w:t>:</w:t>
      </w:r>
    </w:p>
    <w:p w:rsidR="002558D3" w:rsidRPr="009033AB" w:rsidRDefault="002558D3" w:rsidP="002558D3">
      <w:pPr>
        <w:tabs>
          <w:tab w:val="left" w:pos="9214"/>
        </w:tabs>
        <w:autoSpaceDE w:val="0"/>
        <w:autoSpaceDN w:val="0"/>
        <w:adjustRightInd w:val="0"/>
        <w:ind w:right="-1" w:firstLine="567"/>
        <w:jc w:val="both"/>
        <w:rPr>
          <w:sz w:val="24"/>
          <w:szCs w:val="24"/>
        </w:rPr>
      </w:pPr>
      <w:r>
        <w:rPr>
          <w:sz w:val="24"/>
          <w:szCs w:val="24"/>
        </w:rPr>
        <w:t xml:space="preserve">специалист </w:t>
      </w:r>
      <w:r w:rsidRPr="00F1779E">
        <w:rPr>
          <w:sz w:val="24"/>
          <w:szCs w:val="24"/>
        </w:rPr>
        <w:t xml:space="preserve">органа </w:t>
      </w:r>
      <w:r>
        <w:rPr>
          <w:sz w:val="24"/>
          <w:szCs w:val="24"/>
        </w:rPr>
        <w:t>опеки и попечительства</w:t>
      </w:r>
      <w:r w:rsidRPr="00F1779E">
        <w:rPr>
          <w:sz w:val="24"/>
          <w:szCs w:val="24"/>
        </w:rPr>
        <w:t>, ответственн</w:t>
      </w:r>
      <w:r>
        <w:rPr>
          <w:sz w:val="24"/>
          <w:szCs w:val="24"/>
        </w:rPr>
        <w:t>ый</w:t>
      </w:r>
      <w:r w:rsidRPr="00F1779E">
        <w:rPr>
          <w:sz w:val="24"/>
          <w:szCs w:val="24"/>
        </w:rPr>
        <w:t xml:space="preserve"> за </w:t>
      </w:r>
      <w:r>
        <w:rPr>
          <w:sz w:val="24"/>
          <w:szCs w:val="24"/>
        </w:rPr>
        <w:t>подготовку проекта</w:t>
      </w:r>
      <w:r w:rsidRPr="00F1779E">
        <w:rPr>
          <w:sz w:val="24"/>
          <w:szCs w:val="24"/>
        </w:rPr>
        <w:t xml:space="preserve"> постановления </w:t>
      </w:r>
      <w:r>
        <w:rPr>
          <w:sz w:val="24"/>
          <w:szCs w:val="24"/>
        </w:rPr>
        <w:t xml:space="preserve">органа опеки и попечительства </w:t>
      </w:r>
      <w:r w:rsidRPr="002B3BB2">
        <w:rPr>
          <w:sz w:val="24"/>
          <w:szCs w:val="24"/>
        </w:rPr>
        <w:t xml:space="preserve">о выдаче </w:t>
      </w:r>
      <w:r w:rsidRPr="007923C1">
        <w:rPr>
          <w:sz w:val="24"/>
          <w:szCs w:val="24"/>
        </w:rPr>
        <w:t>согласи</w:t>
      </w:r>
      <w:r>
        <w:rPr>
          <w:sz w:val="24"/>
          <w:szCs w:val="24"/>
        </w:rPr>
        <w:t>я</w:t>
      </w:r>
      <w:r w:rsidRPr="007923C1">
        <w:rPr>
          <w:sz w:val="24"/>
          <w:szCs w:val="24"/>
        </w:rPr>
        <w:t xml:space="preserve"> органа опеки </w:t>
      </w:r>
      <w:r>
        <w:rPr>
          <w:sz w:val="24"/>
          <w:szCs w:val="24"/>
        </w:rPr>
        <w:br/>
      </w:r>
      <w:r w:rsidRPr="007923C1">
        <w:rPr>
          <w:sz w:val="24"/>
          <w:szCs w:val="24"/>
        </w:rPr>
        <w:t>и попечительства на заключение трудового договора</w:t>
      </w:r>
      <w:r w:rsidR="00AB223A">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 xml:space="preserve">четырнадцати лет, </w:t>
      </w:r>
      <w:r w:rsidRPr="002B3BB2">
        <w:rPr>
          <w:sz w:val="24"/>
          <w:szCs w:val="24"/>
        </w:rPr>
        <w:t xml:space="preserve">либо об отказе в выдаче </w:t>
      </w:r>
      <w:r w:rsidRPr="007923C1">
        <w:rPr>
          <w:sz w:val="24"/>
          <w:szCs w:val="24"/>
        </w:rPr>
        <w:t>согласи</w:t>
      </w:r>
      <w:r>
        <w:rPr>
          <w:sz w:val="24"/>
          <w:szCs w:val="24"/>
        </w:rPr>
        <w:t>я</w:t>
      </w:r>
      <w:r w:rsidRPr="007923C1">
        <w:rPr>
          <w:sz w:val="24"/>
          <w:szCs w:val="24"/>
        </w:rPr>
        <w:t xml:space="preserve"> органа опеки и попечительства на заключение трудового договора</w:t>
      </w:r>
      <w:r w:rsidR="00AB223A">
        <w:rPr>
          <w:sz w:val="24"/>
          <w:szCs w:val="24"/>
        </w:rPr>
        <w:t xml:space="preserve"> </w:t>
      </w:r>
      <w:r w:rsidRPr="007923C1">
        <w:rPr>
          <w:sz w:val="24"/>
          <w:szCs w:val="24"/>
        </w:rPr>
        <w:t xml:space="preserve">с </w:t>
      </w:r>
      <w:r>
        <w:rPr>
          <w:sz w:val="24"/>
          <w:szCs w:val="24"/>
        </w:rPr>
        <w:t>лицом</w:t>
      </w:r>
      <w:r w:rsidRPr="007923C1">
        <w:rPr>
          <w:sz w:val="24"/>
          <w:szCs w:val="24"/>
        </w:rPr>
        <w:t xml:space="preserve">, </w:t>
      </w:r>
      <w:r>
        <w:rPr>
          <w:sz w:val="24"/>
          <w:szCs w:val="24"/>
        </w:rPr>
        <w:t xml:space="preserve">получившим общее образование или получающим общее образование, </w:t>
      </w:r>
      <w:r w:rsidRPr="007923C1">
        <w:rPr>
          <w:sz w:val="24"/>
          <w:szCs w:val="24"/>
        </w:rPr>
        <w:t xml:space="preserve">достигшим возраста </w:t>
      </w:r>
      <w:r>
        <w:rPr>
          <w:sz w:val="24"/>
          <w:szCs w:val="24"/>
        </w:rPr>
        <w:t>четырнадцати</w:t>
      </w:r>
      <w:r w:rsidRPr="007923C1">
        <w:rPr>
          <w:sz w:val="24"/>
          <w:szCs w:val="24"/>
        </w:rPr>
        <w:t xml:space="preserve"> ле</w:t>
      </w:r>
      <w:r>
        <w:rPr>
          <w:sz w:val="24"/>
          <w:szCs w:val="24"/>
        </w:rPr>
        <w:t>т</w:t>
      </w:r>
      <w:r w:rsidRPr="009033AB">
        <w:rPr>
          <w:sz w:val="24"/>
          <w:szCs w:val="24"/>
        </w:rPr>
        <w:t xml:space="preserve">; </w:t>
      </w:r>
    </w:p>
    <w:p w:rsidR="002558D3" w:rsidRPr="00F1779E" w:rsidRDefault="002558D3" w:rsidP="002558D3">
      <w:pPr>
        <w:tabs>
          <w:tab w:val="left" w:pos="9214"/>
          <w:tab w:val="left" w:pos="9354"/>
        </w:tabs>
        <w:ind w:right="-1" w:firstLine="567"/>
        <w:jc w:val="both"/>
        <w:rPr>
          <w:sz w:val="24"/>
          <w:szCs w:val="24"/>
        </w:rPr>
      </w:pPr>
      <w:r>
        <w:rPr>
          <w:sz w:val="24"/>
          <w:szCs w:val="24"/>
        </w:rPr>
        <w:t xml:space="preserve">руководитель структурного подразделения (отдела опеки и попечительства) органа опеки и попечительства </w:t>
      </w:r>
      <w:r w:rsidRPr="00F1779E">
        <w:rPr>
          <w:sz w:val="24"/>
          <w:szCs w:val="24"/>
        </w:rPr>
        <w:t>(при наличии соответствующего структурного</w:t>
      </w:r>
      <w:r w:rsidR="00AB223A">
        <w:rPr>
          <w:sz w:val="24"/>
          <w:szCs w:val="24"/>
        </w:rPr>
        <w:t xml:space="preserve"> </w:t>
      </w:r>
      <w:r w:rsidRPr="00F1779E">
        <w:rPr>
          <w:sz w:val="24"/>
          <w:szCs w:val="24"/>
        </w:rPr>
        <w:t>подразделения);</w:t>
      </w:r>
    </w:p>
    <w:p w:rsidR="002558D3" w:rsidRPr="00F1779E" w:rsidRDefault="0057161B" w:rsidP="002558D3">
      <w:pPr>
        <w:tabs>
          <w:tab w:val="left" w:pos="9214"/>
          <w:tab w:val="left" w:pos="9354"/>
        </w:tabs>
        <w:ind w:right="-1" w:firstLine="567"/>
        <w:jc w:val="both"/>
        <w:rPr>
          <w:sz w:val="24"/>
          <w:szCs w:val="24"/>
        </w:rPr>
      </w:pPr>
      <w:r>
        <w:rPr>
          <w:sz w:val="24"/>
          <w:szCs w:val="24"/>
        </w:rPr>
        <w:t xml:space="preserve">глава Администрации </w:t>
      </w:r>
      <w:r w:rsidR="002558D3">
        <w:rPr>
          <w:sz w:val="24"/>
          <w:szCs w:val="24"/>
        </w:rPr>
        <w:t xml:space="preserve">муниципального образования </w:t>
      </w:r>
      <w:r>
        <w:rPr>
          <w:sz w:val="24"/>
          <w:szCs w:val="24"/>
        </w:rPr>
        <w:t>Смольнинское (далее – глава Администрации)</w:t>
      </w:r>
      <w:r w:rsidR="002558D3" w:rsidRPr="00F1779E">
        <w:rPr>
          <w:sz w:val="24"/>
          <w:szCs w:val="24"/>
        </w:rPr>
        <w:t>.</w:t>
      </w:r>
    </w:p>
    <w:p w:rsidR="002558D3" w:rsidRPr="00F1779E" w:rsidRDefault="002558D3" w:rsidP="002558D3">
      <w:pPr>
        <w:tabs>
          <w:tab w:val="left" w:pos="9214"/>
        </w:tabs>
        <w:ind w:right="-1" w:firstLine="567"/>
        <w:jc w:val="both"/>
        <w:rPr>
          <w:sz w:val="24"/>
          <w:szCs w:val="24"/>
        </w:rPr>
      </w:pPr>
      <w:r>
        <w:rPr>
          <w:sz w:val="24"/>
          <w:szCs w:val="24"/>
        </w:rPr>
        <w:t>3.3</w:t>
      </w:r>
      <w:r w:rsidRPr="00F1779E">
        <w:rPr>
          <w:sz w:val="24"/>
          <w:szCs w:val="24"/>
        </w:rPr>
        <w:t>.3. Содержание и продолжительность выполнения административной процедуры</w:t>
      </w:r>
    </w:p>
    <w:p w:rsidR="002558D3" w:rsidRDefault="002558D3" w:rsidP="002558D3">
      <w:pPr>
        <w:tabs>
          <w:tab w:val="left" w:pos="9214"/>
        </w:tabs>
        <w:autoSpaceDE w:val="0"/>
        <w:autoSpaceDN w:val="0"/>
        <w:adjustRightInd w:val="0"/>
        <w:ind w:right="-1" w:firstLine="567"/>
        <w:jc w:val="both"/>
        <w:rPr>
          <w:sz w:val="24"/>
          <w:szCs w:val="24"/>
        </w:rPr>
      </w:pPr>
      <w:r>
        <w:rPr>
          <w:sz w:val="24"/>
          <w:szCs w:val="24"/>
        </w:rPr>
        <w:t xml:space="preserve">Специалист </w:t>
      </w:r>
      <w:r w:rsidRPr="00F1779E">
        <w:rPr>
          <w:sz w:val="24"/>
          <w:szCs w:val="24"/>
        </w:rPr>
        <w:t>органа местного самоуправления</w:t>
      </w:r>
      <w:r>
        <w:rPr>
          <w:sz w:val="24"/>
          <w:szCs w:val="24"/>
        </w:rPr>
        <w:t xml:space="preserve">, </w:t>
      </w:r>
      <w:r w:rsidRPr="00F1779E">
        <w:rPr>
          <w:sz w:val="24"/>
          <w:szCs w:val="24"/>
        </w:rPr>
        <w:t>ответственный за подготовку</w:t>
      </w:r>
      <w:r>
        <w:rPr>
          <w:sz w:val="24"/>
          <w:szCs w:val="24"/>
        </w:rPr>
        <w:t xml:space="preserve"> проекта постановления: </w:t>
      </w:r>
    </w:p>
    <w:p w:rsidR="002558D3" w:rsidRPr="00F1779E" w:rsidRDefault="00AB223A" w:rsidP="002558D3">
      <w:pPr>
        <w:tabs>
          <w:tab w:val="left" w:pos="9214"/>
        </w:tabs>
        <w:autoSpaceDE w:val="0"/>
        <w:autoSpaceDN w:val="0"/>
        <w:adjustRightInd w:val="0"/>
        <w:ind w:right="-1" w:firstLine="567"/>
        <w:jc w:val="both"/>
        <w:rPr>
          <w:sz w:val="24"/>
          <w:szCs w:val="24"/>
        </w:rPr>
      </w:pPr>
      <w:r>
        <w:rPr>
          <w:sz w:val="24"/>
          <w:szCs w:val="24"/>
        </w:rPr>
        <w:t>г</w:t>
      </w:r>
      <w:r w:rsidR="002558D3" w:rsidRPr="00F1779E">
        <w:rPr>
          <w:sz w:val="24"/>
          <w:szCs w:val="24"/>
        </w:rPr>
        <w:t>отовит</w:t>
      </w:r>
      <w:r>
        <w:rPr>
          <w:sz w:val="24"/>
          <w:szCs w:val="24"/>
        </w:rPr>
        <w:t xml:space="preserve"> </w:t>
      </w:r>
      <w:r w:rsidR="002558D3" w:rsidRPr="00F1779E">
        <w:rPr>
          <w:sz w:val="24"/>
          <w:szCs w:val="24"/>
        </w:rPr>
        <w:t xml:space="preserve">проект постановления </w:t>
      </w:r>
      <w:r w:rsidR="002558D3" w:rsidRPr="002B3BB2">
        <w:rPr>
          <w:sz w:val="24"/>
          <w:szCs w:val="24"/>
        </w:rPr>
        <w:t xml:space="preserve">о выдаче </w:t>
      </w:r>
      <w:r w:rsidR="002558D3" w:rsidRPr="007923C1">
        <w:rPr>
          <w:sz w:val="24"/>
          <w:szCs w:val="24"/>
        </w:rPr>
        <w:t>согласи</w:t>
      </w:r>
      <w:r w:rsidR="002558D3">
        <w:rPr>
          <w:sz w:val="24"/>
          <w:szCs w:val="24"/>
        </w:rPr>
        <w:t>я</w:t>
      </w:r>
      <w:r w:rsidR="002558D3" w:rsidRPr="007923C1">
        <w:rPr>
          <w:sz w:val="24"/>
          <w:szCs w:val="24"/>
        </w:rPr>
        <w:t xml:space="preserve"> органа опеки и попечительства </w:t>
      </w:r>
      <w:r w:rsidR="002558D3">
        <w:rPr>
          <w:sz w:val="24"/>
          <w:szCs w:val="24"/>
        </w:rPr>
        <w:br/>
      </w:r>
      <w:r w:rsidR="002558D3" w:rsidRPr="007923C1">
        <w:rPr>
          <w:sz w:val="24"/>
          <w:szCs w:val="24"/>
        </w:rPr>
        <w:t>на заключение трудового договора</w:t>
      </w:r>
      <w:r>
        <w:rPr>
          <w:sz w:val="24"/>
          <w:szCs w:val="24"/>
        </w:rPr>
        <w:t xml:space="preserve"> </w:t>
      </w:r>
      <w:r w:rsidR="002558D3" w:rsidRPr="007923C1">
        <w:rPr>
          <w:sz w:val="24"/>
          <w:szCs w:val="24"/>
        </w:rPr>
        <w:t xml:space="preserve">с </w:t>
      </w:r>
      <w:r w:rsidR="002558D3">
        <w:rPr>
          <w:sz w:val="24"/>
          <w:szCs w:val="24"/>
        </w:rPr>
        <w:t>лицом</w:t>
      </w:r>
      <w:r w:rsidR="002558D3" w:rsidRPr="007923C1">
        <w:rPr>
          <w:sz w:val="24"/>
          <w:szCs w:val="24"/>
        </w:rPr>
        <w:t xml:space="preserve">, </w:t>
      </w:r>
      <w:r w:rsidR="002558D3">
        <w:rPr>
          <w:sz w:val="24"/>
          <w:szCs w:val="24"/>
        </w:rPr>
        <w:t xml:space="preserve">получившим общее образование </w:t>
      </w:r>
      <w:r w:rsidR="002558D3">
        <w:rPr>
          <w:sz w:val="24"/>
          <w:szCs w:val="24"/>
        </w:rPr>
        <w:br/>
        <w:t xml:space="preserve">или получающим общее образование, </w:t>
      </w:r>
      <w:r w:rsidR="002558D3" w:rsidRPr="007923C1">
        <w:rPr>
          <w:sz w:val="24"/>
          <w:szCs w:val="24"/>
        </w:rPr>
        <w:t xml:space="preserve">достигшим возраста </w:t>
      </w:r>
      <w:r w:rsidR="002558D3">
        <w:rPr>
          <w:sz w:val="24"/>
          <w:szCs w:val="24"/>
        </w:rPr>
        <w:t xml:space="preserve">четырнадцати лет, </w:t>
      </w:r>
      <w:r w:rsidR="002558D3">
        <w:rPr>
          <w:sz w:val="24"/>
          <w:szCs w:val="24"/>
        </w:rPr>
        <w:br/>
      </w:r>
      <w:r w:rsidR="002558D3" w:rsidRPr="002B3BB2">
        <w:rPr>
          <w:sz w:val="24"/>
          <w:szCs w:val="24"/>
        </w:rPr>
        <w:t xml:space="preserve">либо об отказе в выдаче </w:t>
      </w:r>
      <w:r w:rsidR="002558D3" w:rsidRPr="007923C1">
        <w:rPr>
          <w:sz w:val="24"/>
          <w:szCs w:val="24"/>
        </w:rPr>
        <w:t>согласи</w:t>
      </w:r>
      <w:r w:rsidR="002558D3">
        <w:rPr>
          <w:sz w:val="24"/>
          <w:szCs w:val="24"/>
        </w:rPr>
        <w:t>я</w:t>
      </w:r>
      <w:r w:rsidR="002558D3" w:rsidRPr="007923C1">
        <w:rPr>
          <w:sz w:val="24"/>
          <w:szCs w:val="24"/>
        </w:rPr>
        <w:t xml:space="preserve"> органа опеки и попечительства на заключение трудового договора</w:t>
      </w:r>
      <w:r>
        <w:rPr>
          <w:sz w:val="24"/>
          <w:szCs w:val="24"/>
        </w:rPr>
        <w:t xml:space="preserve"> </w:t>
      </w:r>
      <w:r w:rsidR="002558D3" w:rsidRPr="007923C1">
        <w:rPr>
          <w:sz w:val="24"/>
          <w:szCs w:val="24"/>
        </w:rPr>
        <w:t xml:space="preserve">с </w:t>
      </w:r>
      <w:r w:rsidR="002558D3">
        <w:rPr>
          <w:sz w:val="24"/>
          <w:szCs w:val="24"/>
        </w:rPr>
        <w:t>лицом</w:t>
      </w:r>
      <w:r w:rsidR="002558D3" w:rsidRPr="007923C1">
        <w:rPr>
          <w:sz w:val="24"/>
          <w:szCs w:val="24"/>
        </w:rPr>
        <w:t xml:space="preserve">, </w:t>
      </w:r>
      <w:r w:rsidR="002558D3">
        <w:rPr>
          <w:sz w:val="24"/>
          <w:szCs w:val="24"/>
        </w:rPr>
        <w:t xml:space="preserve">получившим общее образование или получающим общее образование, </w:t>
      </w:r>
      <w:r w:rsidR="002558D3" w:rsidRPr="007923C1">
        <w:rPr>
          <w:sz w:val="24"/>
          <w:szCs w:val="24"/>
        </w:rPr>
        <w:t xml:space="preserve">достигшим возраста </w:t>
      </w:r>
      <w:r w:rsidR="002558D3">
        <w:rPr>
          <w:sz w:val="24"/>
          <w:szCs w:val="24"/>
        </w:rPr>
        <w:t>четырнадцати</w:t>
      </w:r>
      <w:r w:rsidR="002558D3" w:rsidRPr="007923C1">
        <w:rPr>
          <w:sz w:val="24"/>
          <w:szCs w:val="24"/>
        </w:rPr>
        <w:t xml:space="preserve"> ле</w:t>
      </w:r>
      <w:r w:rsidR="002558D3">
        <w:rPr>
          <w:sz w:val="24"/>
          <w:szCs w:val="24"/>
        </w:rPr>
        <w:t>т</w:t>
      </w:r>
      <w:r w:rsidR="002558D3" w:rsidRPr="00F1779E">
        <w:rPr>
          <w:sz w:val="24"/>
          <w:szCs w:val="24"/>
        </w:rPr>
        <w:t>;</w:t>
      </w:r>
    </w:p>
    <w:p w:rsidR="002558D3" w:rsidRPr="00F1779E" w:rsidRDefault="002558D3" w:rsidP="002558D3">
      <w:pPr>
        <w:tabs>
          <w:tab w:val="left" w:pos="9214"/>
          <w:tab w:val="left" w:pos="9781"/>
        </w:tabs>
        <w:ind w:right="-1" w:firstLine="567"/>
        <w:jc w:val="both"/>
        <w:rPr>
          <w:sz w:val="24"/>
          <w:szCs w:val="24"/>
        </w:rPr>
      </w:pPr>
      <w:r w:rsidRPr="00253162">
        <w:rPr>
          <w:sz w:val="24"/>
          <w:szCs w:val="24"/>
        </w:rPr>
        <w:t xml:space="preserve">согласовывает проект постановления с руководителем отдела опеки </w:t>
      </w:r>
      <w:r>
        <w:rPr>
          <w:sz w:val="24"/>
          <w:szCs w:val="24"/>
        </w:rPr>
        <w:br/>
      </w:r>
      <w:r w:rsidRPr="00253162">
        <w:rPr>
          <w:sz w:val="24"/>
          <w:szCs w:val="24"/>
        </w:rPr>
        <w:t>и попечительства</w:t>
      </w:r>
      <w:r w:rsidRPr="00F1779E">
        <w:rPr>
          <w:sz w:val="24"/>
          <w:szCs w:val="24"/>
        </w:rPr>
        <w:t xml:space="preserve"> (при наличии соответствующего структурного</w:t>
      </w:r>
      <w:r w:rsidR="00AB223A">
        <w:rPr>
          <w:sz w:val="24"/>
          <w:szCs w:val="24"/>
        </w:rPr>
        <w:t xml:space="preserve"> </w:t>
      </w:r>
      <w:r w:rsidRPr="00F1779E">
        <w:rPr>
          <w:sz w:val="24"/>
          <w:szCs w:val="24"/>
        </w:rPr>
        <w:t>подразделения)</w:t>
      </w:r>
      <w:r>
        <w:rPr>
          <w:sz w:val="24"/>
          <w:szCs w:val="24"/>
        </w:rPr>
        <w:t xml:space="preserve"> и представляет </w:t>
      </w:r>
      <w:r w:rsidRPr="00F1779E">
        <w:rPr>
          <w:sz w:val="24"/>
          <w:szCs w:val="24"/>
        </w:rPr>
        <w:t>проект постановления</w:t>
      </w:r>
      <w:r w:rsidR="0057161B">
        <w:rPr>
          <w:sz w:val="24"/>
          <w:szCs w:val="24"/>
        </w:rPr>
        <w:t xml:space="preserve"> главе А</w:t>
      </w:r>
      <w:r w:rsidR="00C1334A">
        <w:rPr>
          <w:sz w:val="24"/>
          <w:szCs w:val="24"/>
        </w:rPr>
        <w:t>дминистрации.</w:t>
      </w:r>
    </w:p>
    <w:p w:rsidR="002558D3" w:rsidRPr="00253162" w:rsidRDefault="0057161B" w:rsidP="002558D3">
      <w:pPr>
        <w:tabs>
          <w:tab w:val="left" w:pos="9214"/>
        </w:tabs>
        <w:ind w:right="-1" w:firstLine="567"/>
        <w:jc w:val="both"/>
        <w:rPr>
          <w:sz w:val="24"/>
          <w:szCs w:val="24"/>
        </w:rPr>
      </w:pPr>
      <w:r>
        <w:rPr>
          <w:sz w:val="24"/>
          <w:szCs w:val="24"/>
        </w:rPr>
        <w:t>Глава А</w:t>
      </w:r>
      <w:r w:rsidR="002558D3" w:rsidRPr="00F1779E">
        <w:rPr>
          <w:sz w:val="24"/>
          <w:szCs w:val="24"/>
        </w:rPr>
        <w:t>дминистрации</w:t>
      </w:r>
      <w:r>
        <w:rPr>
          <w:sz w:val="24"/>
          <w:szCs w:val="24"/>
        </w:rPr>
        <w:t>:</w:t>
      </w:r>
    </w:p>
    <w:p w:rsidR="002558D3" w:rsidRPr="00F1779E" w:rsidRDefault="002558D3" w:rsidP="002558D3">
      <w:pPr>
        <w:tabs>
          <w:tab w:val="left" w:pos="9214"/>
        </w:tabs>
        <w:ind w:right="-1" w:firstLine="567"/>
        <w:jc w:val="both"/>
        <w:rPr>
          <w:sz w:val="24"/>
          <w:szCs w:val="24"/>
        </w:rPr>
      </w:pPr>
      <w:r w:rsidRPr="00F1779E">
        <w:rPr>
          <w:sz w:val="24"/>
          <w:szCs w:val="24"/>
        </w:rPr>
        <w:t>изучает проект постановления;</w:t>
      </w:r>
    </w:p>
    <w:p w:rsidR="002558D3" w:rsidRPr="00F1779E" w:rsidRDefault="002558D3" w:rsidP="002558D3">
      <w:pPr>
        <w:tabs>
          <w:tab w:val="left" w:pos="9214"/>
        </w:tabs>
        <w:ind w:right="-1" w:firstLine="567"/>
        <w:jc w:val="both"/>
        <w:rPr>
          <w:sz w:val="24"/>
          <w:szCs w:val="24"/>
        </w:rPr>
      </w:pPr>
      <w:r w:rsidRPr="00F1779E">
        <w:rPr>
          <w:sz w:val="24"/>
          <w:szCs w:val="24"/>
        </w:rPr>
        <w:t>в случае одобрения – подписывает постановление;</w:t>
      </w:r>
    </w:p>
    <w:p w:rsidR="002558D3" w:rsidRPr="00253162" w:rsidRDefault="002558D3" w:rsidP="002558D3">
      <w:pPr>
        <w:tabs>
          <w:tab w:val="left" w:pos="9214"/>
        </w:tabs>
        <w:ind w:right="-1" w:firstLine="567"/>
        <w:jc w:val="both"/>
        <w:rPr>
          <w:sz w:val="24"/>
          <w:szCs w:val="24"/>
        </w:rPr>
      </w:pPr>
      <w:r w:rsidRPr="00F1779E">
        <w:rPr>
          <w:sz w:val="24"/>
          <w:szCs w:val="24"/>
        </w:rPr>
        <w:t xml:space="preserve">в случае несогласия – излагает замечания и возвращает указанный проект постановления </w:t>
      </w:r>
      <w:r w:rsidRPr="00253162">
        <w:rPr>
          <w:sz w:val="24"/>
          <w:szCs w:val="24"/>
        </w:rPr>
        <w:t>на доработку и исправление руководителю отдела опеки и попечительства (при наличии</w:t>
      </w:r>
      <w:r w:rsidR="00AB223A">
        <w:rPr>
          <w:sz w:val="24"/>
          <w:szCs w:val="24"/>
        </w:rPr>
        <w:t xml:space="preserve"> </w:t>
      </w:r>
      <w:r w:rsidRPr="00253162">
        <w:rPr>
          <w:sz w:val="24"/>
          <w:szCs w:val="24"/>
        </w:rPr>
        <w:t xml:space="preserve">соответствующего структурного подразделения) либо ответственному специалисту органа </w:t>
      </w:r>
      <w:r>
        <w:rPr>
          <w:sz w:val="24"/>
          <w:szCs w:val="24"/>
        </w:rPr>
        <w:t>опеки и попечительства</w:t>
      </w:r>
      <w:r w:rsidRPr="00253162">
        <w:rPr>
          <w:sz w:val="24"/>
          <w:szCs w:val="24"/>
        </w:rPr>
        <w:t>.</w:t>
      </w:r>
    </w:p>
    <w:p w:rsidR="002558D3" w:rsidRDefault="002558D3" w:rsidP="002558D3">
      <w:pPr>
        <w:tabs>
          <w:tab w:val="left" w:pos="9214"/>
          <w:tab w:val="left" w:pos="9354"/>
        </w:tabs>
        <w:ind w:right="-1" w:firstLine="567"/>
        <w:jc w:val="both"/>
        <w:rPr>
          <w:sz w:val="24"/>
          <w:szCs w:val="24"/>
        </w:rPr>
      </w:pPr>
      <w:r w:rsidRPr="00F1779E">
        <w:rPr>
          <w:sz w:val="24"/>
          <w:szCs w:val="24"/>
        </w:rPr>
        <w:t>После подпис</w:t>
      </w:r>
      <w:r w:rsidR="00C1334A">
        <w:rPr>
          <w:sz w:val="24"/>
          <w:szCs w:val="24"/>
        </w:rPr>
        <w:t>ания постановления главой А</w:t>
      </w:r>
      <w:r>
        <w:rPr>
          <w:sz w:val="24"/>
          <w:szCs w:val="24"/>
        </w:rPr>
        <w:t>дминистрац</w:t>
      </w:r>
      <w:r w:rsidR="00C1334A">
        <w:rPr>
          <w:sz w:val="24"/>
          <w:szCs w:val="24"/>
        </w:rPr>
        <w:t>ии</w:t>
      </w:r>
      <w:r>
        <w:rPr>
          <w:sz w:val="24"/>
          <w:szCs w:val="24"/>
        </w:rPr>
        <w:t xml:space="preserve">, </w:t>
      </w:r>
      <w:r w:rsidRPr="00D56E43">
        <w:rPr>
          <w:sz w:val="24"/>
          <w:szCs w:val="24"/>
        </w:rPr>
        <w:t xml:space="preserve">специалист органа </w:t>
      </w:r>
      <w:r>
        <w:rPr>
          <w:sz w:val="24"/>
          <w:szCs w:val="24"/>
        </w:rPr>
        <w:t xml:space="preserve">опеки </w:t>
      </w:r>
      <w:r>
        <w:rPr>
          <w:sz w:val="24"/>
          <w:szCs w:val="24"/>
        </w:rPr>
        <w:br/>
        <w:t>и попечительства</w:t>
      </w:r>
      <w:r w:rsidRPr="00D56E43">
        <w:rPr>
          <w:sz w:val="24"/>
          <w:szCs w:val="24"/>
        </w:rPr>
        <w:t>:</w:t>
      </w:r>
    </w:p>
    <w:p w:rsidR="002558D3" w:rsidRPr="00D56E43" w:rsidRDefault="002558D3" w:rsidP="002558D3">
      <w:pPr>
        <w:tabs>
          <w:tab w:val="left" w:pos="9214"/>
          <w:tab w:val="left" w:pos="9354"/>
        </w:tabs>
        <w:ind w:right="-1" w:firstLine="567"/>
        <w:jc w:val="both"/>
        <w:rPr>
          <w:sz w:val="24"/>
          <w:szCs w:val="24"/>
        </w:rPr>
      </w:pPr>
      <w:r>
        <w:rPr>
          <w:sz w:val="24"/>
          <w:szCs w:val="24"/>
        </w:rPr>
        <w:t xml:space="preserve">регистрирует постановление в </w:t>
      </w:r>
      <w:r w:rsidRPr="00C51334">
        <w:rPr>
          <w:sz w:val="24"/>
          <w:szCs w:val="24"/>
        </w:rPr>
        <w:t xml:space="preserve">журнале регистрации постановлений </w:t>
      </w:r>
      <w:r w:rsidRPr="00A812EE">
        <w:rPr>
          <w:sz w:val="24"/>
          <w:szCs w:val="24"/>
        </w:rPr>
        <w:t>на бумажном носителе или в информационной системе в электронном виде</w:t>
      </w:r>
      <w:r>
        <w:rPr>
          <w:sz w:val="24"/>
          <w:szCs w:val="24"/>
        </w:rPr>
        <w:t xml:space="preserve">. </w:t>
      </w:r>
    </w:p>
    <w:p w:rsidR="002558D3" w:rsidRPr="00F1779E" w:rsidRDefault="002558D3" w:rsidP="002558D3">
      <w:pPr>
        <w:tabs>
          <w:tab w:val="left" w:pos="9214"/>
        </w:tabs>
        <w:ind w:right="-1" w:firstLine="567"/>
        <w:jc w:val="both"/>
        <w:rPr>
          <w:sz w:val="24"/>
          <w:szCs w:val="24"/>
        </w:rPr>
      </w:pPr>
      <w:r w:rsidRPr="00F1779E">
        <w:rPr>
          <w:sz w:val="24"/>
          <w:szCs w:val="24"/>
        </w:rPr>
        <w:t xml:space="preserve">Продолжительность административной процедуры не должна превышать </w:t>
      </w:r>
      <w:r>
        <w:rPr>
          <w:sz w:val="24"/>
          <w:szCs w:val="24"/>
        </w:rPr>
        <w:t>восемнадцати</w:t>
      </w:r>
      <w:r w:rsidR="00AB223A">
        <w:rPr>
          <w:sz w:val="24"/>
          <w:szCs w:val="24"/>
        </w:rPr>
        <w:t xml:space="preserve"> </w:t>
      </w:r>
      <w:r>
        <w:rPr>
          <w:sz w:val="24"/>
          <w:szCs w:val="24"/>
        </w:rPr>
        <w:t xml:space="preserve">рабочих </w:t>
      </w:r>
      <w:r w:rsidRPr="00F1779E">
        <w:rPr>
          <w:sz w:val="24"/>
          <w:szCs w:val="24"/>
        </w:rPr>
        <w:t>дней с</w:t>
      </w:r>
      <w:r>
        <w:rPr>
          <w:sz w:val="24"/>
          <w:szCs w:val="24"/>
        </w:rPr>
        <w:t>о дня</w:t>
      </w:r>
      <w:r w:rsidR="00AB223A">
        <w:rPr>
          <w:sz w:val="24"/>
          <w:szCs w:val="24"/>
        </w:rPr>
        <w:t xml:space="preserve"> </w:t>
      </w:r>
      <w:r>
        <w:rPr>
          <w:sz w:val="24"/>
          <w:szCs w:val="24"/>
        </w:rPr>
        <w:t>представления</w:t>
      </w:r>
      <w:r w:rsidR="00AB223A">
        <w:rPr>
          <w:sz w:val="24"/>
          <w:szCs w:val="24"/>
        </w:rPr>
        <w:t xml:space="preserve"> </w:t>
      </w:r>
      <w:r>
        <w:rPr>
          <w:sz w:val="24"/>
          <w:szCs w:val="24"/>
        </w:rPr>
        <w:t>заявления и документов</w:t>
      </w:r>
      <w:r w:rsidRPr="00F1779E">
        <w:rPr>
          <w:sz w:val="24"/>
          <w:szCs w:val="24"/>
        </w:rPr>
        <w:t>, указанных</w:t>
      </w:r>
      <w:r w:rsidR="00C1334A">
        <w:rPr>
          <w:sz w:val="24"/>
          <w:szCs w:val="24"/>
        </w:rPr>
        <w:br/>
        <w:t>в пунктах 2.6, 2.7</w:t>
      </w:r>
      <w:r w:rsidR="00011956">
        <w:rPr>
          <w:sz w:val="24"/>
          <w:szCs w:val="24"/>
        </w:rPr>
        <w:t>регламента</w:t>
      </w:r>
      <w:r w:rsidRPr="00F1779E">
        <w:rPr>
          <w:sz w:val="24"/>
          <w:szCs w:val="24"/>
        </w:rPr>
        <w:t>.</w:t>
      </w:r>
    </w:p>
    <w:p w:rsidR="002558D3" w:rsidRPr="00F1779E" w:rsidRDefault="002558D3" w:rsidP="002558D3">
      <w:pPr>
        <w:tabs>
          <w:tab w:val="left" w:pos="9214"/>
        </w:tabs>
        <w:ind w:right="-1" w:firstLine="567"/>
        <w:jc w:val="both"/>
        <w:rPr>
          <w:sz w:val="24"/>
          <w:szCs w:val="24"/>
        </w:rPr>
      </w:pPr>
      <w:r>
        <w:rPr>
          <w:sz w:val="24"/>
          <w:szCs w:val="24"/>
        </w:rPr>
        <w:t>3.3</w:t>
      </w:r>
      <w:r w:rsidRPr="00F1779E">
        <w:rPr>
          <w:sz w:val="24"/>
          <w:szCs w:val="24"/>
        </w:rPr>
        <w:t>.4. Критерии принятия решения орган</w:t>
      </w:r>
      <w:r>
        <w:rPr>
          <w:sz w:val="24"/>
          <w:szCs w:val="24"/>
        </w:rPr>
        <w:t>ом</w:t>
      </w:r>
      <w:r w:rsidR="00AB223A">
        <w:rPr>
          <w:sz w:val="24"/>
          <w:szCs w:val="24"/>
        </w:rPr>
        <w:t xml:space="preserve"> </w:t>
      </w:r>
      <w:r>
        <w:rPr>
          <w:sz w:val="24"/>
          <w:szCs w:val="24"/>
        </w:rPr>
        <w:t>опеки и попечительства</w:t>
      </w:r>
      <w:r w:rsidRPr="00F1779E">
        <w:rPr>
          <w:sz w:val="24"/>
          <w:szCs w:val="24"/>
        </w:rPr>
        <w:t xml:space="preserve">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Pr>
          <w:sz w:val="24"/>
          <w:szCs w:val="24"/>
        </w:rPr>
        <w:t xml:space="preserve"> указанными в пункте 2.5 </w:t>
      </w:r>
      <w:r w:rsidR="00011956">
        <w:rPr>
          <w:sz w:val="24"/>
          <w:szCs w:val="24"/>
        </w:rPr>
        <w:t>регламента</w:t>
      </w:r>
      <w:r w:rsidRPr="00F1779E">
        <w:rPr>
          <w:sz w:val="24"/>
          <w:szCs w:val="24"/>
        </w:rPr>
        <w:t>.</w:t>
      </w:r>
    </w:p>
    <w:p w:rsidR="002558D3" w:rsidRDefault="002558D3" w:rsidP="002558D3">
      <w:pPr>
        <w:tabs>
          <w:tab w:val="left" w:pos="9214"/>
        </w:tabs>
        <w:ind w:right="-1" w:firstLine="567"/>
        <w:jc w:val="both"/>
        <w:rPr>
          <w:sz w:val="24"/>
          <w:szCs w:val="24"/>
        </w:rPr>
      </w:pPr>
      <w:r>
        <w:rPr>
          <w:sz w:val="24"/>
          <w:szCs w:val="24"/>
        </w:rPr>
        <w:t>3.3</w:t>
      </w:r>
      <w:r w:rsidRPr="00F1779E">
        <w:rPr>
          <w:sz w:val="24"/>
          <w:szCs w:val="24"/>
        </w:rPr>
        <w:t>.5. Результат</w:t>
      </w:r>
      <w:r>
        <w:rPr>
          <w:sz w:val="24"/>
          <w:szCs w:val="24"/>
        </w:rPr>
        <w:t xml:space="preserve"> административной процедуры</w:t>
      </w:r>
      <w:r w:rsidRPr="00F1779E">
        <w:rPr>
          <w:sz w:val="24"/>
          <w:szCs w:val="24"/>
        </w:rPr>
        <w:t>:</w:t>
      </w:r>
    </w:p>
    <w:p w:rsidR="002558D3" w:rsidRPr="00F1779E" w:rsidRDefault="00C1334A" w:rsidP="002558D3">
      <w:pPr>
        <w:tabs>
          <w:tab w:val="left" w:pos="9214"/>
        </w:tabs>
        <w:ind w:right="-1" w:firstLine="567"/>
        <w:jc w:val="both"/>
        <w:rPr>
          <w:sz w:val="24"/>
          <w:szCs w:val="24"/>
        </w:rPr>
      </w:pPr>
      <w:r>
        <w:rPr>
          <w:sz w:val="24"/>
          <w:szCs w:val="24"/>
        </w:rPr>
        <w:t>подписанное главой А</w:t>
      </w:r>
      <w:r w:rsidR="002558D3" w:rsidRPr="00F1779E">
        <w:rPr>
          <w:sz w:val="24"/>
          <w:szCs w:val="24"/>
        </w:rPr>
        <w:t xml:space="preserve">дминистрации </w:t>
      </w:r>
      <w:r w:rsidR="002558D3">
        <w:rPr>
          <w:sz w:val="24"/>
          <w:szCs w:val="24"/>
        </w:rPr>
        <w:t>постановление</w:t>
      </w:r>
      <w:r w:rsidR="002558D3" w:rsidRPr="00F1779E">
        <w:rPr>
          <w:sz w:val="24"/>
          <w:szCs w:val="24"/>
        </w:rPr>
        <w:t>;</w:t>
      </w:r>
    </w:p>
    <w:p w:rsidR="002558D3" w:rsidRPr="00F1779E" w:rsidRDefault="002558D3" w:rsidP="002558D3">
      <w:pPr>
        <w:tabs>
          <w:tab w:val="left" w:pos="9214"/>
        </w:tabs>
        <w:ind w:right="-1" w:firstLine="567"/>
        <w:jc w:val="both"/>
        <w:rPr>
          <w:sz w:val="24"/>
          <w:szCs w:val="24"/>
        </w:rPr>
      </w:pPr>
      <w:r>
        <w:rPr>
          <w:sz w:val="24"/>
          <w:szCs w:val="24"/>
        </w:rPr>
        <w:t>3.3</w:t>
      </w:r>
      <w:r w:rsidRPr="00F1779E">
        <w:rPr>
          <w:sz w:val="24"/>
          <w:szCs w:val="24"/>
        </w:rPr>
        <w:t>.6. Способ фиксации результата выполнения административной процедуры:</w:t>
      </w:r>
    </w:p>
    <w:p w:rsidR="002558D3" w:rsidRPr="00C51334" w:rsidRDefault="002558D3" w:rsidP="002558D3">
      <w:pPr>
        <w:tabs>
          <w:tab w:val="left" w:pos="9214"/>
        </w:tabs>
        <w:ind w:right="-1" w:firstLine="567"/>
        <w:jc w:val="both"/>
        <w:rPr>
          <w:sz w:val="24"/>
          <w:szCs w:val="24"/>
        </w:rPr>
      </w:pPr>
      <w:r w:rsidRPr="00C51334">
        <w:rPr>
          <w:sz w:val="24"/>
          <w:szCs w:val="24"/>
        </w:rPr>
        <w:t xml:space="preserve">регистрация постановления в соответствующем журнале регистрации постановлений </w:t>
      </w:r>
      <w:r w:rsidRPr="00A812EE">
        <w:rPr>
          <w:sz w:val="24"/>
          <w:szCs w:val="24"/>
        </w:rPr>
        <w:t>на бумажном носителе или в информационной системе</w:t>
      </w:r>
      <w:r w:rsidR="001B698F">
        <w:rPr>
          <w:sz w:val="24"/>
          <w:szCs w:val="24"/>
        </w:rPr>
        <w:t xml:space="preserve"> </w:t>
      </w:r>
      <w:r w:rsidRPr="00A812EE">
        <w:rPr>
          <w:sz w:val="24"/>
          <w:szCs w:val="24"/>
        </w:rPr>
        <w:t>в электронном виде</w:t>
      </w:r>
      <w:r>
        <w:rPr>
          <w:sz w:val="24"/>
          <w:szCs w:val="24"/>
        </w:rPr>
        <w:t>.</w:t>
      </w:r>
    </w:p>
    <w:p w:rsidR="002558D3" w:rsidRDefault="002558D3" w:rsidP="002558D3">
      <w:pPr>
        <w:tabs>
          <w:tab w:val="left" w:pos="9214"/>
        </w:tabs>
        <w:ind w:right="-1" w:firstLine="567"/>
        <w:jc w:val="both"/>
        <w:rPr>
          <w:sz w:val="24"/>
          <w:szCs w:val="24"/>
        </w:rPr>
      </w:pPr>
    </w:p>
    <w:p w:rsidR="002558D3" w:rsidRDefault="002558D3" w:rsidP="0057365F">
      <w:pPr>
        <w:tabs>
          <w:tab w:val="left" w:pos="9214"/>
        </w:tabs>
        <w:ind w:right="-1" w:firstLine="567"/>
        <w:jc w:val="center"/>
        <w:rPr>
          <w:b/>
          <w:sz w:val="24"/>
          <w:szCs w:val="24"/>
        </w:rPr>
      </w:pPr>
      <w:r w:rsidRPr="003635EA">
        <w:rPr>
          <w:b/>
          <w:sz w:val="24"/>
          <w:szCs w:val="24"/>
        </w:rPr>
        <w:t>3.4. Передача заявителю результата предоставления государственной услуги</w:t>
      </w:r>
    </w:p>
    <w:p w:rsidR="002558D3" w:rsidRPr="00A812EE" w:rsidRDefault="002558D3" w:rsidP="002558D3">
      <w:pPr>
        <w:ind w:right="-1" w:firstLine="567"/>
        <w:jc w:val="both"/>
        <w:rPr>
          <w:sz w:val="24"/>
          <w:szCs w:val="24"/>
        </w:rPr>
      </w:pPr>
      <w:r w:rsidRPr="00A812EE">
        <w:rPr>
          <w:sz w:val="24"/>
          <w:szCs w:val="24"/>
        </w:rPr>
        <w:t>3.</w:t>
      </w:r>
      <w:r>
        <w:rPr>
          <w:sz w:val="24"/>
          <w:szCs w:val="24"/>
        </w:rPr>
        <w:t>4</w:t>
      </w:r>
      <w:r w:rsidRPr="00A812EE">
        <w:rPr>
          <w:sz w:val="24"/>
          <w:szCs w:val="24"/>
        </w:rPr>
        <w:t xml:space="preserve">.1. События (юридические факты), являющиеся основанием для начала административной процедуры: </w:t>
      </w:r>
      <w:r>
        <w:rPr>
          <w:sz w:val="24"/>
          <w:szCs w:val="24"/>
        </w:rPr>
        <w:t xml:space="preserve">регистрация </w:t>
      </w:r>
      <w:r w:rsidRPr="00F1779E">
        <w:rPr>
          <w:sz w:val="24"/>
          <w:szCs w:val="24"/>
        </w:rPr>
        <w:t>подписанно</w:t>
      </w:r>
      <w:r>
        <w:rPr>
          <w:sz w:val="24"/>
          <w:szCs w:val="24"/>
        </w:rPr>
        <w:t>го</w:t>
      </w:r>
      <w:r w:rsidR="00800C90">
        <w:rPr>
          <w:sz w:val="24"/>
          <w:szCs w:val="24"/>
        </w:rPr>
        <w:t xml:space="preserve"> главой А</w:t>
      </w:r>
      <w:r w:rsidRPr="00F1779E">
        <w:rPr>
          <w:sz w:val="24"/>
          <w:szCs w:val="24"/>
        </w:rPr>
        <w:t>дминистрации постановлени</w:t>
      </w:r>
      <w:r>
        <w:rPr>
          <w:sz w:val="24"/>
          <w:szCs w:val="24"/>
        </w:rPr>
        <w:t>я</w:t>
      </w:r>
      <w:r w:rsidRPr="00A812EE">
        <w:rPr>
          <w:sz w:val="24"/>
          <w:szCs w:val="24"/>
        </w:rPr>
        <w:t>.</w:t>
      </w:r>
    </w:p>
    <w:p w:rsidR="002558D3" w:rsidRPr="00A812EE" w:rsidRDefault="002558D3" w:rsidP="002558D3">
      <w:pPr>
        <w:tabs>
          <w:tab w:val="left" w:pos="9354"/>
        </w:tabs>
        <w:ind w:right="-1" w:firstLine="567"/>
        <w:jc w:val="both"/>
        <w:rPr>
          <w:sz w:val="24"/>
          <w:szCs w:val="24"/>
        </w:rPr>
      </w:pPr>
      <w:r w:rsidRPr="00A812EE">
        <w:rPr>
          <w:sz w:val="24"/>
          <w:szCs w:val="24"/>
        </w:rPr>
        <w:t>3.</w:t>
      </w:r>
      <w:r>
        <w:rPr>
          <w:sz w:val="24"/>
          <w:szCs w:val="24"/>
        </w:rPr>
        <w:t>4</w:t>
      </w:r>
      <w:r w:rsidRPr="00A812EE">
        <w:rPr>
          <w:sz w:val="24"/>
          <w:szCs w:val="24"/>
        </w:rPr>
        <w:t xml:space="preserve">.2. Ответственным за выполнение административной процедуры является специалист органа </w:t>
      </w:r>
      <w:r>
        <w:rPr>
          <w:sz w:val="24"/>
          <w:szCs w:val="24"/>
        </w:rPr>
        <w:t>опеки и попечительства</w:t>
      </w:r>
      <w:r w:rsidRPr="00A812EE">
        <w:rPr>
          <w:sz w:val="24"/>
          <w:szCs w:val="24"/>
        </w:rPr>
        <w:t xml:space="preserve">, ответственный за </w:t>
      </w:r>
      <w:r>
        <w:rPr>
          <w:sz w:val="24"/>
          <w:szCs w:val="24"/>
        </w:rPr>
        <w:t>передачу заявителю результата государственной услуги</w:t>
      </w:r>
      <w:r w:rsidRPr="00A812EE">
        <w:rPr>
          <w:sz w:val="24"/>
          <w:szCs w:val="24"/>
        </w:rPr>
        <w:t>.</w:t>
      </w:r>
    </w:p>
    <w:p w:rsidR="002558D3" w:rsidRPr="00A812EE" w:rsidRDefault="002558D3" w:rsidP="002558D3">
      <w:pPr>
        <w:ind w:right="-1" w:firstLine="567"/>
        <w:jc w:val="both"/>
        <w:rPr>
          <w:sz w:val="24"/>
          <w:szCs w:val="24"/>
        </w:rPr>
      </w:pPr>
      <w:r w:rsidRPr="00A812EE">
        <w:rPr>
          <w:sz w:val="24"/>
          <w:szCs w:val="24"/>
        </w:rPr>
        <w:lastRenderedPageBreak/>
        <w:t>3.</w:t>
      </w:r>
      <w:r>
        <w:rPr>
          <w:sz w:val="24"/>
          <w:szCs w:val="24"/>
        </w:rPr>
        <w:t>4</w:t>
      </w:r>
      <w:r w:rsidRPr="00A812EE">
        <w:rPr>
          <w:sz w:val="24"/>
          <w:szCs w:val="24"/>
        </w:rPr>
        <w:t>.3. Содержание и продолжительность выполнения административной процедуры</w:t>
      </w:r>
    </w:p>
    <w:p w:rsidR="002558D3" w:rsidRDefault="002558D3" w:rsidP="002558D3">
      <w:pPr>
        <w:tabs>
          <w:tab w:val="left" w:pos="9354"/>
        </w:tabs>
        <w:ind w:right="-1" w:firstLine="567"/>
        <w:jc w:val="both"/>
        <w:rPr>
          <w:sz w:val="24"/>
          <w:szCs w:val="24"/>
        </w:rPr>
      </w:pPr>
      <w:r w:rsidRPr="00A812EE">
        <w:rPr>
          <w:sz w:val="24"/>
          <w:szCs w:val="24"/>
        </w:rPr>
        <w:t xml:space="preserve">Специалист органа </w:t>
      </w:r>
      <w:r>
        <w:rPr>
          <w:sz w:val="24"/>
          <w:szCs w:val="24"/>
        </w:rPr>
        <w:t>опеки и попечительства</w:t>
      </w:r>
      <w:r w:rsidRPr="00A812EE">
        <w:rPr>
          <w:sz w:val="24"/>
          <w:szCs w:val="24"/>
        </w:rPr>
        <w:t xml:space="preserve">, ответственный за </w:t>
      </w:r>
      <w:r>
        <w:rPr>
          <w:sz w:val="24"/>
          <w:szCs w:val="24"/>
        </w:rPr>
        <w:t>передачу заявителю результата государственной услуги</w:t>
      </w:r>
      <w:r w:rsidRPr="00A812EE">
        <w:rPr>
          <w:sz w:val="24"/>
          <w:szCs w:val="24"/>
        </w:rPr>
        <w:t>:</w:t>
      </w:r>
    </w:p>
    <w:p w:rsidR="002558D3" w:rsidRDefault="002558D3" w:rsidP="00BE2CFF">
      <w:pPr>
        <w:jc w:val="both"/>
        <w:rPr>
          <w:sz w:val="24"/>
          <w:szCs w:val="24"/>
        </w:rPr>
      </w:pPr>
      <w:r>
        <w:rPr>
          <w:sz w:val="24"/>
          <w:szCs w:val="24"/>
        </w:rPr>
        <w:t xml:space="preserve">в случае положительного решения </w:t>
      </w:r>
      <w:r w:rsidR="00AB223A">
        <w:rPr>
          <w:sz w:val="24"/>
          <w:szCs w:val="24"/>
        </w:rPr>
        <w:t>–</w:t>
      </w:r>
      <w:r>
        <w:rPr>
          <w:sz w:val="24"/>
          <w:szCs w:val="24"/>
        </w:rPr>
        <w:t xml:space="preserve"> </w:t>
      </w:r>
      <w:r w:rsidRPr="00F945C4">
        <w:rPr>
          <w:sz w:val="24"/>
          <w:szCs w:val="24"/>
        </w:rPr>
        <w:t>направл</w:t>
      </w:r>
      <w:r>
        <w:rPr>
          <w:sz w:val="24"/>
          <w:szCs w:val="24"/>
        </w:rPr>
        <w:t>яет</w:t>
      </w:r>
      <w:r w:rsidR="00AB223A">
        <w:rPr>
          <w:sz w:val="24"/>
          <w:szCs w:val="24"/>
        </w:rPr>
        <w:t xml:space="preserve"> </w:t>
      </w:r>
      <w:r>
        <w:rPr>
          <w:sz w:val="24"/>
          <w:szCs w:val="24"/>
        </w:rPr>
        <w:t xml:space="preserve">заявителю посредством почтовой связи либо выдает в </w:t>
      </w:r>
      <w:r w:rsidR="00800C90">
        <w:rPr>
          <w:sz w:val="24"/>
          <w:szCs w:val="24"/>
        </w:rPr>
        <w:t xml:space="preserve"> Администрации</w:t>
      </w:r>
      <w:r>
        <w:rPr>
          <w:sz w:val="24"/>
          <w:szCs w:val="24"/>
        </w:rPr>
        <w:t xml:space="preserve"> решение о предоставлении государственной услуги;</w:t>
      </w:r>
    </w:p>
    <w:p w:rsidR="002558D3" w:rsidRDefault="002558D3" w:rsidP="00BE2CFF">
      <w:pPr>
        <w:jc w:val="both"/>
        <w:rPr>
          <w:sz w:val="24"/>
          <w:szCs w:val="24"/>
        </w:rPr>
      </w:pPr>
      <w:r>
        <w:rPr>
          <w:sz w:val="24"/>
          <w:szCs w:val="24"/>
        </w:rPr>
        <w:t xml:space="preserve">в случае отказа в предоставлении государственной услуги - направляет заявителю уведомление об отказе в предоставлении государственной услуги согласно приложению № 8 </w:t>
      </w:r>
      <w:r w:rsidR="00F51C11">
        <w:rPr>
          <w:sz w:val="24"/>
          <w:szCs w:val="24"/>
        </w:rPr>
        <w:t>регламента</w:t>
      </w:r>
      <w:r>
        <w:rPr>
          <w:sz w:val="24"/>
          <w:szCs w:val="24"/>
        </w:rPr>
        <w:t>;</w:t>
      </w:r>
    </w:p>
    <w:p w:rsidR="002558D3" w:rsidRPr="0008583D" w:rsidRDefault="002558D3" w:rsidP="00BE2CFF">
      <w:pPr>
        <w:jc w:val="both"/>
        <w:rPr>
          <w:sz w:val="24"/>
          <w:szCs w:val="24"/>
        </w:rPr>
      </w:pPr>
      <w:r>
        <w:rPr>
          <w:sz w:val="24"/>
          <w:szCs w:val="24"/>
        </w:rPr>
        <w:t>в</w:t>
      </w:r>
      <w:r w:rsidRPr="0008583D">
        <w:rPr>
          <w:sz w:val="24"/>
          <w:szCs w:val="24"/>
        </w:rPr>
        <w:t xml:space="preserve"> случае волеизъявления заявителя получить результат предоставления государственной услуги в </w:t>
      </w:r>
      <w:r>
        <w:rPr>
          <w:sz w:val="24"/>
          <w:szCs w:val="24"/>
        </w:rPr>
        <w:t xml:space="preserve">структурном подразделении </w:t>
      </w:r>
      <w:r w:rsidRPr="0008583D">
        <w:rPr>
          <w:sz w:val="24"/>
          <w:szCs w:val="24"/>
        </w:rPr>
        <w:t>Многофункционально</w:t>
      </w:r>
      <w:r>
        <w:rPr>
          <w:sz w:val="24"/>
          <w:szCs w:val="24"/>
        </w:rPr>
        <w:t>го</w:t>
      </w:r>
      <w:r w:rsidRPr="0008583D">
        <w:rPr>
          <w:sz w:val="24"/>
          <w:szCs w:val="24"/>
        </w:rPr>
        <w:t xml:space="preserve"> центр</w:t>
      </w:r>
      <w:r>
        <w:rPr>
          <w:sz w:val="24"/>
          <w:szCs w:val="24"/>
        </w:rPr>
        <w:t>а</w:t>
      </w:r>
      <w:r w:rsidR="001B698F">
        <w:rPr>
          <w:sz w:val="24"/>
          <w:szCs w:val="24"/>
        </w:rPr>
        <w:t xml:space="preserve"> </w:t>
      </w:r>
      <w:r w:rsidRPr="0008583D">
        <w:rPr>
          <w:sz w:val="24"/>
          <w:szCs w:val="24"/>
        </w:rPr>
        <w:noBreakHyphen/>
        <w:t xml:space="preserve"> направляет </w:t>
      </w:r>
      <w:r>
        <w:rPr>
          <w:sz w:val="24"/>
          <w:szCs w:val="24"/>
        </w:rPr>
        <w:t xml:space="preserve">постановление </w:t>
      </w:r>
      <w:r w:rsidRPr="0008583D">
        <w:rPr>
          <w:sz w:val="24"/>
          <w:szCs w:val="24"/>
        </w:rPr>
        <w:t xml:space="preserve">в </w:t>
      </w:r>
      <w:r>
        <w:rPr>
          <w:sz w:val="24"/>
          <w:szCs w:val="24"/>
        </w:rPr>
        <w:t xml:space="preserve">структурное подразделение </w:t>
      </w:r>
      <w:r w:rsidRPr="0008583D">
        <w:rPr>
          <w:sz w:val="24"/>
          <w:szCs w:val="24"/>
        </w:rPr>
        <w:t>Многофункциональн</w:t>
      </w:r>
      <w:r>
        <w:rPr>
          <w:sz w:val="24"/>
          <w:szCs w:val="24"/>
        </w:rPr>
        <w:t>ого</w:t>
      </w:r>
      <w:r w:rsidRPr="0008583D">
        <w:rPr>
          <w:sz w:val="24"/>
          <w:szCs w:val="24"/>
        </w:rPr>
        <w:t xml:space="preserve"> центр</w:t>
      </w:r>
      <w:r>
        <w:rPr>
          <w:sz w:val="24"/>
          <w:szCs w:val="24"/>
        </w:rPr>
        <w:t>а</w:t>
      </w:r>
      <w:r w:rsidRPr="0008583D">
        <w:rPr>
          <w:sz w:val="24"/>
          <w:szCs w:val="24"/>
        </w:rPr>
        <w:t xml:space="preserve"> для</w:t>
      </w:r>
      <w:r>
        <w:rPr>
          <w:sz w:val="24"/>
          <w:szCs w:val="24"/>
        </w:rPr>
        <w:t xml:space="preserve"> последующей передачи заявителю.</w:t>
      </w:r>
    </w:p>
    <w:p w:rsidR="002558D3" w:rsidRPr="0008583D" w:rsidRDefault="002558D3" w:rsidP="002558D3">
      <w:pPr>
        <w:ind w:firstLine="709"/>
        <w:jc w:val="both"/>
        <w:rPr>
          <w:sz w:val="24"/>
          <w:szCs w:val="24"/>
        </w:rPr>
      </w:pPr>
      <w:r w:rsidRPr="0008583D">
        <w:rPr>
          <w:sz w:val="24"/>
          <w:szCs w:val="24"/>
        </w:rPr>
        <w:t>Продолжительность административной процедуры:</w:t>
      </w:r>
    </w:p>
    <w:p w:rsidR="002558D3" w:rsidRPr="0008583D" w:rsidRDefault="002558D3" w:rsidP="002558D3">
      <w:pPr>
        <w:tabs>
          <w:tab w:val="left" w:pos="1701"/>
        </w:tabs>
        <w:autoSpaceDE w:val="0"/>
        <w:autoSpaceDN w:val="0"/>
        <w:adjustRightInd w:val="0"/>
        <w:ind w:firstLine="709"/>
        <w:jc w:val="both"/>
        <w:rPr>
          <w:sz w:val="24"/>
          <w:szCs w:val="24"/>
        </w:rPr>
      </w:pPr>
      <w:r w:rsidRPr="0008583D">
        <w:rPr>
          <w:sz w:val="24"/>
          <w:szCs w:val="24"/>
        </w:rPr>
        <w:t xml:space="preserve">в течение трех рабочих дней со дня </w:t>
      </w:r>
      <w:r>
        <w:rPr>
          <w:sz w:val="24"/>
          <w:szCs w:val="24"/>
        </w:rPr>
        <w:t>принятия решения</w:t>
      </w:r>
      <w:r w:rsidRPr="0008583D">
        <w:rPr>
          <w:sz w:val="24"/>
          <w:szCs w:val="24"/>
        </w:rPr>
        <w:t>.</w:t>
      </w:r>
    </w:p>
    <w:p w:rsidR="002558D3" w:rsidRPr="00390243" w:rsidRDefault="002558D3" w:rsidP="002558D3">
      <w:pPr>
        <w:ind w:right="-1" w:firstLine="567"/>
        <w:jc w:val="both"/>
        <w:rPr>
          <w:sz w:val="24"/>
          <w:szCs w:val="24"/>
        </w:rPr>
      </w:pPr>
      <w:r w:rsidRPr="00A812EE">
        <w:rPr>
          <w:sz w:val="24"/>
          <w:szCs w:val="24"/>
        </w:rPr>
        <w:t>3.</w:t>
      </w:r>
      <w:r>
        <w:rPr>
          <w:sz w:val="24"/>
          <w:szCs w:val="24"/>
        </w:rPr>
        <w:t>4</w:t>
      </w:r>
      <w:r w:rsidRPr="00A812EE">
        <w:rPr>
          <w:sz w:val="24"/>
          <w:szCs w:val="24"/>
        </w:rPr>
        <w:t xml:space="preserve">.4. Критерием принятия решения в рамках административной процедуры является </w:t>
      </w:r>
      <w:r w:rsidRPr="00390243">
        <w:rPr>
          <w:sz w:val="24"/>
          <w:szCs w:val="24"/>
        </w:rPr>
        <w:t>наличие или отсутствие оснований для выдачи</w:t>
      </w:r>
      <w:r>
        <w:rPr>
          <w:sz w:val="24"/>
          <w:szCs w:val="24"/>
        </w:rPr>
        <w:t xml:space="preserve"> решения о предоставлении государственной услуги, указанных в </w:t>
      </w:r>
      <w:r w:rsidR="00F51C11">
        <w:rPr>
          <w:sz w:val="24"/>
          <w:szCs w:val="24"/>
        </w:rPr>
        <w:t>регламенте</w:t>
      </w:r>
      <w:r>
        <w:rPr>
          <w:sz w:val="24"/>
          <w:szCs w:val="24"/>
        </w:rPr>
        <w:t>.</w:t>
      </w:r>
    </w:p>
    <w:p w:rsidR="002558D3" w:rsidRPr="00A812EE" w:rsidRDefault="002558D3" w:rsidP="002558D3">
      <w:pPr>
        <w:ind w:right="-1" w:firstLine="567"/>
        <w:jc w:val="both"/>
        <w:rPr>
          <w:sz w:val="24"/>
          <w:szCs w:val="24"/>
        </w:rPr>
      </w:pPr>
      <w:r w:rsidRPr="00A812EE">
        <w:rPr>
          <w:sz w:val="24"/>
          <w:szCs w:val="24"/>
        </w:rPr>
        <w:t>3.</w:t>
      </w:r>
      <w:r>
        <w:rPr>
          <w:sz w:val="24"/>
          <w:szCs w:val="24"/>
        </w:rPr>
        <w:t>4</w:t>
      </w:r>
      <w:r w:rsidRPr="00A812EE">
        <w:rPr>
          <w:sz w:val="24"/>
          <w:szCs w:val="24"/>
        </w:rPr>
        <w:t xml:space="preserve">.5. Результат административной процедуры: </w:t>
      </w:r>
    </w:p>
    <w:p w:rsidR="002558D3" w:rsidRDefault="002558D3" w:rsidP="002558D3">
      <w:pPr>
        <w:ind w:right="-1" w:firstLine="567"/>
        <w:jc w:val="both"/>
        <w:rPr>
          <w:sz w:val="24"/>
          <w:szCs w:val="24"/>
        </w:rPr>
      </w:pPr>
      <w:r w:rsidRPr="00F945C4">
        <w:rPr>
          <w:sz w:val="24"/>
          <w:szCs w:val="24"/>
        </w:rPr>
        <w:t xml:space="preserve">направление </w:t>
      </w:r>
      <w:r>
        <w:rPr>
          <w:sz w:val="24"/>
          <w:szCs w:val="24"/>
        </w:rPr>
        <w:t>заявителю (или в МФЦ для последующей передачи заявителю) посредством почтовой связи (либо выдача заявителю в органе опеки и попечительства) постановления органа опеки и попечительства;</w:t>
      </w:r>
    </w:p>
    <w:p w:rsidR="002558D3" w:rsidRPr="00F945C4" w:rsidRDefault="002558D3" w:rsidP="002558D3">
      <w:pPr>
        <w:ind w:right="-1" w:firstLine="567"/>
        <w:jc w:val="both"/>
        <w:rPr>
          <w:sz w:val="24"/>
          <w:szCs w:val="24"/>
        </w:rPr>
      </w:pPr>
      <w:r>
        <w:rPr>
          <w:sz w:val="24"/>
          <w:szCs w:val="24"/>
        </w:rPr>
        <w:t>направление заявителю посредством почтовой связи либо электронной почтой уведомления об отказе в предоставлении государственной услуги.</w:t>
      </w:r>
    </w:p>
    <w:p w:rsidR="002558D3" w:rsidRPr="00A812EE" w:rsidRDefault="002558D3" w:rsidP="002558D3">
      <w:pPr>
        <w:ind w:right="-1" w:firstLine="567"/>
        <w:jc w:val="both"/>
        <w:rPr>
          <w:sz w:val="24"/>
          <w:szCs w:val="24"/>
        </w:rPr>
      </w:pPr>
      <w:r w:rsidRPr="00A812EE">
        <w:rPr>
          <w:sz w:val="24"/>
          <w:szCs w:val="24"/>
        </w:rPr>
        <w:t>3.</w:t>
      </w:r>
      <w:r>
        <w:rPr>
          <w:sz w:val="24"/>
          <w:szCs w:val="24"/>
        </w:rPr>
        <w:t>4</w:t>
      </w:r>
      <w:r w:rsidRPr="00A812EE">
        <w:rPr>
          <w:sz w:val="24"/>
          <w:szCs w:val="24"/>
        </w:rPr>
        <w:t>.6. Способ фиксации результата выполнения административной процедуры:</w:t>
      </w:r>
    </w:p>
    <w:p w:rsidR="002558D3" w:rsidRDefault="002558D3" w:rsidP="002558D3">
      <w:pPr>
        <w:tabs>
          <w:tab w:val="left" w:pos="9214"/>
        </w:tabs>
        <w:ind w:right="-1" w:firstLine="567"/>
        <w:jc w:val="both"/>
        <w:rPr>
          <w:sz w:val="24"/>
          <w:szCs w:val="24"/>
        </w:rPr>
      </w:pPr>
      <w:r>
        <w:rPr>
          <w:sz w:val="24"/>
          <w:szCs w:val="24"/>
        </w:rPr>
        <w:t>регистрация</w:t>
      </w:r>
      <w:r w:rsidRPr="00F1779E">
        <w:rPr>
          <w:sz w:val="24"/>
          <w:szCs w:val="24"/>
        </w:rPr>
        <w:t xml:space="preserve"> в соответствующем журнале </w:t>
      </w:r>
      <w:r>
        <w:rPr>
          <w:sz w:val="24"/>
          <w:szCs w:val="24"/>
        </w:rPr>
        <w:t xml:space="preserve">факта </w:t>
      </w:r>
      <w:r w:rsidRPr="00F1779E">
        <w:rPr>
          <w:sz w:val="24"/>
          <w:szCs w:val="24"/>
        </w:rPr>
        <w:t>отправк</w:t>
      </w:r>
      <w:r>
        <w:rPr>
          <w:sz w:val="24"/>
          <w:szCs w:val="24"/>
        </w:rPr>
        <w:t>и</w:t>
      </w:r>
      <w:r w:rsidR="00AB223A">
        <w:rPr>
          <w:sz w:val="24"/>
          <w:szCs w:val="24"/>
        </w:rPr>
        <w:t xml:space="preserve"> </w:t>
      </w:r>
      <w:r>
        <w:rPr>
          <w:sz w:val="24"/>
          <w:szCs w:val="24"/>
        </w:rPr>
        <w:t xml:space="preserve">почтовой связью </w:t>
      </w:r>
      <w:r w:rsidRPr="00F1779E">
        <w:rPr>
          <w:sz w:val="24"/>
          <w:szCs w:val="24"/>
        </w:rPr>
        <w:t xml:space="preserve">в адрес заявителя (либо </w:t>
      </w:r>
      <w:r>
        <w:rPr>
          <w:sz w:val="24"/>
          <w:szCs w:val="24"/>
        </w:rPr>
        <w:t xml:space="preserve">факта </w:t>
      </w:r>
      <w:r w:rsidRPr="00F1779E">
        <w:rPr>
          <w:sz w:val="24"/>
          <w:szCs w:val="24"/>
        </w:rPr>
        <w:t>получени</w:t>
      </w:r>
      <w:r>
        <w:rPr>
          <w:sz w:val="24"/>
          <w:szCs w:val="24"/>
        </w:rPr>
        <w:t>я</w:t>
      </w:r>
      <w:r w:rsidRPr="00F1779E">
        <w:rPr>
          <w:sz w:val="24"/>
          <w:szCs w:val="24"/>
        </w:rPr>
        <w:t xml:space="preserve"> заявителем</w:t>
      </w:r>
      <w:r>
        <w:rPr>
          <w:sz w:val="24"/>
          <w:szCs w:val="24"/>
        </w:rPr>
        <w:t xml:space="preserve"> в органе опеки и попечительства</w:t>
      </w:r>
      <w:r w:rsidRPr="00F1779E">
        <w:rPr>
          <w:sz w:val="24"/>
          <w:szCs w:val="24"/>
        </w:rPr>
        <w:t xml:space="preserve">) постановления </w:t>
      </w:r>
      <w:r w:rsidRPr="007923C1">
        <w:rPr>
          <w:sz w:val="24"/>
          <w:szCs w:val="24"/>
        </w:rPr>
        <w:t xml:space="preserve">органа </w:t>
      </w:r>
      <w:r>
        <w:rPr>
          <w:sz w:val="24"/>
          <w:szCs w:val="24"/>
        </w:rPr>
        <w:t>опеки и попечительства;</w:t>
      </w:r>
    </w:p>
    <w:p w:rsidR="002558D3" w:rsidRDefault="002558D3" w:rsidP="002558D3">
      <w:pPr>
        <w:tabs>
          <w:tab w:val="left" w:pos="9214"/>
        </w:tabs>
        <w:ind w:right="-1" w:firstLine="567"/>
        <w:jc w:val="both"/>
        <w:rPr>
          <w:sz w:val="24"/>
          <w:szCs w:val="24"/>
        </w:rPr>
      </w:pPr>
      <w:r>
        <w:rPr>
          <w:sz w:val="24"/>
          <w:szCs w:val="24"/>
        </w:rPr>
        <w:t>либо регистрация в соответствующем журнале факта отправки заявителю почтовой связью либо электронной почтой уведомления об отказе в предоставлении государственной услуги;</w:t>
      </w:r>
    </w:p>
    <w:p w:rsidR="002558D3" w:rsidRPr="00F1779E" w:rsidRDefault="002558D3" w:rsidP="002558D3">
      <w:pPr>
        <w:tabs>
          <w:tab w:val="left" w:pos="9214"/>
        </w:tabs>
        <w:ind w:right="-1" w:firstLine="567"/>
        <w:jc w:val="both"/>
        <w:rPr>
          <w:sz w:val="24"/>
          <w:szCs w:val="24"/>
        </w:rPr>
      </w:pPr>
      <w:r>
        <w:rPr>
          <w:sz w:val="24"/>
          <w:szCs w:val="24"/>
        </w:rPr>
        <w:t>в</w:t>
      </w:r>
      <w:r w:rsidRPr="0008583D">
        <w:rPr>
          <w:sz w:val="24"/>
          <w:szCs w:val="24"/>
        </w:rPr>
        <w:t xml:space="preserve"> случае волеизъявления заявителя получить результат предоставления государственной услуги в Многофункциональном центре </w:t>
      </w:r>
      <w:r w:rsidR="00AB223A">
        <w:rPr>
          <w:sz w:val="24"/>
          <w:szCs w:val="24"/>
        </w:rPr>
        <w:t>–</w:t>
      </w:r>
      <w:r>
        <w:rPr>
          <w:sz w:val="24"/>
          <w:szCs w:val="24"/>
        </w:rPr>
        <w:t xml:space="preserve"> регистрация</w:t>
      </w:r>
      <w:r w:rsidR="00AB223A">
        <w:rPr>
          <w:sz w:val="24"/>
          <w:szCs w:val="24"/>
        </w:rPr>
        <w:t xml:space="preserve"> </w:t>
      </w:r>
      <w:r>
        <w:rPr>
          <w:sz w:val="24"/>
          <w:szCs w:val="24"/>
        </w:rPr>
        <w:t xml:space="preserve">в соответствующем журнале факта </w:t>
      </w:r>
      <w:r w:rsidRPr="0008583D">
        <w:rPr>
          <w:sz w:val="24"/>
          <w:szCs w:val="24"/>
        </w:rPr>
        <w:t>направл</w:t>
      </w:r>
      <w:r>
        <w:rPr>
          <w:sz w:val="24"/>
          <w:szCs w:val="24"/>
        </w:rPr>
        <w:t>ения</w:t>
      </w:r>
      <w:r w:rsidR="00AB223A">
        <w:rPr>
          <w:sz w:val="24"/>
          <w:szCs w:val="24"/>
        </w:rPr>
        <w:t xml:space="preserve"> </w:t>
      </w:r>
      <w:r>
        <w:rPr>
          <w:sz w:val="24"/>
          <w:szCs w:val="24"/>
        </w:rPr>
        <w:t xml:space="preserve">постановления </w:t>
      </w:r>
      <w:r w:rsidRPr="0008583D">
        <w:rPr>
          <w:sz w:val="24"/>
          <w:szCs w:val="24"/>
        </w:rPr>
        <w:t>в Многофункциональный центр для последующей передачи заявителю</w:t>
      </w:r>
      <w:r>
        <w:rPr>
          <w:sz w:val="24"/>
          <w:szCs w:val="24"/>
        </w:rPr>
        <w:t>.</w:t>
      </w:r>
    </w:p>
    <w:p w:rsidR="002558D3" w:rsidRPr="00800C90" w:rsidRDefault="00800C90" w:rsidP="00800C90">
      <w:pPr>
        <w:pStyle w:val="ab"/>
        <w:ind w:right="-1" w:firstLine="708"/>
        <w:jc w:val="center"/>
        <w:rPr>
          <w:b/>
          <w:sz w:val="24"/>
          <w:szCs w:val="24"/>
        </w:rPr>
      </w:pPr>
      <w:r>
        <w:rPr>
          <w:b/>
          <w:sz w:val="24"/>
          <w:szCs w:val="24"/>
        </w:rPr>
        <w:t>4</w:t>
      </w:r>
      <w:r w:rsidR="002558D3" w:rsidRPr="00F1779E">
        <w:rPr>
          <w:b/>
          <w:sz w:val="24"/>
          <w:szCs w:val="24"/>
        </w:rPr>
        <w:t xml:space="preserve">. </w:t>
      </w:r>
      <w:r w:rsidR="002558D3" w:rsidRPr="00F834E0">
        <w:rPr>
          <w:b/>
          <w:sz w:val="24"/>
          <w:szCs w:val="24"/>
        </w:rPr>
        <w:t>Формы контроля за исполнением методических рекомендаций</w:t>
      </w:r>
    </w:p>
    <w:p w:rsidR="002558D3" w:rsidRPr="00F1779E" w:rsidRDefault="002558D3" w:rsidP="002558D3">
      <w:pPr>
        <w:autoSpaceDE w:val="0"/>
        <w:autoSpaceDN w:val="0"/>
        <w:adjustRightInd w:val="0"/>
        <w:ind w:right="-1" w:firstLine="567"/>
        <w:jc w:val="both"/>
        <w:rPr>
          <w:sz w:val="24"/>
          <w:szCs w:val="24"/>
        </w:rPr>
      </w:pPr>
      <w:r w:rsidRPr="00F1779E">
        <w:rPr>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Pr="00407B6A">
        <w:rPr>
          <w:sz w:val="24"/>
          <w:szCs w:val="24"/>
        </w:rPr>
        <w:t>главами местных администраций внутригородских муниципальных образований Санкт-Петербурга.</w:t>
      </w:r>
    </w:p>
    <w:p w:rsidR="002558D3" w:rsidRPr="005A61B8" w:rsidRDefault="00800C90" w:rsidP="002558D3">
      <w:pPr>
        <w:autoSpaceDE w:val="0"/>
        <w:autoSpaceDN w:val="0"/>
        <w:adjustRightInd w:val="0"/>
        <w:ind w:right="-1" w:firstLine="567"/>
        <w:jc w:val="both"/>
        <w:rPr>
          <w:sz w:val="24"/>
          <w:szCs w:val="24"/>
        </w:rPr>
      </w:pPr>
      <w:r>
        <w:rPr>
          <w:sz w:val="24"/>
          <w:szCs w:val="24"/>
        </w:rPr>
        <w:t xml:space="preserve">4.2. Глава Администрации </w:t>
      </w:r>
      <w:r w:rsidR="002558D3" w:rsidRPr="005A61B8">
        <w:rPr>
          <w:sz w:val="24"/>
          <w:szCs w:val="24"/>
        </w:rPr>
        <w:t>муниципальн</w:t>
      </w:r>
      <w:r>
        <w:rPr>
          <w:sz w:val="24"/>
          <w:szCs w:val="24"/>
        </w:rPr>
        <w:t>ого образования Смольнинское</w:t>
      </w:r>
      <w:r w:rsidR="002558D3" w:rsidRPr="005A61B8">
        <w:rPr>
          <w:sz w:val="24"/>
          <w:szCs w:val="24"/>
        </w:rPr>
        <w:t xml:space="preserve"> осуществляет контроль за:</w:t>
      </w:r>
    </w:p>
    <w:p w:rsidR="002558D3" w:rsidRPr="005A61B8" w:rsidRDefault="002558D3" w:rsidP="002558D3">
      <w:pPr>
        <w:autoSpaceDE w:val="0"/>
        <w:autoSpaceDN w:val="0"/>
        <w:adjustRightInd w:val="0"/>
        <w:ind w:right="-1" w:firstLine="567"/>
        <w:jc w:val="both"/>
        <w:rPr>
          <w:sz w:val="24"/>
          <w:szCs w:val="24"/>
        </w:rPr>
      </w:pPr>
      <w:r w:rsidRPr="005A61B8">
        <w:rPr>
          <w:sz w:val="24"/>
          <w:szCs w:val="24"/>
        </w:rPr>
        <w:t xml:space="preserve">надлежащим исполнением </w:t>
      </w:r>
      <w:r w:rsidR="00F51C11">
        <w:rPr>
          <w:sz w:val="24"/>
          <w:szCs w:val="24"/>
        </w:rPr>
        <w:t>регламента</w:t>
      </w:r>
      <w:r w:rsidRPr="005A61B8">
        <w:rPr>
          <w:sz w:val="24"/>
          <w:szCs w:val="24"/>
        </w:rPr>
        <w:t xml:space="preserve"> специалистами органа местного самоуправления, непосредственно предоставляющими государственную </w:t>
      </w:r>
      <w:r>
        <w:rPr>
          <w:sz w:val="24"/>
          <w:szCs w:val="24"/>
        </w:rPr>
        <w:t>у</w:t>
      </w:r>
      <w:r w:rsidRPr="005A61B8">
        <w:rPr>
          <w:sz w:val="24"/>
          <w:szCs w:val="24"/>
        </w:rPr>
        <w:t>слугу;</w:t>
      </w:r>
    </w:p>
    <w:p w:rsidR="002558D3" w:rsidRPr="005A61B8" w:rsidRDefault="002558D3" w:rsidP="002558D3">
      <w:pPr>
        <w:autoSpaceDE w:val="0"/>
        <w:autoSpaceDN w:val="0"/>
        <w:adjustRightInd w:val="0"/>
        <w:ind w:right="-1" w:firstLine="567"/>
        <w:jc w:val="both"/>
        <w:rPr>
          <w:sz w:val="24"/>
          <w:szCs w:val="24"/>
        </w:rPr>
      </w:pPr>
      <w:r w:rsidRPr="005A61B8">
        <w:rPr>
          <w:sz w:val="24"/>
          <w:szCs w:val="24"/>
        </w:rPr>
        <w:t xml:space="preserve">обеспечением сохранности принятых от заявителя документов </w:t>
      </w:r>
      <w:r w:rsidRPr="005A61B8">
        <w:rPr>
          <w:sz w:val="24"/>
          <w:szCs w:val="24"/>
        </w:rPr>
        <w:br/>
        <w:t>и соблюдением специалистами органа местного самоуправления, непосредственно</w:t>
      </w:r>
      <w:r w:rsidR="00AB223A">
        <w:rPr>
          <w:sz w:val="24"/>
          <w:szCs w:val="24"/>
        </w:rPr>
        <w:t xml:space="preserve"> </w:t>
      </w:r>
      <w:r w:rsidRPr="005A61B8">
        <w:rPr>
          <w:sz w:val="24"/>
          <w:szCs w:val="24"/>
        </w:rPr>
        <w:t xml:space="preserve">предоставляющими государственную услугу, </w:t>
      </w:r>
      <w:r>
        <w:rPr>
          <w:sz w:val="24"/>
          <w:szCs w:val="24"/>
        </w:rPr>
        <w:t>требований к</w:t>
      </w:r>
      <w:r w:rsidRPr="005A61B8">
        <w:rPr>
          <w:sz w:val="24"/>
          <w:szCs w:val="24"/>
        </w:rPr>
        <w:t xml:space="preserve"> сбору и обработке </w:t>
      </w:r>
      <w:r>
        <w:rPr>
          <w:sz w:val="24"/>
          <w:szCs w:val="24"/>
        </w:rPr>
        <w:t>п</w:t>
      </w:r>
      <w:r w:rsidRPr="005A61B8">
        <w:rPr>
          <w:sz w:val="24"/>
          <w:szCs w:val="24"/>
        </w:rPr>
        <w:t>ерсональных данных заявителя.</w:t>
      </w:r>
    </w:p>
    <w:p w:rsidR="00800C90" w:rsidRDefault="00800C90" w:rsidP="002558D3">
      <w:pPr>
        <w:autoSpaceDE w:val="0"/>
        <w:autoSpaceDN w:val="0"/>
        <w:adjustRightInd w:val="0"/>
        <w:ind w:right="-1" w:firstLine="567"/>
        <w:jc w:val="both"/>
        <w:rPr>
          <w:sz w:val="24"/>
          <w:szCs w:val="24"/>
        </w:rPr>
      </w:pPr>
      <w:r>
        <w:rPr>
          <w:sz w:val="24"/>
          <w:szCs w:val="24"/>
        </w:rPr>
        <w:t>4.3. Глава Администрации</w:t>
      </w:r>
      <w:r w:rsidR="002558D3" w:rsidRPr="00B76145">
        <w:rPr>
          <w:sz w:val="24"/>
          <w:szCs w:val="24"/>
        </w:rPr>
        <w:t xml:space="preserve">, </w:t>
      </w:r>
      <w:r w:rsidR="002558D3">
        <w:rPr>
          <w:sz w:val="24"/>
          <w:szCs w:val="24"/>
        </w:rPr>
        <w:t>специалисты органа опеки и попечительства</w:t>
      </w:r>
      <w:r w:rsidR="002558D3" w:rsidRPr="00B76145">
        <w:rPr>
          <w:sz w:val="24"/>
          <w:szCs w:val="24"/>
        </w:rPr>
        <w:t>, непосредственно предоставляющие государственную услугу, несут персональную ответственность</w:t>
      </w:r>
      <w:r>
        <w:rPr>
          <w:sz w:val="24"/>
          <w:szCs w:val="24"/>
        </w:rPr>
        <w:t>:</w:t>
      </w:r>
    </w:p>
    <w:p w:rsidR="00800C90" w:rsidRDefault="002558D3" w:rsidP="002558D3">
      <w:pPr>
        <w:autoSpaceDE w:val="0"/>
        <w:autoSpaceDN w:val="0"/>
        <w:adjustRightInd w:val="0"/>
        <w:ind w:right="-1" w:firstLine="567"/>
        <w:jc w:val="both"/>
        <w:rPr>
          <w:sz w:val="24"/>
          <w:szCs w:val="24"/>
        </w:rPr>
      </w:pPr>
      <w:r w:rsidRPr="00B76145">
        <w:rPr>
          <w:sz w:val="24"/>
          <w:szCs w:val="24"/>
        </w:rPr>
        <w:t>за соблюдение сроков и порядка приема документов, своевременност</w:t>
      </w:r>
      <w:r>
        <w:rPr>
          <w:sz w:val="24"/>
          <w:szCs w:val="24"/>
        </w:rPr>
        <w:t>ь</w:t>
      </w:r>
      <w:r w:rsidRPr="00B76145">
        <w:rPr>
          <w:sz w:val="24"/>
          <w:szCs w:val="24"/>
        </w:rPr>
        <w:t xml:space="preserve"> оформления </w:t>
      </w:r>
      <w:r>
        <w:rPr>
          <w:sz w:val="24"/>
          <w:szCs w:val="24"/>
        </w:rPr>
        <w:br/>
      </w:r>
      <w:r w:rsidRPr="00B76145">
        <w:rPr>
          <w:sz w:val="24"/>
          <w:szCs w:val="24"/>
        </w:rPr>
        <w:t>и отправления межведомственных запросов, соответствие результатов рассмотрения документов требованиям законодательства, приняти</w:t>
      </w:r>
      <w:r>
        <w:rPr>
          <w:sz w:val="24"/>
          <w:szCs w:val="24"/>
        </w:rPr>
        <w:t>е</w:t>
      </w:r>
      <w:r w:rsidRPr="00B76145">
        <w:rPr>
          <w:sz w:val="24"/>
          <w:szCs w:val="24"/>
        </w:rPr>
        <w:t xml:space="preserve"> мер по проверке представленных </w:t>
      </w:r>
      <w:r w:rsidRPr="00B76145">
        <w:rPr>
          <w:sz w:val="24"/>
          <w:szCs w:val="24"/>
        </w:rPr>
        <w:lastRenderedPageBreak/>
        <w:t xml:space="preserve">документов, соблюдение сроков и порядка предоставления государственной услуги, подготовки отказа в предоставлении государственной услуги, </w:t>
      </w:r>
    </w:p>
    <w:p w:rsidR="00800C90" w:rsidRDefault="002558D3" w:rsidP="002558D3">
      <w:pPr>
        <w:autoSpaceDE w:val="0"/>
        <w:autoSpaceDN w:val="0"/>
        <w:adjustRightInd w:val="0"/>
        <w:ind w:right="-1" w:firstLine="567"/>
        <w:jc w:val="both"/>
        <w:rPr>
          <w:sz w:val="24"/>
          <w:szCs w:val="24"/>
        </w:rPr>
      </w:pPr>
      <w:r w:rsidRPr="00B76145">
        <w:rPr>
          <w:sz w:val="24"/>
          <w:szCs w:val="24"/>
        </w:rPr>
        <w:t xml:space="preserve">за соблюдение сроков и порядка выдачи документов. </w:t>
      </w:r>
    </w:p>
    <w:p w:rsidR="002558D3" w:rsidRPr="00B76145" w:rsidRDefault="00800C90" w:rsidP="002558D3">
      <w:pPr>
        <w:autoSpaceDE w:val="0"/>
        <w:autoSpaceDN w:val="0"/>
        <w:adjustRightInd w:val="0"/>
        <w:ind w:right="-1" w:firstLine="567"/>
        <w:jc w:val="both"/>
        <w:rPr>
          <w:sz w:val="24"/>
          <w:szCs w:val="24"/>
        </w:rPr>
      </w:pPr>
      <w:r>
        <w:rPr>
          <w:sz w:val="24"/>
          <w:szCs w:val="24"/>
        </w:rPr>
        <w:t>Персональная ответственность главы Администрации</w:t>
      </w:r>
      <w:r w:rsidR="002558D3" w:rsidRPr="00B76145">
        <w:rPr>
          <w:sz w:val="24"/>
          <w:szCs w:val="24"/>
        </w:rPr>
        <w:t xml:space="preserve">, специалистов органа </w:t>
      </w:r>
      <w:r w:rsidR="002558D3">
        <w:rPr>
          <w:sz w:val="24"/>
          <w:szCs w:val="24"/>
        </w:rPr>
        <w:t>опеки и попечительства</w:t>
      </w:r>
      <w:r w:rsidR="002558D3" w:rsidRPr="00B76145">
        <w:rPr>
          <w:sz w:val="24"/>
          <w:szCs w:val="24"/>
        </w:rPr>
        <w:t>, непосредственно предоставляющих государственную услугу, закрепляется в должностных регламентах</w:t>
      </w:r>
      <w:r w:rsidR="00AB223A">
        <w:rPr>
          <w:sz w:val="24"/>
          <w:szCs w:val="24"/>
        </w:rPr>
        <w:t xml:space="preserve"> </w:t>
      </w:r>
      <w:r w:rsidR="002558D3" w:rsidRPr="00B76145">
        <w:rPr>
          <w:sz w:val="24"/>
          <w:szCs w:val="24"/>
        </w:rPr>
        <w:t>в соответствии с требованиями законодательства.</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В частности, должностные лица и специалисты </w:t>
      </w:r>
      <w:r w:rsidR="00800C90">
        <w:rPr>
          <w:sz w:val="24"/>
          <w:szCs w:val="24"/>
        </w:rPr>
        <w:t xml:space="preserve">Администрации муниципального образования, </w:t>
      </w:r>
      <w:r w:rsidRPr="00B76145">
        <w:rPr>
          <w:sz w:val="24"/>
          <w:szCs w:val="24"/>
        </w:rPr>
        <w:t>непосредственно предоставляющие государственную услугу, несут ответственность за:</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требование у заявителей документов или платы, не предусмотренных </w:t>
      </w:r>
      <w:r w:rsidR="00F51C11">
        <w:rPr>
          <w:sz w:val="24"/>
          <w:szCs w:val="24"/>
        </w:rPr>
        <w:t>регламентом</w:t>
      </w:r>
      <w:r w:rsidRPr="00B76145">
        <w:rPr>
          <w:sz w:val="24"/>
          <w:szCs w:val="24"/>
        </w:rPr>
        <w:t>;</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отказ в приеме документов по основаниям, не предусмотренным </w:t>
      </w:r>
      <w:r w:rsidR="00F51C11">
        <w:rPr>
          <w:sz w:val="24"/>
          <w:szCs w:val="24"/>
        </w:rPr>
        <w:t>регламентом</w:t>
      </w:r>
      <w:r w:rsidRPr="00B76145">
        <w:rPr>
          <w:sz w:val="24"/>
          <w:szCs w:val="24"/>
        </w:rPr>
        <w:t>;</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нарушение сроков регистрации запросов заявителя о предоставлении государственной услуги;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нарушение срока предоставления государственной услуги;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направление необоснованных межведомственных запросов;</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нарушение сроков подготовки межведомственных запросов и ответов </w:t>
      </w:r>
      <w:r w:rsidRPr="00B76145">
        <w:rPr>
          <w:sz w:val="24"/>
          <w:szCs w:val="24"/>
        </w:rPr>
        <w:br/>
        <w:t>на межведомственные запросы;</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необоснованное непредоставление информации на межведомственные запросы.</w:t>
      </w:r>
    </w:p>
    <w:p w:rsidR="002558D3" w:rsidRPr="00B76145" w:rsidRDefault="004758DC" w:rsidP="002558D3">
      <w:pPr>
        <w:autoSpaceDE w:val="0"/>
        <w:autoSpaceDN w:val="0"/>
        <w:adjustRightInd w:val="0"/>
        <w:ind w:right="-1" w:firstLine="567"/>
        <w:jc w:val="both"/>
        <w:rPr>
          <w:sz w:val="24"/>
          <w:szCs w:val="24"/>
        </w:rPr>
      </w:pPr>
      <w:r>
        <w:rPr>
          <w:sz w:val="24"/>
          <w:szCs w:val="24"/>
        </w:rPr>
        <w:t>4.4</w:t>
      </w:r>
      <w:r w:rsidR="002558D3" w:rsidRPr="00B76145">
        <w:rPr>
          <w:sz w:val="24"/>
          <w:szCs w:val="24"/>
        </w:rPr>
        <w:t xml:space="preserve">. В рамках предоставления государственной услуги осуществляются плановые </w:t>
      </w:r>
      <w:r w:rsidR="002558D3" w:rsidRPr="00B76145">
        <w:rPr>
          <w:sz w:val="24"/>
          <w:szCs w:val="24"/>
        </w:rPr>
        <w:br/>
        <w:t>и внеплановые проверки полноты и качества предоставления государственной услуги.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Руководитель </w:t>
      </w:r>
      <w:r w:rsidR="004758DC">
        <w:rPr>
          <w:sz w:val="24"/>
          <w:szCs w:val="24"/>
        </w:rPr>
        <w:t>отдела опеки и попечительства</w:t>
      </w:r>
      <w:r w:rsidRPr="00B76145">
        <w:rPr>
          <w:sz w:val="24"/>
          <w:szCs w:val="24"/>
        </w:rPr>
        <w:t xml:space="preserve">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2558D3" w:rsidRPr="00B76145" w:rsidRDefault="004758DC" w:rsidP="002558D3">
      <w:pPr>
        <w:pStyle w:val="ConsPlusNormal"/>
        <w:suppressAutoHyphens/>
        <w:ind w:right="-1" w:firstLine="567"/>
        <w:jc w:val="both"/>
        <w:rPr>
          <w:rFonts w:ascii="Times New Roman" w:hAnsi="Times New Roman" w:cs="Times New Roman"/>
          <w:sz w:val="24"/>
          <w:szCs w:val="24"/>
        </w:rPr>
      </w:pPr>
      <w:r>
        <w:rPr>
          <w:rFonts w:ascii="Times New Roman" w:hAnsi="Times New Roman" w:cs="Times New Roman"/>
          <w:sz w:val="24"/>
          <w:szCs w:val="24"/>
        </w:rPr>
        <w:t>4.5</w:t>
      </w:r>
      <w:r w:rsidR="002558D3" w:rsidRPr="00B76145">
        <w:rPr>
          <w:rFonts w:ascii="Times New Roman" w:hAnsi="Times New Roman" w:cs="Times New Roman"/>
          <w:sz w:val="24"/>
          <w:szCs w:val="24"/>
        </w:rPr>
        <w:t xml:space="preserve">. Положения, характеризующие требования к порядку и формам контроля </w:t>
      </w:r>
      <w:r w:rsidR="002558D3" w:rsidRPr="00B76145">
        <w:rPr>
          <w:rFonts w:ascii="Times New Roman" w:hAnsi="Times New Roman" w:cs="Times New Roman"/>
          <w:sz w:val="24"/>
          <w:szCs w:val="24"/>
        </w:rPr>
        <w:br/>
        <w:t xml:space="preserve">за предоставлением государственной услуги, в том числе со стороны граждан, </w:t>
      </w:r>
      <w:r w:rsidR="002558D3" w:rsidRPr="00B76145">
        <w:rPr>
          <w:rFonts w:ascii="Times New Roman" w:hAnsi="Times New Roman" w:cs="Times New Roman"/>
          <w:sz w:val="24"/>
          <w:szCs w:val="24"/>
        </w:rPr>
        <w:br/>
        <w:t>их объединений и организаций</w:t>
      </w:r>
    </w:p>
    <w:p w:rsidR="002558D3" w:rsidRPr="00B76145" w:rsidRDefault="002558D3" w:rsidP="00800C90">
      <w:pPr>
        <w:autoSpaceDE w:val="0"/>
        <w:autoSpaceDN w:val="0"/>
        <w:adjustRightInd w:val="0"/>
        <w:ind w:right="-1" w:firstLine="567"/>
        <w:jc w:val="both"/>
        <w:rPr>
          <w:sz w:val="24"/>
          <w:szCs w:val="24"/>
        </w:rPr>
      </w:pPr>
      <w:r w:rsidRPr="00B76145">
        <w:rPr>
          <w:sz w:val="24"/>
          <w:szCs w:val="24"/>
        </w:rPr>
        <w:t xml:space="preserve">Контроль за предоставлением государственной услуги со стороны граждан, </w:t>
      </w:r>
      <w:r w:rsidRPr="00B76145">
        <w:rPr>
          <w:sz w:val="24"/>
          <w:szCs w:val="24"/>
        </w:rPr>
        <w:br/>
        <w:t>их объединений и организаций осуществляется в форме приема, рассмотрения</w:t>
      </w:r>
      <w:r w:rsidRPr="00B76145">
        <w:rPr>
          <w:sz w:val="24"/>
          <w:szCs w:val="24"/>
        </w:rPr>
        <w:br/>
        <w:t xml:space="preserve">и оперативного реагирования на обращения и жалобы заявителей по вопросам, связанным </w:t>
      </w:r>
      <w:r w:rsidRPr="00B76145">
        <w:rPr>
          <w:sz w:val="24"/>
          <w:szCs w:val="24"/>
        </w:rPr>
        <w:br/>
        <w:t>с предоставлением государственной услуги.</w:t>
      </w:r>
    </w:p>
    <w:p w:rsidR="002558D3" w:rsidRPr="006B52EA" w:rsidRDefault="00800C90" w:rsidP="00EC4785">
      <w:pPr>
        <w:pStyle w:val="ab"/>
        <w:tabs>
          <w:tab w:val="left" w:pos="9781"/>
        </w:tabs>
        <w:ind w:right="-1" w:firstLine="709"/>
        <w:jc w:val="center"/>
        <w:rPr>
          <w:b/>
          <w:sz w:val="24"/>
          <w:szCs w:val="24"/>
        </w:rPr>
      </w:pPr>
      <w:r>
        <w:rPr>
          <w:b/>
          <w:sz w:val="24"/>
          <w:szCs w:val="24"/>
        </w:rPr>
        <w:t>5</w:t>
      </w:r>
      <w:r w:rsidR="002558D3" w:rsidRPr="006B52EA">
        <w:rPr>
          <w:b/>
          <w:sz w:val="24"/>
          <w:szCs w:val="24"/>
        </w:rPr>
        <w:t>. Досудебный (внесудебный</w:t>
      </w:r>
      <w:r w:rsidR="002558D3">
        <w:rPr>
          <w:b/>
          <w:sz w:val="24"/>
          <w:szCs w:val="24"/>
        </w:rPr>
        <w:t>) порядок</w:t>
      </w:r>
      <w:r w:rsidR="002558D3" w:rsidRPr="006B52EA">
        <w:rPr>
          <w:b/>
          <w:sz w:val="24"/>
          <w:szCs w:val="24"/>
        </w:rPr>
        <w:t xml:space="preserve"> обжалования решений и действий (бездействия) </w:t>
      </w:r>
      <w:r>
        <w:rPr>
          <w:b/>
          <w:sz w:val="24"/>
          <w:szCs w:val="24"/>
        </w:rPr>
        <w:t>Администрации муниципального образования</w:t>
      </w:r>
      <w:r w:rsidR="002558D3">
        <w:rPr>
          <w:b/>
          <w:sz w:val="24"/>
          <w:szCs w:val="24"/>
        </w:rPr>
        <w:t xml:space="preserve"> при предоставлении государственной услуги, а также должностных лиц и муниципальных служащих органа местного самоуправления </w:t>
      </w:r>
    </w:p>
    <w:p w:rsidR="002558D3" w:rsidRDefault="002558D3" w:rsidP="002558D3">
      <w:pPr>
        <w:pStyle w:val="ConsPlusNormal"/>
        <w:suppressAutoHyphens/>
        <w:ind w:right="-1" w:firstLine="567"/>
        <w:jc w:val="both"/>
        <w:rPr>
          <w:rFonts w:ascii="Times New Roman" w:hAnsi="Times New Roman" w:cs="Times New Roman"/>
          <w:sz w:val="24"/>
          <w:szCs w:val="24"/>
        </w:rPr>
      </w:pPr>
      <w:r w:rsidRPr="00E1365B">
        <w:rPr>
          <w:rFonts w:ascii="Times New Roman" w:hAnsi="Times New Roman" w:cs="Times New Roman"/>
          <w:sz w:val="24"/>
          <w:szCs w:val="24"/>
        </w:rPr>
        <w:t xml:space="preserve">5.1. Заявители имеют право на досудебное (внесудебное) обжалование решений </w:t>
      </w:r>
      <w:r>
        <w:rPr>
          <w:rFonts w:ascii="Times New Roman" w:hAnsi="Times New Roman" w:cs="Times New Roman"/>
          <w:sz w:val="24"/>
          <w:szCs w:val="24"/>
        </w:rPr>
        <w:br/>
      </w:r>
      <w:r w:rsidRPr="00E1365B">
        <w:rPr>
          <w:rFonts w:ascii="Times New Roman" w:hAnsi="Times New Roman" w:cs="Times New Roman"/>
          <w:sz w:val="24"/>
          <w:szCs w:val="24"/>
        </w:rPr>
        <w:t xml:space="preserve">и действий (бездействия), </w:t>
      </w:r>
      <w:r w:rsidR="00800C90">
        <w:rPr>
          <w:rFonts w:ascii="Times New Roman" w:hAnsi="Times New Roman" w:cs="Times New Roman"/>
          <w:sz w:val="24"/>
          <w:szCs w:val="24"/>
        </w:rPr>
        <w:t>принятых (осуществляемых) Администрацией муниципального образования</w:t>
      </w:r>
      <w:r w:rsidRPr="00E1365B">
        <w:rPr>
          <w:rFonts w:ascii="Times New Roman" w:hAnsi="Times New Roman" w:cs="Times New Roman"/>
          <w:sz w:val="24"/>
          <w:szCs w:val="24"/>
        </w:rPr>
        <w:t>, в ходе предоставления государственной услуги. Досудебный (внесудебный) порядок обжалования не исключает в</w:t>
      </w:r>
      <w:r>
        <w:rPr>
          <w:rFonts w:ascii="Times New Roman" w:hAnsi="Times New Roman" w:cs="Times New Roman"/>
          <w:sz w:val="24"/>
          <w:szCs w:val="24"/>
        </w:rPr>
        <w:t xml:space="preserve">озможность обжалования решений </w:t>
      </w:r>
      <w:r w:rsidRPr="00E1365B">
        <w:rPr>
          <w:rFonts w:ascii="Times New Roman" w:hAnsi="Times New Roman" w:cs="Times New Roman"/>
          <w:sz w:val="24"/>
          <w:szCs w:val="24"/>
        </w:rPr>
        <w:t>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Заявитель может обратиться с жалобой в том числе в следующих случаях:</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нарушение срока регистрации запроса заявителя о предоставлении государственной услуги;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нарушение срока предоставления государственной услуги;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w:t>
      </w:r>
      <w:r>
        <w:rPr>
          <w:sz w:val="24"/>
          <w:szCs w:val="24"/>
        </w:rPr>
        <w:br/>
      </w:r>
      <w:r w:rsidRPr="00B76145">
        <w:rPr>
          <w:sz w:val="24"/>
          <w:szCs w:val="24"/>
        </w:rPr>
        <w:t>для предоставления государственной услуги;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Pr="00B76145">
        <w:rPr>
          <w:sz w:val="24"/>
          <w:szCs w:val="24"/>
        </w:rPr>
        <w:br/>
        <w:t>Санкт-Петербурга для предоставления государственной услуги, у заявителя;</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отказ в предоставлении государственной услуги, если основания отказа </w:t>
      </w:r>
      <w:r w:rsidRPr="00B76145">
        <w:rPr>
          <w:sz w:val="24"/>
          <w:szCs w:val="24"/>
        </w:rPr>
        <w:br/>
        <w:t xml:space="preserve">не предусмотрены федеральными законами и принятыми в соответствии </w:t>
      </w:r>
      <w:r w:rsidRPr="00B76145">
        <w:rPr>
          <w:sz w:val="24"/>
          <w:szCs w:val="24"/>
        </w:rPr>
        <w:br/>
      </w:r>
      <w:r w:rsidRPr="00B76145">
        <w:rPr>
          <w:sz w:val="24"/>
          <w:szCs w:val="24"/>
        </w:rPr>
        <w:lastRenderedPageBreak/>
        <w:t>с ними иными нормативными правовыми актами Российской Федерации, нормативными правовыми актами Санкт-Петербурга;</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затребование с заявителя при предоставлении государственной услуги платы, </w:t>
      </w:r>
      <w:r w:rsidRPr="00B76145">
        <w:rPr>
          <w:sz w:val="24"/>
          <w:szCs w:val="24"/>
        </w:rPr>
        <w:br/>
        <w:t>не предусмотренной нормативными правовыми актами Российской Федерации, нормативными правовыми актами Санкт-Петербурга;</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отказ органа </w:t>
      </w:r>
      <w:r>
        <w:rPr>
          <w:sz w:val="24"/>
          <w:szCs w:val="24"/>
        </w:rPr>
        <w:t>опеки и попечительства</w:t>
      </w:r>
      <w:r w:rsidRPr="00B76145">
        <w:rPr>
          <w:sz w:val="24"/>
          <w:szCs w:val="24"/>
        </w:rPr>
        <w:t xml:space="preserve">, должностного лица органа </w:t>
      </w:r>
      <w:r>
        <w:rPr>
          <w:sz w:val="24"/>
          <w:szCs w:val="24"/>
        </w:rPr>
        <w:t xml:space="preserve">опеки </w:t>
      </w:r>
      <w:r>
        <w:rPr>
          <w:sz w:val="24"/>
          <w:szCs w:val="24"/>
        </w:rPr>
        <w:br/>
        <w:t>и попечительства</w:t>
      </w:r>
      <w:r w:rsidRPr="00B76145">
        <w:rPr>
          <w:sz w:val="24"/>
          <w:szCs w:val="24"/>
        </w:rPr>
        <w:t xml:space="preserve">, </w:t>
      </w:r>
      <w:r>
        <w:rPr>
          <w:sz w:val="24"/>
          <w:szCs w:val="24"/>
        </w:rPr>
        <w:t>специалиста органа опеки и попечительства</w:t>
      </w:r>
      <w:r>
        <w:rPr>
          <w:sz w:val="24"/>
          <w:szCs w:val="24"/>
        </w:rPr>
        <w:br/>
      </w:r>
      <w:r w:rsidRPr="00B76145">
        <w:rPr>
          <w:sz w:val="24"/>
          <w:szCs w:val="24"/>
        </w:rPr>
        <w:t xml:space="preserve">в исправлении допущенных опечаток и ошибок в выданных </w:t>
      </w:r>
      <w:r w:rsidRPr="00B76145">
        <w:rPr>
          <w:sz w:val="24"/>
          <w:szCs w:val="24"/>
        </w:rPr>
        <w:br/>
        <w:t>в результате предоставления государственной услуги документах либо нарушение установленного срока таких исправлений.</w:t>
      </w:r>
    </w:p>
    <w:p w:rsidR="002558D3" w:rsidRPr="00B76145" w:rsidRDefault="002558D3" w:rsidP="002558D3">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w:t>
      </w:r>
      <w:r w:rsidRPr="00B76145">
        <w:rPr>
          <w:rFonts w:ascii="Times New Roman" w:hAnsi="Times New Roman" w:cs="Times New Roman"/>
          <w:sz w:val="24"/>
          <w:szCs w:val="24"/>
        </w:rPr>
        <w:br/>
        <w:t>от имени заявителя, может быть представлена:</w:t>
      </w:r>
    </w:p>
    <w:p w:rsidR="002558D3" w:rsidRPr="00B76145" w:rsidRDefault="002558D3" w:rsidP="002558D3">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оформленная в соответствии с законодательством Российской Федерации доверенность (для физических лиц);</w:t>
      </w:r>
    </w:p>
    <w:p w:rsidR="002558D3" w:rsidRPr="00B76145" w:rsidRDefault="002558D3" w:rsidP="002558D3">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 xml:space="preserve">оформленная в соответствии с законодательством Российской Федерации доверенность, заверенная печатью заявителя </w:t>
      </w:r>
      <w:r>
        <w:rPr>
          <w:rFonts w:ascii="Times New Roman" w:hAnsi="Times New Roman" w:cs="Times New Roman"/>
          <w:sz w:val="24"/>
          <w:szCs w:val="24"/>
        </w:rPr>
        <w:t xml:space="preserve">(при наличии печати) </w:t>
      </w:r>
      <w:r w:rsidRPr="00B76145">
        <w:rPr>
          <w:rFonts w:ascii="Times New Roman" w:hAnsi="Times New Roman" w:cs="Times New Roman"/>
          <w:sz w:val="24"/>
          <w:szCs w:val="24"/>
        </w:rPr>
        <w:t>и подписанная руководителем заявителя или уполномоченным этим руководителем лицом (для юридических лиц);</w:t>
      </w:r>
    </w:p>
    <w:p w:rsidR="002558D3" w:rsidRPr="00B76145" w:rsidRDefault="002558D3" w:rsidP="002558D3">
      <w:pPr>
        <w:pStyle w:val="ConsPlusNormal"/>
        <w:suppressAutoHyphens/>
        <w:ind w:right="-1" w:firstLine="567"/>
        <w:jc w:val="both"/>
        <w:rPr>
          <w:rFonts w:ascii="Times New Roman" w:hAnsi="Times New Roman" w:cs="Times New Roman"/>
          <w:sz w:val="24"/>
          <w:szCs w:val="24"/>
        </w:rPr>
      </w:pPr>
      <w:r w:rsidRPr="00B76145">
        <w:rPr>
          <w:rFonts w:ascii="Times New Roman" w:hAnsi="Times New Roman" w:cs="Times New Roman"/>
          <w:sz w:val="24"/>
          <w:szCs w:val="24"/>
        </w:rPr>
        <w:t xml:space="preserve">копия решения о назначении или об избрании либо приказа </w:t>
      </w:r>
      <w:r w:rsidRPr="00B76145">
        <w:rPr>
          <w:rFonts w:ascii="Times New Roman" w:hAnsi="Times New Roman" w:cs="Times New Roman"/>
          <w:sz w:val="24"/>
          <w:szCs w:val="24"/>
        </w:rPr>
        <w:b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5.2. Жалоба может быть подана заявителем:</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5.2.1. При личном приеме заявителя в письменной форме на бумажном носителе </w:t>
      </w:r>
      <w:r w:rsidRPr="00B76145">
        <w:rPr>
          <w:sz w:val="24"/>
          <w:szCs w:val="24"/>
        </w:rPr>
        <w:br/>
        <w:t xml:space="preserve">в органе </w:t>
      </w:r>
      <w:r>
        <w:rPr>
          <w:sz w:val="24"/>
          <w:szCs w:val="24"/>
        </w:rPr>
        <w:t>опеки и попечительства</w:t>
      </w:r>
      <w:r w:rsidRPr="00B76145">
        <w:rPr>
          <w:sz w:val="24"/>
          <w:szCs w:val="24"/>
        </w:rPr>
        <w:t xml:space="preserve">, в месте предоставления государственной услуги </w:t>
      </w:r>
      <w:r w:rsidRPr="00B76145">
        <w:rPr>
          <w:sz w:val="24"/>
          <w:szCs w:val="24"/>
        </w:rPr>
        <w:br/>
        <w:t>(в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Время приема жалоб должно совпадать со временем предоставления государственных услуг.</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Жалоба в письменной форме может быть также направлена по почте.</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5.2.2. 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Почтовые адреса, справочные телефоны и адреса электронной почты органов </w:t>
      </w:r>
      <w:r>
        <w:rPr>
          <w:sz w:val="24"/>
          <w:szCs w:val="24"/>
        </w:rPr>
        <w:t>опеки и попечительства</w:t>
      </w:r>
      <w:r w:rsidRPr="00B76145">
        <w:rPr>
          <w:sz w:val="24"/>
          <w:szCs w:val="24"/>
        </w:rPr>
        <w:t xml:space="preserve"> размещены на официальном сайте Правительства </w:t>
      </w:r>
      <w:r w:rsidRPr="00B76145">
        <w:rPr>
          <w:sz w:val="24"/>
          <w:szCs w:val="24"/>
        </w:rPr>
        <w:br/>
        <w:t xml:space="preserve">Санкт-Петербурга </w:t>
      </w:r>
      <w:hyperlink r:id="rId18" w:history="1">
        <w:r w:rsidRPr="00B76145">
          <w:rPr>
            <w:rStyle w:val="a6"/>
            <w:sz w:val="24"/>
            <w:szCs w:val="24"/>
            <w:lang w:val="en-US"/>
          </w:rPr>
          <w:t>www</w:t>
        </w:r>
        <w:r w:rsidRPr="00B76145">
          <w:rPr>
            <w:rStyle w:val="a6"/>
            <w:sz w:val="24"/>
            <w:szCs w:val="24"/>
          </w:rPr>
          <w:t>.</w:t>
        </w:r>
        <w:r w:rsidRPr="00B76145">
          <w:rPr>
            <w:rStyle w:val="a6"/>
            <w:sz w:val="24"/>
            <w:szCs w:val="24"/>
            <w:lang w:val="en-US"/>
          </w:rPr>
          <w:t>gov</w:t>
        </w:r>
        <w:r w:rsidRPr="00B76145">
          <w:rPr>
            <w:rStyle w:val="a6"/>
            <w:sz w:val="24"/>
            <w:szCs w:val="24"/>
          </w:rPr>
          <w:t>.</w:t>
        </w:r>
        <w:r w:rsidRPr="00B76145">
          <w:rPr>
            <w:rStyle w:val="a6"/>
            <w:sz w:val="24"/>
            <w:szCs w:val="24"/>
            <w:lang w:val="en-US"/>
          </w:rPr>
          <w:t>spb</w:t>
        </w:r>
        <w:r w:rsidRPr="00B76145">
          <w:rPr>
            <w:rStyle w:val="a6"/>
            <w:sz w:val="24"/>
            <w:szCs w:val="24"/>
          </w:rPr>
          <w:t>.</w:t>
        </w:r>
        <w:r w:rsidRPr="00B76145">
          <w:rPr>
            <w:rStyle w:val="a6"/>
            <w:sz w:val="24"/>
            <w:szCs w:val="24"/>
            <w:lang w:val="en-US"/>
          </w:rPr>
          <w:t>ru</w:t>
        </w:r>
      </w:hyperlink>
      <w:r w:rsidRPr="00B76145">
        <w:rPr>
          <w:sz w:val="24"/>
          <w:szCs w:val="24"/>
        </w:rPr>
        <w:t>, на Портале.</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При подаче жалобы в электронной форме документы, указанные </w:t>
      </w:r>
      <w:r w:rsidRPr="00B76145">
        <w:rPr>
          <w:sz w:val="24"/>
          <w:szCs w:val="24"/>
        </w:rPr>
        <w:br/>
        <w:t xml:space="preserve">в </w:t>
      </w:r>
      <w:hyperlink r:id="rId19" w:history="1">
        <w:r w:rsidRPr="00B76145">
          <w:rPr>
            <w:sz w:val="24"/>
            <w:szCs w:val="24"/>
          </w:rPr>
          <w:t>пункте 5.1</w:t>
        </w:r>
      </w:hyperlink>
      <w:r w:rsidR="004758DC">
        <w:t xml:space="preserve"> </w:t>
      </w:r>
      <w:r w:rsidR="00205802">
        <w:rPr>
          <w:sz w:val="24"/>
          <w:szCs w:val="24"/>
        </w:rPr>
        <w:t>регламента</w:t>
      </w:r>
      <w:r w:rsidRPr="00B76145">
        <w:rPr>
          <w:sz w:val="24"/>
          <w:szCs w:val="24"/>
        </w:rPr>
        <w:t>, могут быть представлены</w:t>
      </w:r>
      <w:r w:rsidR="00AB223A">
        <w:rPr>
          <w:sz w:val="24"/>
          <w:szCs w:val="24"/>
        </w:rPr>
        <w:t xml:space="preserve"> </w:t>
      </w:r>
      <w:r w:rsidRPr="00B76145">
        <w:rPr>
          <w:sz w:val="24"/>
          <w:szCs w:val="24"/>
        </w:rPr>
        <w:t xml:space="preserve">в форме электронных документов, подписанных электронной подписью, вид которой предусмотрен </w:t>
      </w:r>
      <w:hyperlink r:id="rId20" w:history="1">
        <w:r w:rsidRPr="00B76145">
          <w:rPr>
            <w:sz w:val="24"/>
            <w:szCs w:val="24"/>
          </w:rPr>
          <w:t>законодательством</w:t>
        </w:r>
      </w:hyperlink>
      <w:r w:rsidRPr="00B76145">
        <w:rPr>
          <w:sz w:val="24"/>
          <w:szCs w:val="24"/>
        </w:rPr>
        <w:t xml:space="preserve"> Российской Федерации, при этом документ, удостоверяющий личность заявителя, не требуется.</w:t>
      </w:r>
    </w:p>
    <w:p w:rsidR="002558D3" w:rsidRPr="00B76145" w:rsidRDefault="002558D3" w:rsidP="002558D3">
      <w:pPr>
        <w:autoSpaceDE w:val="0"/>
        <w:autoSpaceDN w:val="0"/>
        <w:adjustRightInd w:val="0"/>
        <w:ind w:right="-1" w:firstLine="567"/>
        <w:jc w:val="both"/>
        <w:rPr>
          <w:sz w:val="24"/>
          <w:szCs w:val="24"/>
        </w:rPr>
      </w:pPr>
      <w:r w:rsidRPr="00B76145">
        <w:rPr>
          <w:sz w:val="24"/>
          <w:szCs w:val="24"/>
        </w:rPr>
        <w:t xml:space="preserve">5.2.3. Жалоба может быть подана заявителем через МФЦ. При поступлении жалобы МФЦ обеспечивает ее передачу в орган </w:t>
      </w:r>
      <w:r>
        <w:rPr>
          <w:sz w:val="24"/>
          <w:szCs w:val="24"/>
        </w:rPr>
        <w:t>опеки и попечительства</w:t>
      </w:r>
      <w:r w:rsidRPr="00B76145">
        <w:rPr>
          <w:sz w:val="24"/>
          <w:szCs w:val="24"/>
        </w:rPr>
        <w:t xml:space="preserve"> в порядке и сроки, которые установлены соглашением о взаимодействии между МФЦ и органом </w:t>
      </w:r>
      <w:r>
        <w:rPr>
          <w:sz w:val="24"/>
          <w:szCs w:val="24"/>
        </w:rPr>
        <w:t xml:space="preserve">опеки </w:t>
      </w:r>
      <w:r>
        <w:rPr>
          <w:sz w:val="24"/>
          <w:szCs w:val="24"/>
        </w:rPr>
        <w:br/>
        <w:t>и попечительства</w:t>
      </w:r>
      <w:r w:rsidRPr="00B76145">
        <w:rPr>
          <w:sz w:val="24"/>
          <w:szCs w:val="24"/>
        </w:rPr>
        <w:t xml:space="preserve">, но не позднее следующего рабочего дня со дня поступления жалобы. </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5.3. Жалоба на решения и действия (бездействие) органа </w:t>
      </w:r>
      <w:r>
        <w:rPr>
          <w:sz w:val="24"/>
          <w:szCs w:val="24"/>
        </w:rPr>
        <w:t>опеки и попечительства</w:t>
      </w:r>
      <w:r w:rsidRPr="00B76145">
        <w:rPr>
          <w:sz w:val="24"/>
          <w:szCs w:val="24"/>
        </w:rPr>
        <w:t xml:space="preserve">, </w:t>
      </w:r>
      <w:r w:rsidRPr="00B76145">
        <w:rPr>
          <w:sz w:val="24"/>
          <w:szCs w:val="24"/>
        </w:rPr>
        <w:br/>
        <w:t xml:space="preserve">его должностных лиц, </w:t>
      </w:r>
      <w:r>
        <w:rPr>
          <w:sz w:val="24"/>
          <w:szCs w:val="24"/>
        </w:rPr>
        <w:t>специалистов</w:t>
      </w:r>
      <w:r w:rsidRPr="00B76145">
        <w:rPr>
          <w:sz w:val="24"/>
          <w:szCs w:val="24"/>
        </w:rPr>
        <w:t xml:space="preserve"> рассматривается органом </w:t>
      </w:r>
      <w:r>
        <w:rPr>
          <w:sz w:val="24"/>
          <w:szCs w:val="24"/>
        </w:rPr>
        <w:t>опеки и попечительства</w:t>
      </w:r>
      <w:r w:rsidRPr="00B76145">
        <w:rPr>
          <w:sz w:val="24"/>
          <w:szCs w:val="24"/>
        </w:rPr>
        <w:t xml:space="preserve">. </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w:t>
      </w:r>
      <w:r w:rsidRPr="00B76145">
        <w:rPr>
          <w:sz w:val="24"/>
          <w:szCs w:val="24"/>
        </w:rPr>
        <w:br/>
        <w:t xml:space="preserve">и в письменной форме информирует заявителя о перенаправлении жалобы. </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lastRenderedPageBreak/>
        <w:t xml:space="preserve">При этом срок рассмотрения жалобы исчисляется со дня регистрации жалобы </w:t>
      </w:r>
      <w:r w:rsidRPr="00B76145">
        <w:rPr>
          <w:sz w:val="24"/>
          <w:szCs w:val="24"/>
        </w:rPr>
        <w:br/>
        <w:t>в уполномоченном на ее рассмотрение органе.</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5.4. Жалоба должна содержать:</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наименование органа </w:t>
      </w:r>
      <w:r>
        <w:rPr>
          <w:sz w:val="24"/>
          <w:szCs w:val="24"/>
        </w:rPr>
        <w:t>опеки и попечительства</w:t>
      </w:r>
      <w:r w:rsidRPr="00B76145">
        <w:rPr>
          <w:sz w:val="24"/>
          <w:szCs w:val="24"/>
        </w:rPr>
        <w:t xml:space="preserve">, должностного лица органа </w:t>
      </w:r>
      <w:r>
        <w:rPr>
          <w:sz w:val="24"/>
          <w:szCs w:val="24"/>
        </w:rPr>
        <w:t xml:space="preserve">опеки </w:t>
      </w:r>
      <w:r>
        <w:rPr>
          <w:sz w:val="24"/>
          <w:szCs w:val="24"/>
        </w:rPr>
        <w:br/>
        <w:t>и попечительства</w:t>
      </w:r>
      <w:r w:rsidRPr="00B76145">
        <w:rPr>
          <w:sz w:val="24"/>
          <w:szCs w:val="24"/>
        </w:rPr>
        <w:t xml:space="preserve"> либо </w:t>
      </w:r>
      <w:r>
        <w:rPr>
          <w:sz w:val="24"/>
          <w:szCs w:val="24"/>
        </w:rPr>
        <w:t>специалиста</w:t>
      </w:r>
      <w:r w:rsidRPr="00B76145">
        <w:rPr>
          <w:sz w:val="24"/>
          <w:szCs w:val="24"/>
        </w:rPr>
        <w:t xml:space="preserve"> органа </w:t>
      </w:r>
      <w:r>
        <w:rPr>
          <w:sz w:val="24"/>
          <w:szCs w:val="24"/>
        </w:rPr>
        <w:t>опеки и попечительства</w:t>
      </w:r>
      <w:r w:rsidRPr="00B76145">
        <w:rPr>
          <w:sz w:val="24"/>
          <w:szCs w:val="24"/>
        </w:rPr>
        <w:t>, решения и действия (бездействие) которых обжалуются;</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сведения об обжалуемых решениях и действиях (бездействии) органа </w:t>
      </w:r>
      <w:r>
        <w:rPr>
          <w:sz w:val="24"/>
          <w:szCs w:val="24"/>
        </w:rPr>
        <w:t xml:space="preserve">опеки </w:t>
      </w:r>
      <w:r>
        <w:rPr>
          <w:sz w:val="24"/>
          <w:szCs w:val="24"/>
        </w:rPr>
        <w:br/>
        <w:t>и попечительства</w:t>
      </w:r>
      <w:r w:rsidRPr="00B76145">
        <w:rPr>
          <w:sz w:val="24"/>
          <w:szCs w:val="24"/>
        </w:rPr>
        <w:t xml:space="preserve">, должностного лица органа </w:t>
      </w:r>
      <w:r>
        <w:rPr>
          <w:sz w:val="24"/>
          <w:szCs w:val="24"/>
        </w:rPr>
        <w:t>опеки и попечительства</w:t>
      </w:r>
      <w:r w:rsidRPr="00B76145">
        <w:rPr>
          <w:sz w:val="24"/>
          <w:szCs w:val="24"/>
        </w:rPr>
        <w:t xml:space="preserve"> либо </w:t>
      </w:r>
      <w:r>
        <w:rPr>
          <w:sz w:val="24"/>
          <w:szCs w:val="24"/>
        </w:rPr>
        <w:t>специалиста органа опеки и попечительства</w:t>
      </w:r>
      <w:r w:rsidRPr="00B76145">
        <w:rPr>
          <w:sz w:val="24"/>
          <w:szCs w:val="24"/>
        </w:rPr>
        <w:t>;</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доводы, на основании которых заявитель не согласен с решением </w:t>
      </w:r>
      <w:r w:rsidRPr="00B76145">
        <w:rPr>
          <w:sz w:val="24"/>
          <w:szCs w:val="24"/>
        </w:rPr>
        <w:br/>
        <w:t xml:space="preserve">и действием (бездействием) органа </w:t>
      </w:r>
      <w:r>
        <w:rPr>
          <w:sz w:val="24"/>
          <w:szCs w:val="24"/>
        </w:rPr>
        <w:t>опеки и попечительства</w:t>
      </w:r>
      <w:r w:rsidR="00800C90">
        <w:rPr>
          <w:sz w:val="24"/>
          <w:szCs w:val="24"/>
        </w:rPr>
        <w:t xml:space="preserve"> Администрации муниципального образования</w:t>
      </w:r>
      <w:r w:rsidRPr="00B76145">
        <w:rPr>
          <w:sz w:val="24"/>
          <w:szCs w:val="24"/>
        </w:rPr>
        <w:t xml:space="preserve">, должностного лица органа </w:t>
      </w:r>
      <w:r>
        <w:rPr>
          <w:sz w:val="24"/>
          <w:szCs w:val="24"/>
        </w:rPr>
        <w:t>опеки и попечительства</w:t>
      </w:r>
      <w:r w:rsidRPr="00B76145">
        <w:rPr>
          <w:sz w:val="24"/>
          <w:szCs w:val="24"/>
        </w:rPr>
        <w:t xml:space="preserve"> либо </w:t>
      </w:r>
      <w:r>
        <w:rPr>
          <w:sz w:val="24"/>
          <w:szCs w:val="24"/>
        </w:rPr>
        <w:t>специалиста органа опеки и попечительства</w:t>
      </w:r>
      <w:r w:rsidRPr="00B76145">
        <w:rPr>
          <w:sz w:val="24"/>
          <w:szCs w:val="24"/>
        </w:rPr>
        <w:t>. Заявителем могут быть представлены документы (при наличии), подтверждающие доводы заявителя, либо их копии.</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5.5. Заявитель имеет право на получение информации и документов, необходимых для обоснования и рассмотрения жалобы.</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5.6. Жалоба, поступившая в орган </w:t>
      </w:r>
      <w:r>
        <w:rPr>
          <w:sz w:val="24"/>
          <w:szCs w:val="24"/>
        </w:rPr>
        <w:t>опеки и попечительства</w:t>
      </w:r>
      <w:r w:rsidRPr="00B76145">
        <w:rPr>
          <w:sz w:val="24"/>
          <w:szCs w:val="24"/>
        </w:rPr>
        <w:t xml:space="preserve">, подлежит регистрации </w:t>
      </w:r>
      <w:r>
        <w:rPr>
          <w:sz w:val="24"/>
          <w:szCs w:val="24"/>
        </w:rPr>
        <w:br/>
      </w:r>
      <w:r w:rsidRPr="00B76145">
        <w:rPr>
          <w:sz w:val="24"/>
          <w:szCs w:val="24"/>
        </w:rPr>
        <w:t xml:space="preserve">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w:t>
      </w:r>
      <w:r>
        <w:rPr>
          <w:sz w:val="24"/>
          <w:szCs w:val="24"/>
        </w:rPr>
        <w:t>опеки и попечительства</w:t>
      </w:r>
      <w:r w:rsidRPr="00B76145">
        <w:rPr>
          <w:sz w:val="24"/>
          <w:szCs w:val="24"/>
        </w:rPr>
        <w:t xml:space="preserve">. В случае обжалования отказа органа </w:t>
      </w:r>
      <w:r>
        <w:rPr>
          <w:sz w:val="24"/>
          <w:szCs w:val="24"/>
        </w:rPr>
        <w:t>опеки и попечительства</w:t>
      </w:r>
      <w:r w:rsidRPr="00B76145">
        <w:rPr>
          <w:sz w:val="24"/>
          <w:szCs w:val="24"/>
        </w:rPr>
        <w:t xml:space="preserve">, должностного лица органа </w:t>
      </w:r>
      <w:r>
        <w:rPr>
          <w:sz w:val="24"/>
          <w:szCs w:val="24"/>
        </w:rPr>
        <w:t xml:space="preserve">опеки </w:t>
      </w:r>
      <w:r>
        <w:rPr>
          <w:sz w:val="24"/>
          <w:szCs w:val="24"/>
        </w:rPr>
        <w:br/>
        <w:t>и попечительства</w:t>
      </w:r>
      <w:r w:rsidRPr="00B76145">
        <w:rPr>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w:t>
      </w:r>
      <w:r>
        <w:rPr>
          <w:sz w:val="24"/>
          <w:szCs w:val="24"/>
        </w:rPr>
        <w:br/>
      </w:r>
      <w:r w:rsidRPr="00B76145">
        <w:rPr>
          <w:sz w:val="24"/>
          <w:szCs w:val="24"/>
        </w:rPr>
        <w:t xml:space="preserve">ее регистрации. </w:t>
      </w:r>
    </w:p>
    <w:p w:rsidR="002558D3"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5.7. По результатам рассмотрения жалобы орган </w:t>
      </w:r>
      <w:r>
        <w:rPr>
          <w:sz w:val="24"/>
          <w:szCs w:val="24"/>
        </w:rPr>
        <w:t>опеки и попечительства</w:t>
      </w:r>
      <w:r w:rsidRPr="00B76145">
        <w:rPr>
          <w:sz w:val="24"/>
          <w:szCs w:val="24"/>
        </w:rPr>
        <w:t xml:space="preserve"> принимает одно из следующих решений: </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удовлетворяет жалобу, в том числе в форме отмены принятого решения, исправления допущенных органом </w:t>
      </w:r>
      <w:r>
        <w:rPr>
          <w:sz w:val="24"/>
          <w:szCs w:val="24"/>
        </w:rPr>
        <w:t>опеки и попечительства</w:t>
      </w:r>
      <w:r w:rsidRPr="00B76145">
        <w:rPr>
          <w:sz w:val="24"/>
          <w:szCs w:val="24"/>
        </w:rPr>
        <w:t xml:space="preserve">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отказывает в удовлетворении жалобы.</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5.8. При удовлетворении жалобы орган </w:t>
      </w:r>
      <w:r>
        <w:rPr>
          <w:sz w:val="24"/>
          <w:szCs w:val="24"/>
        </w:rPr>
        <w:t>опеки и попечительства</w:t>
      </w:r>
      <w:r w:rsidRPr="00B76145">
        <w:rPr>
          <w:sz w:val="24"/>
          <w:szCs w:val="24"/>
        </w:rPr>
        <w:t xml:space="preserve">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Не позднее дня, следующего за днем принятия решения, заявителю </w:t>
      </w:r>
      <w:r w:rsidRPr="00B76145">
        <w:rPr>
          <w:sz w:val="24"/>
          <w:szCs w:val="24"/>
        </w:rPr>
        <w:br/>
        <w:t>в письменной форме и по желанию заявителя в электронной форме направляется мотивированный ответ о результатах рассмотрения жалобы.</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В ответе по результатам рассмотрения жалобы указываются:</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наименование органа </w:t>
      </w:r>
      <w:r>
        <w:rPr>
          <w:sz w:val="24"/>
          <w:szCs w:val="24"/>
        </w:rPr>
        <w:t>опеки и попечительства</w:t>
      </w:r>
      <w:r w:rsidRPr="00B76145">
        <w:rPr>
          <w:sz w:val="24"/>
          <w:szCs w:val="24"/>
        </w:rPr>
        <w:t>, должность, фамилия, имя, отчество (при наличии) должностного лица, принявшего решение по жалобе;</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фамилия, имя, отчество (при наличии) или наименование заявителя;</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основания для принятия решения по жалобе;</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принятое по жалобе решение;</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lastRenderedPageBreak/>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сведения о порядке обжалования принятого по жалобе решения.</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5.9. Ответ по результатам рассмотрения жалобы подписывается уполномоченным </w:t>
      </w:r>
      <w:r w:rsidRPr="00B76145">
        <w:rPr>
          <w:sz w:val="24"/>
          <w:szCs w:val="24"/>
        </w:rPr>
        <w:br/>
        <w:t>на рассмотрение жалобы должностным лицом</w:t>
      </w:r>
      <w:r w:rsidR="00D83368">
        <w:rPr>
          <w:sz w:val="24"/>
          <w:szCs w:val="24"/>
        </w:rPr>
        <w:t xml:space="preserve"> Администрации муниципального образования</w:t>
      </w:r>
      <w:r w:rsidRPr="00B76145">
        <w:rPr>
          <w:sz w:val="24"/>
          <w:szCs w:val="24"/>
        </w:rPr>
        <w:t>.</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w:t>
      </w:r>
      <w:r w:rsidRPr="00B76145">
        <w:rPr>
          <w:sz w:val="24"/>
          <w:szCs w:val="24"/>
        </w:rPr>
        <w:br/>
        <w:t xml:space="preserve">на рассмотрение жалобы должностного лица, вид которой установлен </w:t>
      </w:r>
      <w:hyperlink r:id="rId21" w:history="1">
        <w:r w:rsidRPr="00B76145">
          <w:rPr>
            <w:sz w:val="24"/>
            <w:szCs w:val="24"/>
          </w:rPr>
          <w:t>законодательством</w:t>
        </w:r>
      </w:hyperlink>
      <w:r w:rsidRPr="00B76145">
        <w:rPr>
          <w:sz w:val="24"/>
          <w:szCs w:val="24"/>
        </w:rPr>
        <w:t xml:space="preserve"> Российской Федерации.</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5.10. В случае установления в ходе или по результатам рассмотрения жалобы признаков состава административного правонарушения, предусмотренного </w:t>
      </w:r>
      <w:r>
        <w:rPr>
          <w:sz w:val="24"/>
          <w:szCs w:val="24"/>
        </w:rPr>
        <w:br/>
      </w:r>
      <w:r w:rsidRPr="00B76145">
        <w:rPr>
          <w:sz w:val="24"/>
          <w:szCs w:val="24"/>
        </w:rPr>
        <w:t xml:space="preserve">статьей 5.63 Кодекса Российской Федерации об административных правонарушениях, </w:t>
      </w:r>
      <w:r>
        <w:rPr>
          <w:sz w:val="24"/>
          <w:szCs w:val="24"/>
        </w:rPr>
        <w:br/>
      </w:r>
      <w:r w:rsidRPr="00B76145">
        <w:rPr>
          <w:sz w:val="24"/>
          <w:szCs w:val="24"/>
        </w:rPr>
        <w:t>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5.11. Орган </w:t>
      </w:r>
      <w:r>
        <w:rPr>
          <w:sz w:val="24"/>
          <w:szCs w:val="24"/>
        </w:rPr>
        <w:t>опеки и попечительства</w:t>
      </w:r>
      <w:r w:rsidRPr="00B76145">
        <w:rPr>
          <w:sz w:val="24"/>
          <w:szCs w:val="24"/>
        </w:rPr>
        <w:t xml:space="preserve"> отказывает в удовлетворении жалобы </w:t>
      </w:r>
      <w:r w:rsidRPr="00B76145">
        <w:rPr>
          <w:sz w:val="24"/>
          <w:szCs w:val="24"/>
        </w:rPr>
        <w:br/>
        <w:t>в следующих случаях:</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наличие вступившего в законную силу решения суда, арбитражного суда по жалобе о том же предмете и по тем же основаниям;</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подача жалобы лицом, полномочия которого не подтверждены </w:t>
      </w:r>
      <w:r w:rsidRPr="00B76145">
        <w:rPr>
          <w:sz w:val="24"/>
          <w:szCs w:val="24"/>
        </w:rPr>
        <w:br/>
        <w:t>в порядке, установленном законодательством Российской Федерации;</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наличие решения по жалобе, принятого ранее в соответствии с требованиями </w:t>
      </w:r>
      <w:r w:rsidR="00205802">
        <w:rPr>
          <w:sz w:val="24"/>
          <w:szCs w:val="24"/>
        </w:rPr>
        <w:t>регламента</w:t>
      </w:r>
      <w:r w:rsidRPr="00B76145">
        <w:rPr>
          <w:sz w:val="24"/>
          <w:szCs w:val="24"/>
        </w:rPr>
        <w:t xml:space="preserve"> в отношении того же заявителя и по тому</w:t>
      </w:r>
      <w:r w:rsidR="00AB223A">
        <w:rPr>
          <w:sz w:val="24"/>
          <w:szCs w:val="24"/>
        </w:rPr>
        <w:t xml:space="preserve"> </w:t>
      </w:r>
      <w:r w:rsidRPr="00B76145">
        <w:rPr>
          <w:sz w:val="24"/>
          <w:szCs w:val="24"/>
        </w:rPr>
        <w:t>же предмету жалобы.</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5.12. Орган </w:t>
      </w:r>
      <w:r>
        <w:rPr>
          <w:sz w:val="24"/>
          <w:szCs w:val="24"/>
        </w:rPr>
        <w:t>опеки и попечительства</w:t>
      </w:r>
      <w:r w:rsidRPr="00B76145">
        <w:rPr>
          <w:sz w:val="24"/>
          <w:szCs w:val="24"/>
        </w:rPr>
        <w:t xml:space="preserve"> вправе оставить жалобу без ответа </w:t>
      </w:r>
      <w:r w:rsidRPr="00B76145">
        <w:rPr>
          <w:sz w:val="24"/>
          <w:szCs w:val="24"/>
        </w:rPr>
        <w:br/>
        <w:t xml:space="preserve">в следующих случаях: </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В случае оставления жалобы без ответа по основаниям, указанным </w:t>
      </w:r>
      <w:r w:rsidRPr="00B76145">
        <w:rPr>
          <w:sz w:val="24"/>
          <w:szCs w:val="24"/>
        </w:rPr>
        <w:br/>
        <w:t xml:space="preserve">в абзаце втором настоящего пункта, орган </w:t>
      </w:r>
      <w:r>
        <w:rPr>
          <w:sz w:val="24"/>
          <w:szCs w:val="24"/>
        </w:rPr>
        <w:t>опеки и попечительства</w:t>
      </w:r>
      <w:r w:rsidRPr="00B76145">
        <w:rPr>
          <w:sz w:val="24"/>
          <w:szCs w:val="24"/>
        </w:rPr>
        <w:t xml:space="preserve"> сообщает гражданину, направившему жалобу, о недопустимости злоупотребления правом.</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В случае оставления жалобы без ответа по основаниям, указанным </w:t>
      </w:r>
      <w:r w:rsidRPr="00B76145">
        <w:rPr>
          <w:sz w:val="24"/>
          <w:szCs w:val="24"/>
        </w:rPr>
        <w:br/>
        <w:t xml:space="preserve">в абзаце третьем настоящего пункта, орган </w:t>
      </w:r>
      <w:r>
        <w:rPr>
          <w:sz w:val="24"/>
          <w:szCs w:val="24"/>
        </w:rPr>
        <w:t>опеки и попечительства</w:t>
      </w:r>
      <w:r w:rsidRPr="00B76145">
        <w:rPr>
          <w:sz w:val="24"/>
          <w:szCs w:val="24"/>
        </w:rPr>
        <w:t xml:space="preserve"> в течение семи дней </w:t>
      </w:r>
      <w:r>
        <w:rPr>
          <w:sz w:val="24"/>
          <w:szCs w:val="24"/>
        </w:rPr>
        <w:br/>
      </w:r>
      <w:r w:rsidRPr="00B76145">
        <w:rPr>
          <w:sz w:val="24"/>
          <w:szCs w:val="24"/>
        </w:rPr>
        <w:t xml:space="preserve">со дня регистрации жалобы сообщает об этом гражданину, направившему жалобу, </w:t>
      </w:r>
      <w:r>
        <w:rPr>
          <w:sz w:val="24"/>
          <w:szCs w:val="24"/>
        </w:rPr>
        <w:br/>
      </w:r>
      <w:r w:rsidRPr="00B76145">
        <w:rPr>
          <w:sz w:val="24"/>
          <w:szCs w:val="24"/>
        </w:rPr>
        <w:t>если его фамилия и почтовый адрес поддаются прочтению.</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5.13. Порядок обжалования решения по жалобе</w:t>
      </w:r>
    </w:p>
    <w:p w:rsidR="002558D3" w:rsidRPr="00B76145" w:rsidRDefault="002558D3" w:rsidP="002558D3">
      <w:pPr>
        <w:ind w:right="-1" w:firstLine="567"/>
        <w:jc w:val="both"/>
        <w:rPr>
          <w:sz w:val="24"/>
          <w:szCs w:val="24"/>
        </w:rPr>
      </w:pPr>
      <w:r w:rsidRPr="00B76145">
        <w:rPr>
          <w:sz w:val="24"/>
          <w:szCs w:val="24"/>
        </w:rPr>
        <w:t xml:space="preserve">В случае, если предметом жалобы (претензии) заявителя являются действия </w:t>
      </w:r>
      <w:r>
        <w:rPr>
          <w:sz w:val="24"/>
          <w:szCs w:val="24"/>
        </w:rPr>
        <w:t>специалистов органа опеки и попечительства</w:t>
      </w:r>
      <w:r w:rsidRPr="00B76145">
        <w:rPr>
          <w:sz w:val="24"/>
          <w:szCs w:val="24"/>
        </w:rPr>
        <w:t>, предоставляющих государственную услугу, жалоба (претензия) может быть направлена в адрес Комитета по социальной политике Санкт-Петербурга:</w:t>
      </w:r>
    </w:p>
    <w:p w:rsidR="002558D3" w:rsidRPr="00B76145" w:rsidRDefault="002558D3" w:rsidP="002558D3">
      <w:pPr>
        <w:ind w:right="-1" w:firstLine="567"/>
        <w:jc w:val="both"/>
        <w:rPr>
          <w:sz w:val="24"/>
          <w:szCs w:val="24"/>
        </w:rPr>
      </w:pPr>
      <w:r w:rsidRPr="00B76145">
        <w:rPr>
          <w:sz w:val="24"/>
          <w:szCs w:val="24"/>
        </w:rPr>
        <w:t xml:space="preserve">190000, Санкт-Петербург, пер. Антоненко, д. 6, </w:t>
      </w:r>
    </w:p>
    <w:p w:rsidR="002558D3" w:rsidRPr="00B76145" w:rsidRDefault="002558D3" w:rsidP="002558D3">
      <w:pPr>
        <w:ind w:right="-1" w:firstLine="567"/>
        <w:jc w:val="both"/>
        <w:rPr>
          <w:sz w:val="24"/>
          <w:szCs w:val="24"/>
        </w:rPr>
      </w:pPr>
      <w:r w:rsidRPr="00B76145">
        <w:rPr>
          <w:sz w:val="24"/>
          <w:szCs w:val="24"/>
        </w:rPr>
        <w:t xml:space="preserve">тел. (812) 576-24-61, факс (812) 576-24-60, </w:t>
      </w:r>
    </w:p>
    <w:p w:rsidR="00D83368" w:rsidRPr="00D83368" w:rsidRDefault="002558D3" w:rsidP="00D83368">
      <w:pPr>
        <w:ind w:right="-1" w:firstLine="567"/>
        <w:jc w:val="both"/>
        <w:rPr>
          <w:sz w:val="24"/>
          <w:szCs w:val="24"/>
        </w:rPr>
      </w:pPr>
      <w:r w:rsidRPr="00B76145">
        <w:rPr>
          <w:sz w:val="24"/>
          <w:szCs w:val="24"/>
        </w:rPr>
        <w:t xml:space="preserve">адрес электронной почты: </w:t>
      </w:r>
      <w:hyperlink r:id="rId22" w:history="1">
        <w:r w:rsidRPr="00B76145">
          <w:rPr>
            <w:rStyle w:val="a6"/>
            <w:sz w:val="24"/>
            <w:szCs w:val="24"/>
          </w:rPr>
          <w:t>ksp@gov.spb.ru</w:t>
        </w:r>
      </w:hyperlink>
      <w:r w:rsidRPr="00B76145">
        <w:rPr>
          <w:sz w:val="24"/>
          <w:szCs w:val="24"/>
        </w:rPr>
        <w:t>.</w:t>
      </w:r>
    </w:p>
    <w:p w:rsidR="002558D3" w:rsidRPr="00B76145" w:rsidRDefault="002558D3" w:rsidP="002558D3">
      <w:pPr>
        <w:autoSpaceDE w:val="0"/>
        <w:autoSpaceDN w:val="0"/>
        <w:adjustRightInd w:val="0"/>
        <w:ind w:right="-1" w:firstLine="567"/>
        <w:jc w:val="both"/>
        <w:rPr>
          <w:spacing w:val="-6"/>
          <w:sz w:val="24"/>
          <w:szCs w:val="24"/>
        </w:rPr>
      </w:pPr>
      <w:r w:rsidRPr="00B76145">
        <w:rPr>
          <w:spacing w:val="-6"/>
          <w:sz w:val="24"/>
          <w:szCs w:val="24"/>
        </w:rPr>
        <w:t>Вице-губернатор Санкт-Петербурга, курирующий соответствующую отрасль:</w:t>
      </w:r>
    </w:p>
    <w:p w:rsidR="002558D3" w:rsidRPr="00B76145" w:rsidRDefault="002558D3" w:rsidP="002558D3">
      <w:pPr>
        <w:autoSpaceDE w:val="0"/>
        <w:autoSpaceDN w:val="0"/>
        <w:adjustRightInd w:val="0"/>
        <w:ind w:right="-1" w:firstLine="567"/>
        <w:jc w:val="both"/>
        <w:rPr>
          <w:spacing w:val="-6"/>
          <w:sz w:val="24"/>
          <w:szCs w:val="24"/>
        </w:rPr>
      </w:pPr>
      <w:r w:rsidRPr="00B76145">
        <w:rPr>
          <w:bCs/>
          <w:spacing w:val="-6"/>
          <w:sz w:val="24"/>
          <w:szCs w:val="24"/>
        </w:rPr>
        <w:t xml:space="preserve">191060, Смольный, Санкт-Петербург, </w:t>
      </w:r>
    </w:p>
    <w:p w:rsidR="00D83368" w:rsidRPr="00B76145" w:rsidRDefault="002558D3" w:rsidP="00D83368">
      <w:pPr>
        <w:autoSpaceDE w:val="0"/>
        <w:autoSpaceDN w:val="0"/>
        <w:adjustRightInd w:val="0"/>
        <w:ind w:right="-1" w:firstLine="567"/>
        <w:jc w:val="both"/>
        <w:rPr>
          <w:bCs/>
          <w:spacing w:val="-6"/>
          <w:sz w:val="24"/>
          <w:szCs w:val="24"/>
        </w:rPr>
      </w:pPr>
      <w:r w:rsidRPr="00B76145">
        <w:rPr>
          <w:bCs/>
          <w:spacing w:val="-6"/>
          <w:sz w:val="24"/>
          <w:szCs w:val="24"/>
        </w:rPr>
        <w:t>тел. (812) 576-44-80, факс (812) 576-7955.</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w:t>
      </w:r>
      <w:r w:rsidRPr="00B76145">
        <w:rPr>
          <w:sz w:val="24"/>
          <w:szCs w:val="24"/>
        </w:rPr>
        <w:br/>
        <w:t>и контролирующему деятельность Комитета (</w:t>
      </w:r>
      <w:r w:rsidRPr="00B76145">
        <w:rPr>
          <w:rStyle w:val="adr"/>
          <w:sz w:val="24"/>
          <w:szCs w:val="24"/>
        </w:rPr>
        <w:t xml:space="preserve">191060, Смольный, </w:t>
      </w:r>
      <w:r w:rsidRPr="00B76145">
        <w:rPr>
          <w:rStyle w:val="nobr"/>
          <w:sz w:val="24"/>
          <w:szCs w:val="24"/>
        </w:rPr>
        <w:t>Санкт-Петербург</w:t>
      </w:r>
      <w:r w:rsidRPr="00B76145">
        <w:rPr>
          <w:rStyle w:val="adr"/>
          <w:sz w:val="24"/>
          <w:szCs w:val="24"/>
        </w:rPr>
        <w:t xml:space="preserve">; </w:t>
      </w:r>
      <w:r>
        <w:rPr>
          <w:rStyle w:val="adr"/>
          <w:sz w:val="24"/>
          <w:szCs w:val="24"/>
        </w:rPr>
        <w:br/>
      </w:r>
      <w:r w:rsidRPr="00B76145">
        <w:rPr>
          <w:rStyle w:val="tel"/>
          <w:sz w:val="24"/>
          <w:szCs w:val="24"/>
        </w:rPr>
        <w:t>(812) 576-6262; adm@gov.spb.ru</w:t>
      </w:r>
      <w:r w:rsidRPr="00B76145">
        <w:rPr>
          <w:sz w:val="24"/>
          <w:szCs w:val="24"/>
        </w:rPr>
        <w:t xml:space="preserve">), в Правительство Санкт-Петербурга, а также в суд, </w:t>
      </w:r>
      <w:r>
        <w:rPr>
          <w:sz w:val="24"/>
          <w:szCs w:val="24"/>
        </w:rPr>
        <w:br/>
      </w:r>
      <w:r w:rsidRPr="00B76145">
        <w:rPr>
          <w:sz w:val="24"/>
          <w:szCs w:val="24"/>
        </w:rPr>
        <w:t>в порядке и сроки, предусмотренные действующим законодательством.</w:t>
      </w:r>
    </w:p>
    <w:p w:rsidR="002558D3" w:rsidRPr="00B76145" w:rsidRDefault="002558D3" w:rsidP="002558D3">
      <w:pPr>
        <w:tabs>
          <w:tab w:val="left" w:pos="1134"/>
        </w:tabs>
        <w:autoSpaceDE w:val="0"/>
        <w:autoSpaceDN w:val="0"/>
        <w:adjustRightInd w:val="0"/>
        <w:ind w:right="-1" w:firstLine="567"/>
        <w:jc w:val="both"/>
        <w:rPr>
          <w:sz w:val="24"/>
          <w:szCs w:val="24"/>
        </w:rPr>
      </w:pPr>
      <w:r w:rsidRPr="00B76145">
        <w:rPr>
          <w:sz w:val="24"/>
          <w:szCs w:val="24"/>
        </w:rPr>
        <w:lastRenderedPageBreak/>
        <w:t xml:space="preserve">5.14. Информирование заявителей о порядке подачи и рассмотрения жалобы </w:t>
      </w:r>
      <w:r w:rsidRPr="00B76145">
        <w:rPr>
          <w:sz w:val="24"/>
          <w:szCs w:val="24"/>
        </w:rPr>
        <w:br/>
        <w:t xml:space="preserve">на решения и действия (бездействие) органов </w:t>
      </w:r>
      <w:r>
        <w:rPr>
          <w:sz w:val="24"/>
          <w:szCs w:val="24"/>
        </w:rPr>
        <w:t>опеки и попечительства</w:t>
      </w:r>
      <w:r w:rsidRPr="00B76145">
        <w:rPr>
          <w:sz w:val="24"/>
          <w:szCs w:val="24"/>
        </w:rPr>
        <w:t>, е</w:t>
      </w:r>
      <w:r>
        <w:rPr>
          <w:sz w:val="24"/>
          <w:szCs w:val="24"/>
        </w:rPr>
        <w:t>го</w:t>
      </w:r>
      <w:r w:rsidRPr="00B76145">
        <w:rPr>
          <w:sz w:val="24"/>
          <w:szCs w:val="24"/>
        </w:rPr>
        <w:t xml:space="preserve"> должностных лиц, </w:t>
      </w:r>
      <w:r>
        <w:rPr>
          <w:sz w:val="24"/>
          <w:szCs w:val="24"/>
        </w:rPr>
        <w:t>специалистов</w:t>
      </w:r>
      <w:r w:rsidRPr="00B76145">
        <w:rPr>
          <w:sz w:val="24"/>
          <w:szCs w:val="24"/>
        </w:rPr>
        <w:t xml:space="preserve"> осуществляется посредством размещения информации на Портале.</w:t>
      </w:r>
    </w:p>
    <w:p w:rsidR="002558D3" w:rsidRPr="00B76145" w:rsidRDefault="002558D3" w:rsidP="002558D3">
      <w:pPr>
        <w:tabs>
          <w:tab w:val="left" w:pos="567"/>
          <w:tab w:val="left" w:pos="1134"/>
        </w:tabs>
        <w:autoSpaceDE w:val="0"/>
        <w:autoSpaceDN w:val="0"/>
        <w:adjustRightInd w:val="0"/>
        <w:ind w:right="-1" w:firstLine="567"/>
        <w:jc w:val="both"/>
        <w:rPr>
          <w:sz w:val="24"/>
          <w:szCs w:val="24"/>
        </w:rPr>
      </w:pPr>
      <w:r w:rsidRPr="00B76145">
        <w:rPr>
          <w:sz w:val="24"/>
          <w:szCs w:val="24"/>
        </w:rPr>
        <w:t xml:space="preserve">Консультирование заявителей о порядке обжалования решений и действий (бездействия) осуществляется также по телефонам, адресам электронной почты, </w:t>
      </w:r>
      <w:r w:rsidRPr="00B76145">
        <w:rPr>
          <w:sz w:val="24"/>
          <w:szCs w:val="24"/>
        </w:rPr>
        <w:br/>
        <w:t xml:space="preserve">а также при личном приеме по адресам, указанным в пункте 1.3.1 </w:t>
      </w:r>
      <w:r w:rsidR="00205802">
        <w:rPr>
          <w:sz w:val="24"/>
          <w:szCs w:val="24"/>
        </w:rPr>
        <w:t>регламента</w:t>
      </w:r>
      <w:r w:rsidRPr="00B76145">
        <w:rPr>
          <w:sz w:val="24"/>
          <w:szCs w:val="24"/>
        </w:rPr>
        <w:t>.</w:t>
      </w:r>
    </w:p>
    <w:p w:rsidR="00907353" w:rsidRPr="00D153AA" w:rsidRDefault="00907353" w:rsidP="00894BBC">
      <w:pPr>
        <w:pStyle w:val="510"/>
        <w:shd w:val="clear" w:color="auto" w:fill="auto"/>
        <w:ind w:left="3360" w:firstLine="0"/>
        <w:jc w:val="both"/>
      </w:pPr>
    </w:p>
    <w:p w:rsidR="00907353" w:rsidRPr="00D153AA" w:rsidRDefault="00907353" w:rsidP="00894BBC">
      <w:pPr>
        <w:pStyle w:val="510"/>
        <w:shd w:val="clear" w:color="auto" w:fill="auto"/>
        <w:ind w:left="3360" w:firstLine="0"/>
        <w:jc w:val="both"/>
      </w:pPr>
    </w:p>
    <w:p w:rsidR="00907353" w:rsidRPr="00D153AA" w:rsidRDefault="00907353" w:rsidP="00894BBC">
      <w:pPr>
        <w:pStyle w:val="510"/>
        <w:shd w:val="clear" w:color="auto" w:fill="auto"/>
        <w:ind w:left="3360" w:firstLine="0"/>
        <w:jc w:val="both"/>
      </w:pPr>
    </w:p>
    <w:p w:rsidR="00907353" w:rsidRPr="00D153AA" w:rsidRDefault="00907353" w:rsidP="00894BBC">
      <w:pPr>
        <w:pStyle w:val="510"/>
        <w:shd w:val="clear" w:color="auto" w:fill="auto"/>
        <w:ind w:left="3360" w:firstLine="0"/>
        <w:jc w:val="both"/>
      </w:pPr>
    </w:p>
    <w:p w:rsidR="00907353" w:rsidRPr="00D153AA" w:rsidRDefault="00907353" w:rsidP="00894BBC">
      <w:pPr>
        <w:pStyle w:val="510"/>
        <w:shd w:val="clear" w:color="auto" w:fill="auto"/>
        <w:ind w:left="3360" w:firstLine="0"/>
        <w:jc w:val="both"/>
      </w:pPr>
    </w:p>
    <w:p w:rsidR="00907353" w:rsidRPr="00D153AA" w:rsidRDefault="00907353" w:rsidP="00894BBC">
      <w:pPr>
        <w:pStyle w:val="510"/>
        <w:shd w:val="clear" w:color="auto" w:fill="auto"/>
        <w:ind w:left="3360" w:firstLine="0"/>
        <w:jc w:val="both"/>
      </w:pPr>
    </w:p>
    <w:p w:rsidR="00907353" w:rsidRDefault="0090735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0B03F3" w:rsidRDefault="000B03F3"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758DC" w:rsidRDefault="004758DC" w:rsidP="00894BBC">
      <w:pPr>
        <w:pStyle w:val="510"/>
        <w:shd w:val="clear" w:color="auto" w:fill="auto"/>
        <w:ind w:left="3360" w:firstLine="0"/>
        <w:jc w:val="both"/>
      </w:pPr>
    </w:p>
    <w:p w:rsidR="004B7A95" w:rsidRPr="0057365F" w:rsidRDefault="004B7A95" w:rsidP="00E623BD">
      <w:pPr>
        <w:pStyle w:val="510"/>
        <w:shd w:val="clear" w:color="auto" w:fill="auto"/>
        <w:ind w:left="3360" w:firstLine="0"/>
        <w:jc w:val="right"/>
        <w:rPr>
          <w:sz w:val="20"/>
          <w:szCs w:val="20"/>
        </w:rPr>
      </w:pPr>
      <w:r w:rsidRPr="0057365F">
        <w:rPr>
          <w:sz w:val="20"/>
          <w:szCs w:val="20"/>
        </w:rPr>
        <w:lastRenderedPageBreak/>
        <w:t>Приложение № 1</w:t>
      </w:r>
    </w:p>
    <w:p w:rsidR="00E623BD" w:rsidRPr="00E623BD" w:rsidRDefault="004B7A95" w:rsidP="00E623BD">
      <w:pPr>
        <w:pStyle w:val="510"/>
        <w:shd w:val="clear" w:color="auto" w:fill="auto"/>
        <w:ind w:left="3360" w:firstLine="0"/>
        <w:jc w:val="right"/>
        <w:rPr>
          <w:b w:val="0"/>
          <w:sz w:val="20"/>
          <w:szCs w:val="20"/>
        </w:rPr>
      </w:pPr>
      <w:r w:rsidRPr="00E623BD">
        <w:rPr>
          <w:b w:val="0"/>
          <w:sz w:val="20"/>
          <w:szCs w:val="20"/>
        </w:rPr>
        <w:t xml:space="preserve">к </w:t>
      </w:r>
      <w:r w:rsidR="00803925" w:rsidRPr="00E623BD">
        <w:rPr>
          <w:b w:val="0"/>
          <w:sz w:val="20"/>
          <w:szCs w:val="20"/>
        </w:rPr>
        <w:t>Административному регламенту</w:t>
      </w:r>
      <w:r w:rsidR="00AB223A">
        <w:rPr>
          <w:b w:val="0"/>
          <w:sz w:val="20"/>
          <w:szCs w:val="20"/>
        </w:rPr>
        <w:t xml:space="preserve"> </w:t>
      </w:r>
      <w:r w:rsidRPr="00E623BD">
        <w:rPr>
          <w:b w:val="0"/>
          <w:sz w:val="20"/>
          <w:szCs w:val="20"/>
        </w:rPr>
        <w:t xml:space="preserve">по предоставлению </w:t>
      </w:r>
      <w:r w:rsidR="00803925" w:rsidRPr="00E623BD">
        <w:rPr>
          <w:b w:val="0"/>
          <w:sz w:val="20"/>
          <w:szCs w:val="20"/>
        </w:rPr>
        <w:t>Админис</w:t>
      </w:r>
      <w:r w:rsidR="009936FF">
        <w:rPr>
          <w:b w:val="0"/>
          <w:sz w:val="20"/>
          <w:szCs w:val="20"/>
        </w:rPr>
        <w:t>трацией муниципального образования</w:t>
      </w:r>
      <w:r w:rsidR="00803925" w:rsidRPr="00E623BD">
        <w:rPr>
          <w:b w:val="0"/>
          <w:sz w:val="20"/>
          <w:szCs w:val="20"/>
        </w:rPr>
        <w:t xml:space="preserve"> Смольнинское</w:t>
      </w:r>
      <w:r w:rsidRPr="00E623BD">
        <w:rPr>
          <w:b w:val="0"/>
          <w:sz w:val="20"/>
          <w:szCs w:val="20"/>
        </w:rPr>
        <w:t xml:space="preserve">, </w:t>
      </w:r>
      <w:r w:rsidR="00E623BD" w:rsidRPr="00E623BD">
        <w:rPr>
          <w:b w:val="0"/>
          <w:sz w:val="20"/>
          <w:szCs w:val="20"/>
        </w:rPr>
        <w:t>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w:t>
      </w:r>
      <w:r w:rsidR="00AB223A">
        <w:rPr>
          <w:b w:val="0"/>
          <w:sz w:val="20"/>
          <w:szCs w:val="20"/>
        </w:rPr>
        <w:t xml:space="preserve"> </w:t>
      </w:r>
      <w:r w:rsidR="00E623BD" w:rsidRPr="00E623BD">
        <w:rPr>
          <w:b w:val="0"/>
          <w:sz w:val="20"/>
          <w:szCs w:val="20"/>
        </w:rPr>
        <w:t>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4B7A95" w:rsidRDefault="004B7A95" w:rsidP="00803925">
      <w:pPr>
        <w:pStyle w:val="510"/>
        <w:shd w:val="clear" w:color="auto" w:fill="auto"/>
        <w:spacing w:after="196"/>
        <w:ind w:left="3360" w:right="-31" w:firstLine="0"/>
        <w:jc w:val="right"/>
        <w:rPr>
          <w:b w:val="0"/>
        </w:rPr>
      </w:pPr>
    </w:p>
    <w:p w:rsidR="00FB717B" w:rsidRDefault="00FB717B" w:rsidP="00803925">
      <w:pPr>
        <w:pStyle w:val="510"/>
        <w:shd w:val="clear" w:color="auto" w:fill="auto"/>
        <w:spacing w:after="196"/>
        <w:ind w:left="3360" w:right="-31" w:firstLine="0"/>
        <w:jc w:val="right"/>
        <w:rPr>
          <w:b w:val="0"/>
        </w:rPr>
      </w:pPr>
    </w:p>
    <w:p w:rsidR="00FB717B" w:rsidRDefault="00FB717B" w:rsidP="00FB717B">
      <w:pPr>
        <w:jc w:val="center"/>
        <w:rPr>
          <w:b/>
          <w:sz w:val="24"/>
        </w:rPr>
      </w:pPr>
      <w:r w:rsidRPr="00BA7F38">
        <w:rPr>
          <w:b/>
          <w:sz w:val="24"/>
        </w:rPr>
        <w:t>БЛОК-СХЕМА</w:t>
      </w:r>
    </w:p>
    <w:p w:rsidR="00141F0E" w:rsidRDefault="00141F0E" w:rsidP="00FB717B">
      <w:pPr>
        <w:jc w:val="center"/>
        <w:rPr>
          <w:b/>
          <w:sz w:val="24"/>
        </w:rPr>
      </w:pPr>
    </w:p>
    <w:p w:rsidR="00FB717B" w:rsidRPr="00D153AA" w:rsidRDefault="004530A8" w:rsidP="00141F0E">
      <w:pPr>
        <w:pStyle w:val="510"/>
        <w:shd w:val="clear" w:color="auto" w:fill="auto"/>
        <w:spacing w:after="196"/>
        <w:ind w:right="-31" w:firstLine="0"/>
        <w:jc w:val="center"/>
        <w:rPr>
          <w:b w:val="0"/>
        </w:rPr>
      </w:pPr>
      <w:r>
        <w:rPr>
          <w:b w:val="0"/>
        </w:rPr>
      </w:r>
      <w:r>
        <w:rPr>
          <w:b w:val="0"/>
        </w:rPr>
        <w:pict>
          <v:group id="Полотно 48" o:spid="_x0000_s1086" editas="canvas" style="width:473.65pt;height:456.65pt;mso-position-horizontal-relative:char;mso-position-vertical-relative:line" coordsize="60153,57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7" type="#_x0000_t75" style="position:absolute;width:60153;height:57994;visibility:visible">
              <v:fill o:detectmouseclick="t"/>
              <v:path o:connecttype="none"/>
            </v:shape>
            <v:shapetype id="_x0000_t109" coordsize="21600,21600" o:spt="109" path="m,l,21600r21600,l21600,xe">
              <v:stroke joinstyle="miter"/>
              <v:path gradientshapeok="t" o:connecttype="rect"/>
            </v:shapetype>
            <v:shape id="AutoShape 4" o:spid="_x0000_s1088" type="#_x0000_t109" style="position:absolute;left:22358;width:20574;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style="mso-next-textbox:#AutoShape 4">
                <w:txbxContent>
                  <w:p w:rsidR="007B1119" w:rsidRPr="00395D15" w:rsidRDefault="007B1119" w:rsidP="00141F0E">
                    <w:pPr>
                      <w:jc w:val="center"/>
                      <w:rPr>
                        <w:sz w:val="16"/>
                        <w:szCs w:val="16"/>
                      </w:rPr>
                    </w:pPr>
                    <w:r w:rsidRPr="00395D15">
                      <w:rPr>
                        <w:sz w:val="16"/>
                        <w:szCs w:val="16"/>
                      </w:rPr>
                      <w:t>Обращение заявителя за предоставлением государственной услуги</w:t>
                    </w:r>
                  </w:p>
                </w:txbxContent>
              </v:textbox>
            </v:shape>
            <v:shape id="AutoShape 5" o:spid="_x0000_s1089" type="#_x0000_t109" style="position:absolute;left:7702;top:4889;width:13710;height:4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textbox style="mso-next-textbox:#AutoShape 5">
                <w:txbxContent>
                  <w:p w:rsidR="007B1119" w:rsidRPr="00395D15" w:rsidRDefault="007B1119" w:rsidP="00141F0E">
                    <w:pPr>
                      <w:jc w:val="center"/>
                      <w:rPr>
                        <w:sz w:val="16"/>
                        <w:szCs w:val="16"/>
                      </w:rPr>
                    </w:pPr>
                    <w:r w:rsidRPr="00395D15">
                      <w:rPr>
                        <w:sz w:val="16"/>
                        <w:szCs w:val="16"/>
                      </w:rPr>
                      <w:t>Прием заявления и пакета документов в МФЦ</w:t>
                    </w:r>
                  </w:p>
                </w:txbxContent>
              </v:textbox>
            </v:shape>
            <v:shapetype id="_x0000_t32" coordsize="21600,21600" o:spt="32" o:oned="t" path="m,l21600,21600e" filled="f">
              <v:path arrowok="t" fillok="f" o:connecttype="none"/>
              <o:lock v:ext="edit" shapetype="t"/>
            </v:shapetype>
            <v:shape id="AutoShape 6" o:spid="_x0000_s1090" type="#_x0000_t32" style="position:absolute;left:14560;top:3429;width:18085;height:146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tOuMQAAADaAAAADwAAAGRycy9kb3ducmV2LnhtbESPQWvCQBSE70L/w/IK3nRT21ibZiNW&#10;Kgo9xVZ6fWRfk9Ds25hdNf57VxA8DjPzDZPOe9OII3WutqzgaRyBIC6srrlU8PO9Gs1AOI+ssbFM&#10;Cs7kYJ49DFJMtD1xTsetL0WAsEtQQeV9m0jpiooMurFtiYP3ZzuDPsiulLrDU4CbRk6iaCoN1hwW&#10;KmxpWVHxvz0YBS87XFOzP8Tutd6/5V+f8fTjN1Zq+Ngv3kF46v09fGtvtIJnuF4JN0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q064xAAAANoAAAAPAAAAAAAAAAAA&#10;AAAAAKECAABkcnMvZG93bnJldi54bWxQSwUGAAAAAAQABAD5AAAAkgMAAAAA&#10;" strokeweight=".5pt">
              <v:stroke endarrow="classic" endarrowwidth="narrow" endarrowlength="long"/>
            </v:shape>
            <v:shape id="AutoShape 9" o:spid="_x0000_s1091" type="#_x0000_t109" style="position:absolute;left:44069;top:5150;width:14865;height:68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C8MA&#10;AADaAAAADwAAAGRycy9kb3ducmV2LnhtbESPT4vCMBTE7wt+h/AEL6Kpf5FqFBG66MGD1Yu3Z/O2&#10;Ldu8lCbW7rc3Cwt7HGbmN8xm15lKtNS40rKCyTgCQZxZXXKu4HZNRisQziNrrCyTgh9ysNv2PjYY&#10;a/viC7Wpz0WAsItRQeF9HUvpsoIMurGtiYP3ZRuDPsgml7rBV4CbSk6jaCkNlhwWCqzpUFD2nT6N&#10;gulqmH7yOTnOHyed4GJyb4ezk1KDfrdfg/DU+f/wX/uoFSzh90q4AXL7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HC8MAAADaAAAADwAAAAAAAAAAAAAAAACYAgAAZHJzL2Rv&#10;d25yZXYueG1sUEsFBgAAAAAEAAQA9QAAAIgDAAAAAA==&#10;">
              <v:textbox style="mso-next-textbox:#AutoShape 9">
                <w:txbxContent>
                  <w:p w:rsidR="007B1119" w:rsidRPr="00395D15" w:rsidRDefault="007B1119" w:rsidP="00141F0E">
                    <w:pPr>
                      <w:jc w:val="center"/>
                      <w:rPr>
                        <w:sz w:val="16"/>
                        <w:szCs w:val="16"/>
                      </w:rPr>
                    </w:pPr>
                    <w:r w:rsidRPr="00395D15">
                      <w:rPr>
                        <w:sz w:val="16"/>
                        <w:szCs w:val="16"/>
                      </w:rPr>
                      <w:t xml:space="preserve">Прием заявления и пакета документов </w:t>
                    </w:r>
                    <w:r w:rsidRPr="00395D15">
                      <w:rPr>
                        <w:sz w:val="16"/>
                        <w:szCs w:val="16"/>
                      </w:rPr>
                      <w:br/>
                      <w:t>в Администрации муниципального образования  Смольнинское</w:t>
                    </w:r>
                  </w:p>
                </w:txbxContent>
              </v:textbox>
            </v:shape>
            <v:shape id="AutoShape 10" o:spid="_x0000_s1092" type="#_x0000_t32" style="position:absolute;left:32645;top:3429;width:18859;height:17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UHgMQAAADaAAAADwAAAGRycy9kb3ducmV2LnhtbESPQWvCQBSE74L/YXlCb7qpoJXoJpSW&#10;Yjy0oK0Hb8/saxKafZvubjX9964geBxm5htmlfemFSdyvrGs4HGSgCAurW64UvD1+TZegPABWWNr&#10;mRT8k4c8Gw5WmGp75i2ddqESEcI+RQV1CF0qpS9rMugntiOO3rd1BkOUrpLa4TnCTSunSTKXBhuO&#10;CzV29FJT+bP7Mwq2x/3ruzl8/LammtmNmxY9rQulHkb98xJEoD7cw7d2oRU8wfVKvAEy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BQeAxAAAANoAAAAPAAAAAAAAAAAA&#10;AAAAAKECAABkcnMvZG93bnJldi54bWxQSwUGAAAAAAQABAD5AAAAkgMAAAAA&#10;" strokeweight=".5pt">
              <v:stroke endarrow="classic" endarrowwidth="narrow" endarrowlength="long"/>
            </v:shape>
            <v:shape id="AutoShape 11" o:spid="_x0000_s1093" type="#_x0000_t109" style="position:absolute;left:6731;top:10516;width:15627;height:65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A24sIA&#10;AADaAAAADwAAAGRycy9kb3ducmV2LnhtbERPTWuDQBC9F/Iflgn0InFN2gYxbkIIWOKhh9peepu6&#10;E5W4s+JujP333UOhx8f7zg+z6cVEo+ssK1jHCQji2uqOGwWfH8UqBeE8ssbeMin4IQeH/eIhx0zb&#10;O7/TVPlGhBB2GSpovR8yKV3dkkEX24E4cBc7GvQBjo3UI95DuOnlJkm20mDHoaHFgU4t1dfqZhRs&#10;0qh65bfi/Pxd6gJf1l9T9FQq9bicjzsQnmb/L/5zn7WCsDVcCT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YDbiwgAAANoAAAAPAAAAAAAAAAAAAAAAAJgCAABkcnMvZG93&#10;bnJldi54bWxQSwUGAAAAAAQABAD1AAAAhwMAAAAA&#10;">
              <v:textbox style="mso-next-textbox:#AutoShape 11">
                <w:txbxContent>
                  <w:p w:rsidR="007B1119" w:rsidRPr="00395D15" w:rsidRDefault="007B1119" w:rsidP="00395D15">
                    <w:pPr>
                      <w:jc w:val="center"/>
                      <w:rPr>
                        <w:sz w:val="16"/>
                        <w:szCs w:val="16"/>
                      </w:rPr>
                    </w:pPr>
                    <w:r w:rsidRPr="00395D15">
                      <w:rPr>
                        <w:sz w:val="16"/>
                        <w:szCs w:val="16"/>
                      </w:rPr>
                      <w:t xml:space="preserve">Передача документов </w:t>
                    </w:r>
                    <w:r w:rsidRPr="00395D15">
                      <w:rPr>
                        <w:sz w:val="16"/>
                        <w:szCs w:val="16"/>
                      </w:rPr>
                      <w:br/>
                      <w:t>в орган местного самоуправления.</w:t>
                    </w:r>
                  </w:p>
                  <w:p w:rsidR="007B1119" w:rsidRPr="00395D15" w:rsidRDefault="007B1119" w:rsidP="00395D15">
                    <w:pPr>
                      <w:jc w:val="center"/>
                      <w:rPr>
                        <w:sz w:val="16"/>
                        <w:szCs w:val="16"/>
                      </w:rPr>
                    </w:pPr>
                    <w:r w:rsidRPr="00395D15">
                      <w:rPr>
                        <w:sz w:val="16"/>
                        <w:szCs w:val="16"/>
                      </w:rPr>
                      <w:t xml:space="preserve">(на бумажных носителях </w:t>
                    </w:r>
                    <w:r w:rsidRPr="00395D15">
                      <w:rPr>
                        <w:sz w:val="16"/>
                        <w:szCs w:val="16"/>
                      </w:rPr>
                      <w:br/>
                      <w:t>3 рабочих дня)</w:t>
                    </w:r>
                  </w:p>
                </w:txbxContent>
              </v:textbox>
            </v:shape>
            <v:shape id="AutoShape 13" o:spid="_x0000_s1094" type="#_x0000_t109" style="position:absolute;left:23539;top:6153;width:19393;height:5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MiO8UA&#10;AADbAAAADwAAAGRycy9kb3ducmV2LnhtbESPQWvCQBCF7wX/wzKCF6kbtS2SuooUInroodGLtzE7&#10;TYLZ2ZDdxvjvO4dCbzO8N+99s94OrlE9daH2bGA+S0ARF97WXBo4n7LnFagQkS02nsnAgwJsN6On&#10;NabW3/mL+jyWSkI4pGigirFNtQ5FRQ7DzLfEon37zmGUtSu17fAu4a7RiyR50w5rloYKW/qoqLjl&#10;P87AYjXN9/yZHV6uR5vh6/zST5dHYybjYfcOKtIQ/81/1wcr+EIvv8gA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0yI7xQAAANsAAAAPAAAAAAAAAAAAAAAAAJgCAABkcnMv&#10;ZG93bnJldi54bWxQSwUGAAAAAAQABAD1AAAAigMAAAAA&#10;">
              <v:textbox style="mso-next-textbox:#AutoShape 13">
                <w:txbxContent>
                  <w:p w:rsidR="007B1119" w:rsidRPr="00395D15" w:rsidRDefault="007B1119" w:rsidP="00395D15">
                    <w:pPr>
                      <w:pStyle w:val="a4"/>
                      <w:numPr>
                        <w:ilvl w:val="0"/>
                        <w:numId w:val="48"/>
                      </w:numPr>
                      <w:ind w:left="0" w:firstLine="0"/>
                      <w:jc w:val="center"/>
                      <w:rPr>
                        <w:sz w:val="16"/>
                        <w:szCs w:val="16"/>
                      </w:rPr>
                    </w:pPr>
                    <w:r w:rsidRPr="00395D15">
                      <w:rPr>
                        <w:sz w:val="16"/>
                        <w:szCs w:val="16"/>
                      </w:rPr>
                      <w:t>Регистрация документов в органе местного самоуправления</w:t>
                    </w:r>
                  </w:p>
                  <w:p w:rsidR="007B1119" w:rsidRPr="00395D15" w:rsidRDefault="007B1119" w:rsidP="00395D15">
                    <w:pPr>
                      <w:pStyle w:val="a4"/>
                      <w:ind w:left="0"/>
                      <w:jc w:val="center"/>
                      <w:rPr>
                        <w:sz w:val="16"/>
                        <w:szCs w:val="16"/>
                      </w:rPr>
                    </w:pPr>
                    <w:r w:rsidRPr="00395D15">
                      <w:rPr>
                        <w:sz w:val="16"/>
                        <w:szCs w:val="16"/>
                      </w:rPr>
                      <w:t>(3 рабочих дня)</w:t>
                    </w:r>
                  </w:p>
                </w:txbxContent>
              </v:textbox>
            </v:shape>
            <v:shapetype id="_x0000_t110" coordsize="21600,21600" o:spt="110" path="m10800,l,10800,10800,21600,21600,10800xe">
              <v:stroke joinstyle="miter"/>
              <v:path gradientshapeok="t" o:connecttype="rect" textboxrect="5400,5400,16200,16200"/>
            </v:shapetype>
            <v:shape id="AutoShape 19" o:spid="_x0000_s1095" type="#_x0000_t110" style="position:absolute;left:22358;top:14566;width:21711;height:75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oZzcIA&#10;AADbAAAADwAAAGRycy9kb3ducmV2LnhtbERPS2vCQBC+C/6HZYTe6sYHtkRXKQVpD1LUFs9jdkyC&#10;mdmQXU3qr+8KBW/z8T1nseq4UldqfOnEwGiYgCLJnC0lN/DzvX5+BeUDisXKCRn4JQ+rZb+3wNS6&#10;VnZ03YdcxRDxKRooQqhTrX1WEKMfupokcifXMIYIm1zbBtsYzpUeJ8lMM5YSGwqs6b2g7Ly/sIHt&#10;cbrldnM78eY2PXB1+Xg5fE2MeRp0b3NQgbrwEP+7P22cP4H7L/EAv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GhnNwgAAANsAAAAPAAAAAAAAAAAAAAAAAJgCAABkcnMvZG93&#10;bnJldi54bWxQSwUGAAAAAAQABAD1AAAAhwMAAAAA&#10;">
              <v:textbox style="mso-next-textbox:#AutoShape 19">
                <w:txbxContent>
                  <w:p w:rsidR="007B1119" w:rsidRPr="00395D15" w:rsidRDefault="007B1119" w:rsidP="00141F0E">
                    <w:pPr>
                      <w:jc w:val="center"/>
                      <w:rPr>
                        <w:sz w:val="16"/>
                        <w:szCs w:val="16"/>
                      </w:rPr>
                    </w:pPr>
                    <w:r w:rsidRPr="00395D15">
                      <w:rPr>
                        <w:sz w:val="16"/>
                        <w:szCs w:val="16"/>
                      </w:rPr>
                      <w:t>2. Направление межведомственных запросов</w:t>
                    </w:r>
                  </w:p>
                </w:txbxContent>
              </v:textbox>
            </v:shape>
            <v:shape id="AutoShape 21" o:spid="_x0000_s1096" type="#_x0000_t109" style="position:absolute;left:2692;top:20002;width:21470;height:42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OMIA&#10;AADbAAAADwAAAGRycy9kb3ducmV2LnhtbERPS4vCMBC+C/sfwizsRTT1iVSjLEIXPXiwuxdvYzO2&#10;ZZtJaWKt/94Igrf5+J6z2nSmEi01rrSsYDSMQBBnVpecK/j7TQYLEM4ja6wsk4I7OdisP3orjLW9&#10;8ZHa1OcihLCLUUHhfR1L6bKCDLqhrYkDd7GNQR9gk0vd4C2Em0qOo2guDZYcGgqsaVtQ9p9ejYLx&#10;op/+8CHZTc97neBsdGr7k71SX5/d9xKEp86/xS/3Tof5U3j+Eg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6CQ4wgAAANsAAAAPAAAAAAAAAAAAAAAAAJgCAABkcnMvZG93&#10;bnJldi54bWxQSwUGAAAAAAQABAD1AAAAhwMAAAAA&#10;">
              <v:textbox style="mso-next-textbox:#AutoShape 21">
                <w:txbxContent>
                  <w:p w:rsidR="007B1119" w:rsidRPr="00395D15" w:rsidRDefault="007B1119" w:rsidP="00141F0E">
                    <w:pPr>
                      <w:jc w:val="center"/>
                      <w:rPr>
                        <w:sz w:val="16"/>
                        <w:szCs w:val="16"/>
                      </w:rPr>
                    </w:pPr>
                    <w:r w:rsidRPr="00395D15">
                      <w:rPr>
                        <w:sz w:val="16"/>
                        <w:szCs w:val="16"/>
                      </w:rPr>
                      <w:t>Подготовка и направление межведомственных запросов, получение ответов на запросы (5 рабочих дней)</w:t>
                    </w:r>
                  </w:p>
                </w:txbxContent>
              </v:textbox>
            </v:shape>
            <v:shapetype id="_x0000_t33" coordsize="21600,21600" o:spt="33" o:oned="t" path="m,l21600,r,21600e" filled="f">
              <v:stroke joinstyle="miter"/>
              <v:path arrowok="t" fillok="f" o:connecttype="none"/>
              <o:lock v:ext="edit" shapetype="t"/>
            </v:shapetype>
            <v:shape id="AutoShape 22" o:spid="_x0000_s1097" type="#_x0000_t33" style="position:absolute;left:14001;top:18389;width:8357;height:1613;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FVmsEAAADbAAAADwAAAGRycy9kb3ducmV2LnhtbERP32vCMBB+F/Y/hBvsTdMKk1GNUgTB&#10;bQzUDZ/P5GyrzaU0We38640w8O0+vp83W/S2Fh21vnKsIB0lIIi1MxUXCn6+V8M3ED4gG6wdk4I/&#10;8rCYPw1mmBl34S11u1CIGMI+QwVlCE0mpdclWfQj1xBH7uhaiyHCtpCmxUsMt7UcJ8lEWqw4NpTY&#10;0LIkfd79WgWHr/Rjvd+8XztNujrlfEDJn0q9PPf5FESgPjzE/+61ifNf4f5LPEDO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YVWawQAAANsAAAAPAAAAAAAAAAAAAAAA&#10;AKECAABkcnMvZG93bnJldi54bWxQSwUGAAAAAAQABAD5AAAAjwMAAAAA&#10;" strokeweight=".5pt">
              <v:stroke endarrow="classic" endarrowwidth="narrow" endarrowlength="long"/>
            </v:shape>
            <v:shape id="AutoShape 23" o:spid="_x0000_s1098" type="#_x0000_t109" style="position:absolute;left:7499;top:42291;width:14859;height:1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aw7L8A&#10;AADbAAAADwAAAGRycy9kb3ducmV2LnhtbERPTYvCMBC9C/sfwgh707QqrlSjlIV1vVr34m1oxqbY&#10;TEoTa/33G0HwNo/3OZvdYBvRU+drxwrSaQKCuHS65krB3+lnsgLhA7LGxjEpeJCH3fZjtMFMuzsf&#10;qS9CJWII+wwVmBDaTEpfGrLop64ljtzFdRZDhF0ldYf3GG4bOUuSpbRYc2ww2NK3ofJa3KyCfpE/&#10;9uev32ox1weT+H2d4rxQ6nM85GsQgYbwFr/cBx3nL+H5SzxAb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hrDsvwAAANsAAAAPAAAAAAAAAAAAAAAAAJgCAABkcnMvZG93bnJl&#10;di54bWxQSwUGAAAAAAQABAD1AAAAhAMAAAAA&#10;" filled="f" stroked="f"/>
            <v:shape id="AutoShape 28" o:spid="_x0000_s1099" type="#_x0000_t109" style="position:absolute;left:16497;top:17710;width:343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2U2cEA&#10;AADbAAAADwAAAGRycy9kb3ducmV2LnhtbERP32vCMBB+H/g/hBN8m6mCblRjKaKoDMbWDp+P5taW&#10;NZeSRK3/vRkM9nYf389bZ4PpxJWcby0rmE0TEMSV1S3XCr7K/fMrCB+QNXaWScGdPGSb0dMaU21v&#10;/EnXItQihrBPUUETQp9K6auGDPqp7Ykj922dwRChq6V2eIvhppPzJFlKgy3HhgZ72jZU/RQXo+B9&#10;kZfFYjcc3j7OJ8tld3f7U6HUZDzkKxCBhvAv/nMfdZz/Ar+/x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dlNnBAAAA2wAAAA8AAAAAAAAAAAAAAAAAmAIAAGRycy9kb3du&#10;cmV2LnhtbFBLBQYAAAAABAAEAPUAAACGAwAAAAA=&#10;" stroked="f">
              <v:textbox style="mso-next-textbox:#AutoShape 28">
                <w:txbxContent>
                  <w:p w:rsidR="007B1119" w:rsidRPr="00240EFF" w:rsidRDefault="007B1119" w:rsidP="00141F0E">
                    <w:pPr>
                      <w:rPr>
                        <w:b/>
                        <w:sz w:val="16"/>
                        <w:szCs w:val="16"/>
                      </w:rPr>
                    </w:pPr>
                    <w:r w:rsidRPr="00240EFF">
                      <w:rPr>
                        <w:b/>
                        <w:sz w:val="16"/>
                        <w:szCs w:val="16"/>
                      </w:rPr>
                      <w:t>Да</w:t>
                    </w:r>
                  </w:p>
                </w:txbxContent>
              </v:textbox>
            </v:shape>
            <v:shape id="AutoShape 33" o:spid="_x0000_s1100" type="#_x0000_t109" style="position:absolute;left:45485;top:18389;width:571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GEL8A&#10;AADbAAAADwAAAGRycy9kb3ducmV2LnhtbERPTYvCMBC9C/6HMII3TRVclmoUEWUVQdZWPA/N2Bab&#10;SUmyWv+9OSx4fLzvxaozjXiQ87VlBZNxAoK4sLrmUsEl342+QfiArLGxTApe5GG17PcWmGr75DM9&#10;slCKGMI+RQVVCG0qpS8qMujHtiWO3M06gyFCV0rt8BnDTSOnSfIlDdYcGypsaVNRcc/+jILTbJ1n&#10;s233c/y9HiznzcvtDplSw0G3noMI1IWP+N+91wqmcX38En+A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WMYQvwAAANsAAAAPAAAAAAAAAAAAAAAAAJgCAABkcnMvZG93bnJl&#10;di54bWxQSwUGAAAAAAQABAD1AAAAhAMAAAAA&#10;" stroked="f">
              <v:textbox style="mso-next-textbox:#AutoShape 33">
                <w:txbxContent>
                  <w:p w:rsidR="007B1119" w:rsidRPr="00240EFF" w:rsidRDefault="007B1119" w:rsidP="00141F0E">
                    <w:pPr>
                      <w:rPr>
                        <w:b/>
                        <w:sz w:val="16"/>
                        <w:szCs w:val="16"/>
                      </w:rPr>
                    </w:pPr>
                    <w:r>
                      <w:rPr>
                        <w:b/>
                        <w:sz w:val="16"/>
                        <w:szCs w:val="16"/>
                      </w:rPr>
                      <w:t>Нет</w:t>
                    </w:r>
                  </w:p>
                </w:txbxContent>
              </v:textbox>
            </v:shape>
            <v:shape id="AutoShape 35" o:spid="_x0000_s1101" type="#_x0000_t110" style="position:absolute;left:21939;top:37446;width:17983;height:68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jonMUA&#10;AADbAAAADwAAAGRycy9kb3ducmV2LnhtbESPQWvCQBSE7wX/w/KE3upGK7WkrlIKYg8iGsXza/aZ&#10;hOa9DdnVpP56t1DocZiZb5j5sudaXan1lRMD41ECiiR3tpLCwPGwenoF5QOKxdoJGfghD8vF4GGO&#10;qXWd7OmahUJFiPgUDZQhNKnWPi+J0Y9cQxK9s2sZQ5RtoW2LXYRzrSdJ8qIZK4kLJTb0UVL+nV3Y&#10;wO5ruuNuczvz5jY9cX1Zz07bZ2Meh/37G6hAffgP/7U/rYHJGH6/xB+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6OicxQAAANsAAAAPAAAAAAAAAAAAAAAAAJgCAABkcnMv&#10;ZG93bnJldi54bWxQSwUGAAAAAAQABAD1AAAAigMAAAAA&#10;">
              <v:textbox style="mso-next-textbox:#AutoShape 35">
                <w:txbxContent>
                  <w:p w:rsidR="007B1119" w:rsidRPr="00395D15" w:rsidRDefault="007B1119" w:rsidP="00141F0E">
                    <w:pPr>
                      <w:jc w:val="center"/>
                      <w:rPr>
                        <w:sz w:val="16"/>
                        <w:szCs w:val="16"/>
                      </w:rPr>
                    </w:pPr>
                    <w:r w:rsidRPr="00395D15">
                      <w:rPr>
                        <w:sz w:val="16"/>
                        <w:szCs w:val="16"/>
                      </w:rPr>
                      <w:t>Решение положительное</w:t>
                    </w:r>
                  </w:p>
                </w:txbxContent>
              </v:textbox>
            </v:shape>
            <v:shape id="AutoShape 36" o:spid="_x0000_s1102" type="#_x0000_t109" style="position:absolute;left:40525;top:40963;width:19291;height:7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HTasQA&#10;AADbAAAADwAAAGRycy9kb3ducmV2LnhtbESPQWvCQBSE74L/YXmCF6kboy0hdZVSiOjBg2kvvb1m&#10;X5PQ7NuQXWP8964geBxmvhlmvR1MI3rqXG1ZwWIegSAurK65VPD9lb0kIJxH1thYJgVXcrDdjEdr&#10;TLW98In63JcilLBLUUHlfZtK6YqKDLq5bYmD92c7gz7IrpS6w0soN42Mo+hNGqw5LFTY0mdFxX9+&#10;NgriZJbv+JjtV78HneHr4qefLQ9KTSfDxzsIT4N/hh/0XgcuhvuX8AP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h02rEAAAA2wAAAA8AAAAAAAAAAAAAAAAAmAIAAGRycy9k&#10;b3ducmV2LnhtbFBLBQYAAAAABAAEAPUAAACJAwAAAAA=&#10;">
              <v:textbox style="mso-next-textbox:#AutoShape 36">
                <w:txbxContent>
                  <w:p w:rsidR="007B1119" w:rsidRPr="00395D15" w:rsidRDefault="007B1119" w:rsidP="00141F0E">
                    <w:pPr>
                      <w:jc w:val="center"/>
                      <w:rPr>
                        <w:sz w:val="16"/>
                        <w:szCs w:val="16"/>
                      </w:rPr>
                    </w:pPr>
                    <w:r w:rsidRPr="00395D15">
                      <w:rPr>
                        <w:rFonts w:eastAsia="Calibri"/>
                        <w:sz w:val="16"/>
                        <w:szCs w:val="16"/>
                        <w:lang w:eastAsia="en-US"/>
                      </w:rPr>
                      <w:t>Направление уведомления об отказе в предоставлении государственной услуги</w:t>
                    </w:r>
                  </w:p>
                  <w:p w:rsidR="007B1119" w:rsidRPr="00395D15" w:rsidRDefault="007B1119" w:rsidP="00141F0E">
                    <w:pPr>
                      <w:jc w:val="center"/>
                      <w:rPr>
                        <w:sz w:val="16"/>
                        <w:szCs w:val="16"/>
                      </w:rPr>
                    </w:pPr>
                    <w:r w:rsidRPr="00395D15">
                      <w:rPr>
                        <w:sz w:val="16"/>
                        <w:szCs w:val="16"/>
                      </w:rPr>
                      <w:t>(в течение 3 рабочих дней со дня принятия решения)</w:t>
                    </w:r>
                  </w:p>
                  <w:p w:rsidR="007B1119" w:rsidRPr="007C5E96" w:rsidRDefault="007B1119" w:rsidP="00141F0E">
                    <w:pPr>
                      <w:jc w:val="center"/>
                      <w:rPr>
                        <w:sz w:val="14"/>
                        <w:szCs w:val="14"/>
                      </w:rPr>
                    </w:pPr>
                  </w:p>
                  <w:p w:rsidR="007B1119" w:rsidRPr="00A37C4F" w:rsidRDefault="007B1119" w:rsidP="00141F0E">
                    <w:pPr>
                      <w:jc w:val="center"/>
                      <w:rPr>
                        <w:sz w:val="14"/>
                        <w:szCs w:val="14"/>
                      </w:rPr>
                    </w:pPr>
                  </w:p>
                </w:txbxContent>
              </v:textbox>
            </v:shape>
            <v:shape id="AutoShape 39" o:spid="_x0000_s1103" type="#_x0000_t33" style="position:absolute;left:39922;top:39871;width:10249;height:1092;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n5dMUAAADbAAAADwAAAGRycy9kb3ducmV2LnhtbESPQWvCQBSE7wX/w/IKvTUbE6htdBUR&#10;BHspmJTS40v2mYRm34bsRlN/fVcQehxm5htmtZlMJ840uNaygnkUgyCurG65VvBZ7J9fQTiPrLGz&#10;TAp+ycFmPXtYYabthY90zn0tAoRdhgoa7/tMSlc1ZNBFticO3skOBn2QQy31gJcAN51M4vhFGmw5&#10;LDTY066h6icfjQJjv97Sj/fvw9xdy2taUMnduFDq6XHaLkF4mvx/+N4+aAVJCrcv4Qf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0n5dMUAAADbAAAADwAAAAAAAAAA&#10;AAAAAAChAgAAZHJzL2Rvd25yZXYueG1sUEsFBgAAAAAEAAQA+QAAAJMDAAAAAA==&#10;" adj="-106903,-1653028,-106903" strokeweight=".5pt">
              <v:stroke endarrow="classic" endarrowwidth="narrow" endarrowlength="long"/>
            </v:shape>
            <v:shape id="AutoShape 40" o:spid="_x0000_s1104" type="#_x0000_t109" style="position:absolute;left:18935;top:36645;width:3423;height:22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PAE8MA&#10;AADbAAAADwAAAGRycy9kb3ducmV2LnhtbESPQWvCQBSE74L/YXlCb7pRqkjqKiKKFaFoUnp+ZF+T&#10;YPZt2F01/vuuUPA4zMw3zGLVmUbcyPnasoLxKAFBXFhdc6ngO98N5yB8QNbYWCYFD/KwWvZ7C0y1&#10;vfOZblkoRYSwT1FBFUKbSumLigz6kW2Jo/drncEQpSuldniPcNPISZLMpMGa40KFLW0qKi7Z1Sj4&#10;mq7zbLrt9sfTz8Fy3jzc7pAp9Tbo1h8gAnXhFf5vf2oFk3d4fo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2PAE8MAAADbAAAADwAAAAAAAAAAAAAAAACYAgAAZHJzL2Rv&#10;d25yZXYueG1sUEsFBgAAAAAEAAQA9QAAAIgDAAAAAA==&#10;" stroked="f">
              <v:textbox style="mso-next-textbox:#AutoShape 40">
                <w:txbxContent>
                  <w:p w:rsidR="007B1119" w:rsidRPr="00240EFF" w:rsidRDefault="007B1119" w:rsidP="00141F0E">
                    <w:pPr>
                      <w:rPr>
                        <w:b/>
                        <w:sz w:val="16"/>
                        <w:szCs w:val="16"/>
                      </w:rPr>
                    </w:pPr>
                    <w:r w:rsidRPr="00240EFF">
                      <w:rPr>
                        <w:b/>
                        <w:sz w:val="16"/>
                        <w:szCs w:val="16"/>
                      </w:rPr>
                      <w:t>Да</w:t>
                    </w:r>
                  </w:p>
                </w:txbxContent>
              </v:textbox>
            </v:shape>
            <v:shape id="AutoShape 41" o:spid="_x0000_s1105" type="#_x0000_t109" style="position:absolute;left:38347;top:36645;width:5722;height:22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mtzMYA&#10;AADbAAAADwAAAGRycy9kb3ducmV2LnhtbESPT2vCQBTE74V+h+UJvZS6W6UlRDdBpFVPgn8o9Paa&#10;fSbB7Ns0u2r89q5Q6HGYmd8w07y3jThT52vHGl6HCgRx4UzNpYb97vMlAeEDssHGMWm4koc8e3yY&#10;YmrchTd03oZSRAj7FDVUIbSplL6oyKIfupY4egfXWQxRdqU0HV4i3DZypNS7tFhzXKiwpXlFxXF7&#10;shrUfPbhF/vV869a88/u6ztZ+nGi9dOgn01ABOrDf/ivvTIaRm9w/xJ/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mtzMYAAADbAAAADwAAAAAAAAAAAAAAAACYAgAAZHJz&#10;L2Rvd25yZXYueG1sUEsFBgAAAAAEAAQA9QAAAIsDAAAAAA==&#10;" filled="f" stroked="f" strokeweight=".5pt">
              <v:stroke endarrow="classic" endarrowwidth="narrow" endarrowlength="long" joinstyle="round"/>
              <v:textbox style="mso-next-textbox:#AutoShape 41">
                <w:txbxContent>
                  <w:p w:rsidR="007B1119" w:rsidRPr="00240EFF" w:rsidRDefault="007B1119" w:rsidP="00141F0E">
                    <w:pPr>
                      <w:rPr>
                        <w:b/>
                        <w:sz w:val="16"/>
                        <w:szCs w:val="16"/>
                      </w:rPr>
                    </w:pPr>
                    <w:r>
                      <w:rPr>
                        <w:b/>
                        <w:sz w:val="16"/>
                        <w:szCs w:val="16"/>
                      </w:rPr>
                      <w:t>Нет</w:t>
                    </w:r>
                  </w:p>
                </w:txbxContent>
              </v:textbox>
            </v:shape>
            <v:shape id="AutoShape 43" o:spid="_x0000_s1106" type="#_x0000_t109" style="position:absolute;left:24879;top:50399;width:7766;height:59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VacUA&#10;AADbAAAADwAAAGRycy9kb3ducmV2LnhtbESPQWvCQBSE70L/w/IKvYhutG0IqauUQiQeemjai7fX&#10;7DMJZt+G7DaJ/74rCB6HmW+G2ewm04qBetdYVrBaRiCIS6sbrhT8fGeLBITzyBpby6TgQg5224fZ&#10;BlNtR/6iofCVCCXsUlRQe9+lUrqyJoNuaTvi4J1sb9AH2VdS9ziGctPKdRTF0mDDYaHGjj5qKs/F&#10;n1GwTubFnj+z/OX3oDN8XR2H+fNBqafH6f0NhKfJ38M3OteBi+H6JfwAu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GtVpxQAAANsAAAAPAAAAAAAAAAAAAAAAAJgCAABkcnMv&#10;ZG93bnJldi54bWxQSwUGAAAAAAQABAD1AAAAigMAAAAA&#10;">
              <v:textbox style="mso-next-textbox:#AutoShape 43">
                <w:txbxContent>
                  <w:p w:rsidR="007B1119" w:rsidRPr="00395D15" w:rsidRDefault="007B1119" w:rsidP="00141F0E">
                    <w:pPr>
                      <w:jc w:val="center"/>
                      <w:rPr>
                        <w:sz w:val="16"/>
                        <w:szCs w:val="16"/>
                      </w:rPr>
                    </w:pPr>
                    <w:r w:rsidRPr="00395D15">
                      <w:rPr>
                        <w:sz w:val="16"/>
                        <w:szCs w:val="16"/>
                      </w:rPr>
                      <w:t>Выдача результата в ОМСУ</w:t>
                    </w:r>
                  </w:p>
                  <w:p w:rsidR="007B1119" w:rsidRPr="00FF14B6" w:rsidRDefault="007B1119" w:rsidP="00141F0E">
                    <w:pPr>
                      <w:rPr>
                        <w:szCs w:val="14"/>
                      </w:rPr>
                    </w:pPr>
                  </w:p>
                </w:txbxContent>
              </v:textbox>
            </v:shape>
            <v:shape id="Соединительная линия уступом 53" o:spid="_x0000_s1107" type="#_x0000_t33" style="position:absolute;left:11665;top:39871;width:10274;height:1092;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P+cMAAADbAAAADwAAAGRycy9kb3ducmV2LnhtbESPQWvCQBSE70L/w/IK3nSTFoqk2YgU&#10;ClopqC09P3efSWz2bciuMe2vdwXB4zAz3zD5fLCN6KnztWMF6TQBQaydqblU8P31PpmB8AHZYOOY&#10;FPyRh3nxMMoxM+7MW+p3oRQRwj5DBVUIbSal1xVZ9FPXEkfv4DqLIcqulKbDc4TbRj4lyYu0WHNc&#10;qLClt4r07+5kFew/04/lz2b132vS9XHBe5S8Vmr8OCxeQQQawj18ay+NgucUrl/iD5DF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D/nDAAAA2wAAAA8AAAAAAAAAAAAA&#10;AAAAoQIAAGRycy9kb3ducmV2LnhtbFBLBQYAAAAABAAEAPkAAACRAwAAAAA=&#10;" adj="-68832,1672367,-68832" strokeweight=".5pt">
              <v:stroke endarrow="classic" endarrowwidth="narrow" endarrowlength="long" joinstyle="round"/>
            </v:shape>
            <v:shape id="AutoShape 18" o:spid="_x0000_s1108" type="#_x0000_t32" style="position:absolute;left:14287;top:9467;width:6;height:104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5kHcQAAADbAAAADwAAAGRycy9kb3ducmV2LnhtbESPQWvCQBSE70L/w/IKvelGbbRGV6ml&#10;UqEnteL1kX0modm3Mbsm8d+7QqHHYWa+YRarzpSiodoVlhUMBxEI4tTqgjMFP4dN/w2E88gaS8uk&#10;4EYOVsun3gITbVveUbP3mQgQdgkqyL2vEildmpNBN7AVcfDOtjbog6wzqWtsA9yUchRFE2mw4LCQ&#10;Y0UfOaW/+6tR8HrELyov19hNi8ts9/0ZT9anWKmX5+59DsJT5//Df+2tVjAeweNL+AF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XmQdxAAAANsAAAAPAAAAAAAAAAAA&#10;AAAAAKECAABkcnMvZG93bnJldi54bWxQSwUGAAAAAAQABAD5AAAAkgMAAAAA&#10;" strokeweight=".5pt">
              <v:stroke endarrow="classic" endarrowwidth="narrow" endarrowlength="long"/>
            </v:shape>
            <v:shape id="AutoShape 8" o:spid="_x0000_s1109" type="#_x0000_t32" style="position:absolute;left:33216;top:11620;width:19;height:294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tZ8sQAAADbAAAADwAAAGRycy9kb3ducmV2LnhtbESPW2vCQBSE3wv+h+UIvtWNl3iJrtKK&#10;pYJP3vD1kD0mwezZmF01/ffdQsHHYWa+YebLxpTiQbUrLCvodSMQxKnVBWcKjoev9wkI55E1lpZJ&#10;wQ85WC5ab3NMtH3yjh57n4kAYZeggtz7KpHSpTkZdF1bEQfvYmuDPsg6k7rGZ4CbUvajaCQNFhwW&#10;cqxolVN63d+NguEJv6m83WM3Lm7T3XYdjz7PsVKddvMxA+Gp8a/wf3ujFQyG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1nyxAAAANsAAAAPAAAAAAAAAAAA&#10;AAAAAKECAABkcnMvZG93bnJldi54bWxQSwUGAAAAAAQABAD5AAAAkgMAAAAA&#10;" strokeweight=".5pt">
              <v:stroke endarrow="classic" endarrowwidth="narrow" endarrowlength="long"/>
            </v:shape>
            <v:rect id="Rectangle 38" o:spid="_x0000_s1110" style="position:absolute;left:1911;top:40963;width:19501;height:5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textbox style="mso-next-textbox:#Rectangle 38">
                <w:txbxContent>
                  <w:p w:rsidR="007B1119" w:rsidRPr="00395D15" w:rsidRDefault="007B1119" w:rsidP="00141F0E">
                    <w:pPr>
                      <w:jc w:val="center"/>
                      <w:rPr>
                        <w:sz w:val="16"/>
                        <w:szCs w:val="16"/>
                      </w:rPr>
                    </w:pPr>
                    <w:r w:rsidRPr="00395D15">
                      <w:rPr>
                        <w:rFonts w:eastAsia="Calibri"/>
                        <w:sz w:val="16"/>
                        <w:szCs w:val="16"/>
                        <w:lang w:eastAsia="en-US"/>
                      </w:rPr>
                      <w:t xml:space="preserve">Направление постановления </w:t>
                    </w:r>
                    <w:r w:rsidRPr="00395D15">
                      <w:rPr>
                        <w:sz w:val="16"/>
                        <w:szCs w:val="16"/>
                      </w:rPr>
                      <w:t>в адрес заявителя (в течение 3 рабочих дней со дня принятия решения)</w:t>
                    </w:r>
                  </w:p>
                  <w:p w:rsidR="007B1119" w:rsidRDefault="007B1119" w:rsidP="00141F0E">
                    <w:pPr>
                      <w:jc w:val="center"/>
                      <w:rPr>
                        <w:rFonts w:eastAsia="Calibri"/>
                        <w:sz w:val="14"/>
                        <w:szCs w:val="14"/>
                        <w:lang w:eastAsia="en-US"/>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111" type="#_x0000_t34" style="position:absolute;left:41868;top:20590;width:7245;height:2844;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5cZsIAAADbAAAADwAAAGRycy9kb3ducmV2LnhtbESPQYvCMBSE74L/ITxhb5rqgko1ioiK&#10;p+JWEbw9mmdbbF5KE23992ZhYY/DzHzDLNedqcSLGldaVjAeRSCIM6tLzhVczvvhHITzyBory6Tg&#10;TQ7Wq35vibG2Lf/QK/W5CBB2MSoovK9jKV1WkEE3sjVx8O62MeiDbHKpG2wD3FRyEkVTabDksFBg&#10;TduCskf6NAqutzw9XnaHdpZsTuNMEyanZKrU16DbLEB46vx/+K991Aq+Z/D7JfwAuf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5cZsIAAADbAAAADwAAAAAAAAAAAAAA&#10;AAChAgAAZHJzL2Rvd25yZXYueG1sUEsFBgAAAAAEAAQA+QAAAJADAAAAAA==&#10;" adj="10791,168075,-163581" strokeweight=".5pt">
              <v:stroke endarrow="classic" endarrowwidth="narrow" endarrowlength="long"/>
            </v:shape>
            <v:shape id="AutoShape 42" o:spid="_x0000_s1112" type="#_x0000_t32" style="position:absolute;left:21939;top:40868;width:6826;height:953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9D/cQAAADbAAAADwAAAGRycy9kb3ducmV2LnhtbESPQWvCQBSE74L/YXlCb3WjBdHoKlUo&#10;rYhoU70/sq9JSPZtml1N/PeuUPA4zMw3zGLVmUpcqXGFZQWjYQSCOLW64EzB6efjdQrCeWSNlWVS&#10;cCMHq2W/t8BY25a/6Zr4TAQIuxgV5N7XsZQuzcmgG9qaOHi/tjHog2wyqRtsA9xUchxFE2mw4LCQ&#10;Y02bnNIyuRgF2/KwPR/35TppLzKtytNk9/mHSr0Muvc5CE+df4b/219awdsMHl/CD5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r0P9xAAAANsAAAAPAAAAAAAAAAAA&#10;AAAAAKECAABkcnMvZG93bnJldi54bWxQSwUGAAAAAAQABAD5AAAAkgMAAAAA&#10;" strokeweight=".5pt">
              <v:stroke endarrow="classic" endarrowlength="long"/>
            </v:shape>
            <v:shape id="AutoShape 45" o:spid="_x0000_s1113" type="#_x0000_t32" style="position:absolute;left:21939;top:39871;width:16408;height:1317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0H6cUAAADbAAAADwAAAGRycy9kb3ducmV2LnhtbESPQWvCQBSE74X+h+UVvBTd1BaR1FWK&#10;IAp6aaLk+pp9TUKzb2N2XdN/7xYKHoeZ+YZZrAbTikC9aywreJkkIIhLqxuuFBzzzXgOwnlkja1l&#10;UvBLDlbLx4cFptpe+ZNC5isRIexSVFB736VSurImg25iO+LofdveoI+yr6Tu8RrhppXTJJlJgw3H&#10;hRo7WtdU/mQXo2BdFsV5m79+6XDOs719DodTEZQaPQ0f7yA8Df4e/m/vtIK3Kfx9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f0H6cUAAADbAAAADwAAAAAAAAAA&#10;AAAAAAChAgAAZHJzL2Rvd25yZXYueG1sUEsFBgAAAAAEAAQA+QAAAJMDAAAAAA==&#10;" strokeweight=".5pt">
              <v:stroke endarrow="classic" endarrowlength="long"/>
            </v:shape>
            <v:shape id="_x0000_s1114" type="#_x0000_t32" style="position:absolute;left:22358;top:8890;width:1181;height:4915;flip:y" o:connectortype="straight">
              <v:stroke endarrow="classic" endarrowwidth="narrow" endarrowlength="long"/>
            </v:shape>
            <v:shape id="_x0000_s1115" type="#_x0000_t32" style="position:absolute;left:42932;top:8598;width:1137;height:292;flip:x" o:connectortype="straight">
              <v:stroke endarrow="classic" endarrowlength="long"/>
            </v:shape>
            <v:rect id="_x0000_s1116" style="position:absolute;left:2692;top:25635;width:56242;height:7677">
              <v:textbox style="mso-next-textbox:#_x0000_s1116">
                <w:txbxContent>
                  <w:p w:rsidR="007B1119" w:rsidRPr="00395D15" w:rsidRDefault="007B1119" w:rsidP="00141F0E">
                    <w:pPr>
                      <w:jc w:val="center"/>
                      <w:rPr>
                        <w:sz w:val="16"/>
                        <w:szCs w:val="16"/>
                      </w:rPr>
                    </w:pPr>
                    <w:r w:rsidRPr="00395D15">
                      <w:rPr>
                        <w:sz w:val="16"/>
                        <w:szCs w:val="16"/>
                      </w:rPr>
                      <w:t>3. Принятие решения органа опеки и попечительства (издание постановления) о выдаче (об отказе в выдаче)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постановление)</w:t>
                    </w:r>
                  </w:p>
                  <w:p w:rsidR="007B1119" w:rsidRPr="00395D15" w:rsidRDefault="007B1119" w:rsidP="00141F0E">
                    <w:pPr>
                      <w:jc w:val="center"/>
                      <w:rPr>
                        <w:sz w:val="16"/>
                        <w:szCs w:val="16"/>
                      </w:rPr>
                    </w:pPr>
                    <w:r w:rsidRPr="00395D15">
                      <w:rPr>
                        <w:sz w:val="16"/>
                        <w:szCs w:val="16"/>
                      </w:rPr>
                      <w:t>(не более 18 рабочих дней со дня представления документов)</w:t>
                    </w:r>
                  </w:p>
                </w:txbxContent>
              </v:textbox>
            </v:rect>
            <v:shape id="_x0000_s1117" type="#_x0000_t32" style="position:absolute;left:30816;top:33312;width:115;height:4134" o:connectortype="straight">
              <v:stroke endarrow="classic" endarrowlength="long"/>
            </v:shape>
            <v:shapetype id="_x0000_t202" coordsize="21600,21600" o:spt="202" path="m,l,21600r21600,l21600,xe">
              <v:stroke joinstyle="miter"/>
              <v:path gradientshapeok="t" o:connecttype="rect"/>
            </v:shapetype>
            <v:shape id="_x0000_s1118" type="#_x0000_t202" style="position:absolute;left:38347;top:49714;width:20587;height:6654">
              <v:textbox style="mso-next-textbox:#_x0000_s1118">
                <w:txbxContent>
                  <w:p w:rsidR="007B1119" w:rsidRDefault="007B1119" w:rsidP="00141F0E">
                    <w:pPr>
                      <w:jc w:val="center"/>
                      <w:rPr>
                        <w:sz w:val="16"/>
                        <w:szCs w:val="16"/>
                      </w:rPr>
                    </w:pPr>
                    <w:r w:rsidRPr="00395D15">
                      <w:rPr>
                        <w:sz w:val="16"/>
                        <w:szCs w:val="16"/>
                      </w:rPr>
                      <w:t xml:space="preserve">Направление постановления в МФЦ </w:t>
                    </w:r>
                  </w:p>
                  <w:p w:rsidR="007B1119" w:rsidRPr="00395D15" w:rsidRDefault="007B1119" w:rsidP="00141F0E">
                    <w:pPr>
                      <w:jc w:val="center"/>
                      <w:rPr>
                        <w:sz w:val="16"/>
                        <w:szCs w:val="16"/>
                      </w:rPr>
                    </w:pPr>
                    <w:r w:rsidRPr="00395D15">
                      <w:rPr>
                        <w:sz w:val="16"/>
                        <w:szCs w:val="16"/>
                      </w:rPr>
                      <w:t>(в течение 3 рабочих дней со дня принятия решения)</w:t>
                    </w:r>
                  </w:p>
                  <w:p w:rsidR="007B1119" w:rsidRPr="00395D15" w:rsidRDefault="007B1119" w:rsidP="00141F0E">
                    <w:pPr>
                      <w:jc w:val="center"/>
                      <w:rPr>
                        <w:sz w:val="16"/>
                        <w:szCs w:val="16"/>
                      </w:rPr>
                    </w:pPr>
                    <w:r w:rsidRPr="00395D15">
                      <w:rPr>
                        <w:sz w:val="16"/>
                        <w:szCs w:val="16"/>
                      </w:rPr>
                      <w:t>для последующей передачи заявителю</w:t>
                    </w:r>
                  </w:p>
                </w:txbxContent>
              </v:textbox>
            </v:shape>
            <v:rect id="_x0000_s1119" style="position:absolute;left:2692;top:33826;width:56242;height:2820">
              <v:textbox style="mso-next-textbox:#_x0000_s1119">
                <w:txbxContent>
                  <w:p w:rsidR="007B1119" w:rsidRPr="00395D15" w:rsidRDefault="007B1119" w:rsidP="00141F0E">
                    <w:pPr>
                      <w:jc w:val="center"/>
                      <w:rPr>
                        <w:sz w:val="16"/>
                        <w:szCs w:val="16"/>
                      </w:rPr>
                    </w:pPr>
                    <w:r w:rsidRPr="00395D15">
                      <w:rPr>
                        <w:sz w:val="16"/>
                        <w:szCs w:val="16"/>
                      </w:rPr>
                      <w:t xml:space="preserve">4. Передача заявителю результата предоставления государственной услуги </w:t>
                    </w:r>
                  </w:p>
                </w:txbxContent>
              </v:textbox>
            </v:rect>
            <w10:wrap type="none"/>
            <w10:anchorlock/>
          </v:group>
        </w:pict>
      </w:r>
    </w:p>
    <w:p w:rsidR="004B7A95" w:rsidRPr="00D153AA" w:rsidRDefault="004B7A95" w:rsidP="00894BBC">
      <w:pPr>
        <w:jc w:val="both"/>
        <w:rPr>
          <w:sz w:val="2"/>
          <w:szCs w:val="2"/>
        </w:rPr>
        <w:sectPr w:rsidR="004B7A95" w:rsidRPr="00D153AA" w:rsidSect="00103850">
          <w:pgSz w:w="11905" w:h="16837"/>
          <w:pgMar w:top="851" w:right="851" w:bottom="709" w:left="1418" w:header="0" w:footer="6" w:gutter="0"/>
          <w:cols w:space="720"/>
          <w:noEndnote/>
          <w:docGrid w:linePitch="360"/>
        </w:sectPr>
      </w:pPr>
    </w:p>
    <w:p w:rsidR="004B7A95" w:rsidRPr="009936FF" w:rsidRDefault="004B7A95" w:rsidP="00803925">
      <w:pPr>
        <w:pStyle w:val="22"/>
        <w:shd w:val="clear" w:color="auto" w:fill="auto"/>
        <w:spacing w:before="0" w:line="221" w:lineRule="exact"/>
        <w:ind w:left="4100" w:firstLine="0"/>
        <w:jc w:val="right"/>
        <w:rPr>
          <w:sz w:val="18"/>
          <w:szCs w:val="18"/>
        </w:rPr>
      </w:pPr>
      <w:r w:rsidRPr="009936FF">
        <w:rPr>
          <w:sz w:val="18"/>
          <w:szCs w:val="18"/>
        </w:rPr>
        <w:lastRenderedPageBreak/>
        <w:t>Приложение № 2</w:t>
      </w:r>
    </w:p>
    <w:p w:rsidR="00E623BD" w:rsidRPr="009936FF" w:rsidRDefault="00E623BD" w:rsidP="00E623BD">
      <w:pPr>
        <w:pStyle w:val="510"/>
        <w:shd w:val="clear" w:color="auto" w:fill="auto"/>
        <w:ind w:left="3360" w:firstLine="0"/>
        <w:jc w:val="right"/>
        <w:rPr>
          <w:b w:val="0"/>
        </w:rPr>
      </w:pPr>
      <w:r w:rsidRPr="009936FF">
        <w:rPr>
          <w:b w:val="0"/>
        </w:rPr>
        <w:t>к Административному регламенту по п</w:t>
      </w:r>
      <w:r w:rsidR="009936FF">
        <w:rPr>
          <w:b w:val="0"/>
        </w:rPr>
        <w:t xml:space="preserve">редоставлению Администрацией муниципального образования </w:t>
      </w:r>
      <w:r w:rsidRPr="009936FF">
        <w:rPr>
          <w:b w:val="0"/>
        </w:rPr>
        <w:t>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E623BD" w:rsidRDefault="00E623BD" w:rsidP="00E623BD">
      <w:pPr>
        <w:pStyle w:val="22"/>
        <w:shd w:val="clear" w:color="auto" w:fill="auto"/>
        <w:spacing w:before="0" w:line="240" w:lineRule="auto"/>
        <w:ind w:left="2160" w:right="238" w:hanging="1298"/>
        <w:jc w:val="both"/>
        <w:rPr>
          <w:sz w:val="24"/>
          <w:szCs w:val="24"/>
        </w:rPr>
      </w:pPr>
    </w:p>
    <w:p w:rsidR="00A41F4E" w:rsidRPr="00217D23" w:rsidRDefault="004B7A95" w:rsidP="00A41F4E">
      <w:pPr>
        <w:pStyle w:val="22"/>
        <w:shd w:val="clear" w:color="auto" w:fill="auto"/>
        <w:spacing w:before="0" w:line="240" w:lineRule="auto"/>
        <w:ind w:left="2160" w:right="238" w:hanging="1298"/>
        <w:jc w:val="center"/>
        <w:rPr>
          <w:sz w:val="20"/>
          <w:szCs w:val="20"/>
        </w:rPr>
      </w:pPr>
      <w:r w:rsidRPr="00217D23">
        <w:rPr>
          <w:sz w:val="20"/>
          <w:szCs w:val="20"/>
        </w:rPr>
        <w:t>Справочные телефоны и адреса электронной почты</w:t>
      </w:r>
    </w:p>
    <w:p w:rsidR="004B7A95" w:rsidRPr="00217D23" w:rsidRDefault="004B7A95" w:rsidP="00A41F4E">
      <w:pPr>
        <w:pStyle w:val="22"/>
        <w:shd w:val="clear" w:color="auto" w:fill="auto"/>
        <w:spacing w:before="0" w:line="240" w:lineRule="auto"/>
        <w:ind w:left="2160" w:right="238" w:hanging="1298"/>
        <w:jc w:val="center"/>
        <w:rPr>
          <w:sz w:val="20"/>
          <w:szCs w:val="20"/>
        </w:rPr>
      </w:pPr>
      <w:r w:rsidRPr="00217D23">
        <w:rPr>
          <w:sz w:val="20"/>
          <w:szCs w:val="20"/>
        </w:rPr>
        <w:t>местных администраций муниципальных образований Санкт-Петербурга</w:t>
      </w:r>
    </w:p>
    <w:p w:rsidR="00EB7D18" w:rsidRPr="00217D23" w:rsidRDefault="00EB7D18" w:rsidP="00A41F4E">
      <w:pPr>
        <w:pStyle w:val="22"/>
        <w:shd w:val="clear" w:color="auto" w:fill="auto"/>
        <w:spacing w:before="0" w:line="240" w:lineRule="auto"/>
        <w:ind w:left="2160" w:right="238" w:hanging="1298"/>
        <w:jc w:val="center"/>
        <w:rPr>
          <w:sz w:val="20"/>
          <w:szCs w:val="20"/>
        </w:rPr>
      </w:pPr>
    </w:p>
    <w:tbl>
      <w:tblPr>
        <w:tblW w:w="0" w:type="auto"/>
        <w:jc w:val="center"/>
        <w:tblLayout w:type="fixed"/>
        <w:tblCellMar>
          <w:left w:w="0" w:type="dxa"/>
          <w:right w:w="0" w:type="dxa"/>
        </w:tblCellMar>
        <w:tblLook w:val="0000"/>
      </w:tblPr>
      <w:tblGrid>
        <w:gridCol w:w="538"/>
        <w:gridCol w:w="2563"/>
        <w:gridCol w:w="2376"/>
        <w:gridCol w:w="2127"/>
        <w:gridCol w:w="1901"/>
      </w:tblGrid>
      <w:tr w:rsidR="004B7A95" w:rsidRPr="00217D23" w:rsidTr="009936FF">
        <w:trPr>
          <w:trHeight w:val="1164"/>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 п/п</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Наименование местной администрации органа местного самоуправления</w:t>
            </w:r>
          </w:p>
        </w:tc>
        <w:tc>
          <w:tcPr>
            <w:tcW w:w="2376"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Адрес электронной почты местной администрации</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Контактный телефон</w:t>
            </w:r>
          </w:p>
          <w:p w:rsidR="0080392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главы</w:t>
            </w:r>
          </w:p>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местной администрации, факс (с указанием кода города)</w:t>
            </w:r>
          </w:p>
        </w:tc>
      </w:tr>
      <w:tr w:rsidR="004B7A95" w:rsidRPr="00217D23" w:rsidTr="00715044">
        <w:trPr>
          <w:trHeight w:val="1151"/>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1</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9936FF">
            <w:pPr>
              <w:pStyle w:val="510"/>
              <w:shd w:val="clear" w:color="auto" w:fill="auto"/>
              <w:spacing w:line="240" w:lineRule="auto"/>
              <w:ind w:firstLine="0"/>
              <w:jc w:val="center"/>
              <w:rPr>
                <w:b w:val="0"/>
                <w:sz w:val="20"/>
                <w:szCs w:val="20"/>
              </w:rPr>
            </w:pPr>
            <w:r w:rsidRPr="00217D23">
              <w:rPr>
                <w:b w:val="0"/>
                <w:sz w:val="20"/>
                <w:szCs w:val="20"/>
              </w:rPr>
              <w:t>Местная администрация муниципального образования муниципальный округ Коломна</w:t>
            </w:r>
          </w:p>
        </w:tc>
        <w:tc>
          <w:tcPr>
            <w:tcW w:w="2376"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Санкт-Петербург,</w:t>
            </w:r>
          </w:p>
          <w:p w:rsidR="00CB198C"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 xml:space="preserve">наб. Крюкова канала, д. 11 </w:t>
            </w:r>
          </w:p>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190068</w:t>
            </w:r>
          </w:p>
          <w:p w:rsidR="00CB198C"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 xml:space="preserve">Санкт-Петербург, наб. реки Пряжки, д.50 </w:t>
            </w:r>
          </w:p>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190121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lang w:val="en-US" w:eastAsia="en-US"/>
              </w:rPr>
              <w:t>makolomna@inbox.ru</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80392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(812)</w:t>
            </w:r>
            <w:r w:rsidR="00217D23">
              <w:rPr>
                <w:b w:val="0"/>
                <w:sz w:val="20"/>
                <w:szCs w:val="20"/>
              </w:rPr>
              <w:t xml:space="preserve"> </w:t>
            </w:r>
            <w:r w:rsidRPr="00217D23">
              <w:rPr>
                <w:b w:val="0"/>
                <w:sz w:val="20"/>
                <w:szCs w:val="20"/>
              </w:rPr>
              <w:t>714-08-43,</w:t>
            </w:r>
          </w:p>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факс (812) 714-08-43</w:t>
            </w:r>
          </w:p>
        </w:tc>
      </w:tr>
      <w:tr w:rsidR="004B7A95" w:rsidRPr="00217D23" w:rsidTr="00715044">
        <w:trPr>
          <w:trHeight w:val="983"/>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2</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9936FF" w:rsidP="00CB198C">
            <w:pPr>
              <w:pStyle w:val="510"/>
              <w:shd w:val="clear" w:color="auto" w:fill="auto"/>
              <w:spacing w:line="240" w:lineRule="auto"/>
              <w:ind w:firstLine="0"/>
              <w:jc w:val="center"/>
              <w:rPr>
                <w:b w:val="0"/>
                <w:sz w:val="20"/>
                <w:szCs w:val="20"/>
              </w:rPr>
            </w:pPr>
            <w:r w:rsidRPr="00217D23">
              <w:rPr>
                <w:b w:val="0"/>
                <w:sz w:val="20"/>
                <w:szCs w:val="20"/>
              </w:rPr>
              <w:t>Администрация в</w:t>
            </w:r>
            <w:r w:rsidR="004B7A95" w:rsidRPr="00217D23">
              <w:rPr>
                <w:b w:val="0"/>
                <w:sz w:val="20"/>
                <w:szCs w:val="20"/>
              </w:rPr>
              <w:t>нутригородского муниципального</w:t>
            </w:r>
          </w:p>
          <w:p w:rsidR="009936FF"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 xml:space="preserve">образования Санкт-Петербурга муниципального округа </w:t>
            </w:r>
          </w:p>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Сенной округ</w:t>
            </w:r>
          </w:p>
        </w:tc>
        <w:tc>
          <w:tcPr>
            <w:tcW w:w="2376"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190031, Санкт-Петербург, набережная реки Фонтанки, д. 89</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lang w:val="en-US" w:eastAsia="en-US"/>
              </w:rPr>
              <w:t>msmoso@mail. wplus.net</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(812)</w:t>
            </w:r>
            <w:r w:rsidR="00217D23">
              <w:rPr>
                <w:b w:val="0"/>
                <w:sz w:val="20"/>
                <w:szCs w:val="20"/>
              </w:rPr>
              <w:t xml:space="preserve"> </w:t>
            </w:r>
            <w:r w:rsidRPr="00217D23">
              <w:rPr>
                <w:b w:val="0"/>
                <w:sz w:val="20"/>
                <w:szCs w:val="20"/>
              </w:rPr>
              <w:t>310-44-00,</w:t>
            </w:r>
          </w:p>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факс (812)</w:t>
            </w:r>
            <w:r w:rsidR="00217D23">
              <w:rPr>
                <w:b w:val="0"/>
                <w:sz w:val="20"/>
                <w:szCs w:val="20"/>
              </w:rPr>
              <w:t xml:space="preserve"> </w:t>
            </w:r>
            <w:r w:rsidRPr="00217D23">
              <w:rPr>
                <w:b w:val="0"/>
                <w:sz w:val="20"/>
                <w:szCs w:val="20"/>
              </w:rPr>
              <w:t>310-16-96</w:t>
            </w:r>
          </w:p>
        </w:tc>
      </w:tr>
      <w:tr w:rsidR="004B7A95" w:rsidRPr="00217D23" w:rsidTr="009936FF">
        <w:trPr>
          <w:trHeight w:val="744"/>
          <w:jc w:val="center"/>
        </w:trPr>
        <w:tc>
          <w:tcPr>
            <w:tcW w:w="538"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3</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Местная администрация муниципального образования муниципальный округ Адмиралтейский округ</w:t>
            </w:r>
          </w:p>
        </w:tc>
        <w:tc>
          <w:tcPr>
            <w:tcW w:w="2376" w:type="dxa"/>
            <w:tcBorders>
              <w:top w:val="single" w:sz="4" w:space="0" w:color="auto"/>
              <w:left w:val="single" w:sz="4" w:space="0" w:color="auto"/>
              <w:bottom w:val="single" w:sz="4" w:space="0" w:color="auto"/>
              <w:right w:val="single" w:sz="4" w:space="0" w:color="auto"/>
            </w:tcBorders>
            <w:shd w:val="clear" w:color="auto" w:fill="FFFFFF"/>
          </w:tcPr>
          <w:p w:rsidR="00CB198C"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 xml:space="preserve">190000, Санкт-Петербург, </w:t>
            </w:r>
          </w:p>
          <w:p w:rsidR="00CB198C"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 xml:space="preserve">ул.Декабристов, </w:t>
            </w:r>
          </w:p>
          <w:p w:rsidR="004B7A95" w:rsidRPr="00217D23" w:rsidRDefault="00CB198C" w:rsidP="00CB198C">
            <w:pPr>
              <w:pStyle w:val="510"/>
              <w:shd w:val="clear" w:color="auto" w:fill="auto"/>
              <w:spacing w:line="240" w:lineRule="auto"/>
              <w:ind w:firstLine="0"/>
              <w:jc w:val="center"/>
              <w:rPr>
                <w:b w:val="0"/>
                <w:sz w:val="20"/>
                <w:szCs w:val="20"/>
              </w:rPr>
            </w:pPr>
            <w:r w:rsidRPr="00217D23">
              <w:rPr>
                <w:rStyle w:val="56"/>
                <w:sz w:val="20"/>
                <w:szCs w:val="20"/>
              </w:rPr>
              <w:t>д.</w:t>
            </w:r>
            <w:r w:rsidR="004B7A95" w:rsidRPr="00217D23">
              <w:rPr>
                <w:b w:val="0"/>
                <w:sz w:val="20"/>
                <w:szCs w:val="20"/>
              </w:rPr>
              <w:t>18</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lang w:val="en-US" w:eastAsia="en-US"/>
              </w:rPr>
              <w:t>admiralokru</w:t>
            </w:r>
            <w:r w:rsidR="00CB198C" w:rsidRPr="00217D23">
              <w:rPr>
                <w:b w:val="0"/>
                <w:sz w:val="20"/>
                <w:szCs w:val="20"/>
                <w:lang w:val="en-US" w:eastAsia="en-US"/>
              </w:rPr>
              <w:t>g@</w:t>
            </w:r>
            <w:r w:rsidRPr="00217D23">
              <w:rPr>
                <w:b w:val="0"/>
                <w:sz w:val="20"/>
                <w:szCs w:val="20"/>
                <w:lang w:val="en-US" w:eastAsia="en-US"/>
              </w:rPr>
              <w:t>mail</w:t>
            </w:r>
            <w:r w:rsidR="00CB198C" w:rsidRPr="00217D23">
              <w:rPr>
                <w:b w:val="0"/>
                <w:sz w:val="20"/>
                <w:szCs w:val="20"/>
                <w:lang w:val="en-US" w:eastAsia="en-US"/>
              </w:rPr>
              <w:t>.ru</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CB198C"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 xml:space="preserve">тел./факс </w:t>
            </w:r>
          </w:p>
          <w:p w:rsidR="004B7A95" w:rsidRPr="00217D23" w:rsidRDefault="004B7A95" w:rsidP="00CB198C">
            <w:pPr>
              <w:pStyle w:val="510"/>
              <w:shd w:val="clear" w:color="auto" w:fill="auto"/>
              <w:spacing w:line="240" w:lineRule="auto"/>
              <w:ind w:firstLine="0"/>
              <w:jc w:val="center"/>
              <w:rPr>
                <w:b w:val="0"/>
                <w:sz w:val="20"/>
                <w:szCs w:val="20"/>
              </w:rPr>
            </w:pPr>
            <w:r w:rsidRPr="00217D23">
              <w:rPr>
                <w:b w:val="0"/>
                <w:sz w:val="20"/>
                <w:szCs w:val="20"/>
              </w:rPr>
              <w:t>(812)</w:t>
            </w:r>
            <w:r w:rsidR="00217D23">
              <w:rPr>
                <w:b w:val="0"/>
                <w:sz w:val="20"/>
                <w:szCs w:val="20"/>
              </w:rPr>
              <w:t xml:space="preserve"> </w:t>
            </w:r>
            <w:r w:rsidRPr="00217D23">
              <w:rPr>
                <w:b w:val="0"/>
                <w:sz w:val="20"/>
                <w:szCs w:val="20"/>
              </w:rPr>
              <w:t>312-31-83</w:t>
            </w:r>
          </w:p>
        </w:tc>
      </w:tr>
    </w:tbl>
    <w:p w:rsidR="004B7A95" w:rsidRPr="003441A1" w:rsidRDefault="004B7A95" w:rsidP="00894BBC">
      <w:pPr>
        <w:jc w:val="both"/>
        <w:rPr>
          <w:sz w:val="18"/>
          <w:szCs w:val="18"/>
        </w:rPr>
      </w:pPr>
    </w:p>
    <w:tbl>
      <w:tblPr>
        <w:tblW w:w="0" w:type="auto"/>
        <w:tblInd w:w="147" w:type="dxa"/>
        <w:tblLayout w:type="fixed"/>
        <w:tblCellMar>
          <w:left w:w="0" w:type="dxa"/>
          <w:right w:w="0" w:type="dxa"/>
        </w:tblCellMar>
        <w:tblLook w:val="0000"/>
      </w:tblPr>
      <w:tblGrid>
        <w:gridCol w:w="567"/>
        <w:gridCol w:w="2552"/>
        <w:gridCol w:w="2452"/>
        <w:gridCol w:w="2084"/>
        <w:gridCol w:w="1984"/>
      </w:tblGrid>
      <w:tr w:rsidR="004B7A95" w:rsidRPr="003441A1" w:rsidTr="00CB2BD7">
        <w:trPr>
          <w:trHeight w:val="45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Семеновский</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191180,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Большой Казачий пер., д. 5-7</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lang w:eastAsia="en-US"/>
              </w:rPr>
            </w:pPr>
            <w:r w:rsidRPr="00CB2BD7">
              <w:rPr>
                <w:b w:val="0"/>
                <w:sz w:val="20"/>
                <w:szCs w:val="20"/>
                <w:lang w:val="en-US" w:eastAsia="en-US"/>
              </w:rPr>
              <w:t>ma@</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lang w:val="en-US" w:eastAsia="en-US"/>
              </w:rPr>
              <w:t>mosemenovskiy.ru</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тел. 764-89-53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764-89-53</w:t>
            </w:r>
          </w:p>
        </w:tc>
      </w:tr>
      <w:tr w:rsidR="004B7A95" w:rsidRPr="003441A1" w:rsidTr="00CB2BD7">
        <w:trPr>
          <w:trHeight w:val="451"/>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5</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Измайловское</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190005,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ул. Егорова, д. 18</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lang w:eastAsia="en-US"/>
              </w:rPr>
            </w:pPr>
            <w:r w:rsidRPr="00CB2BD7">
              <w:rPr>
                <w:b w:val="0"/>
                <w:sz w:val="20"/>
                <w:szCs w:val="20"/>
                <w:lang w:val="en-US" w:eastAsia="en-US"/>
              </w:rPr>
              <w:t>moizspb@ru</w:t>
            </w:r>
          </w:p>
          <w:p w:rsidR="00CB198C" w:rsidRPr="00CB2BD7" w:rsidRDefault="00CB198C" w:rsidP="00CB2BD7">
            <w:pPr>
              <w:pStyle w:val="510"/>
              <w:shd w:val="clear" w:color="auto" w:fill="auto"/>
              <w:spacing w:line="240" w:lineRule="auto"/>
              <w:ind w:firstLine="0"/>
              <w:jc w:val="center"/>
              <w:rPr>
                <w:b w:val="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left="120" w:firstLine="0"/>
              <w:jc w:val="center"/>
              <w:rPr>
                <w:b w:val="0"/>
                <w:sz w:val="20"/>
                <w:szCs w:val="20"/>
              </w:rPr>
            </w:pPr>
            <w:r w:rsidRPr="00CB2BD7">
              <w:rPr>
                <w:b w:val="0"/>
                <w:sz w:val="20"/>
                <w:szCs w:val="20"/>
              </w:rPr>
              <w:t xml:space="preserve">тел. 575-08-95 </w:t>
            </w:r>
          </w:p>
          <w:p w:rsidR="004B7A95" w:rsidRPr="00CB2BD7" w:rsidRDefault="004B7A95" w:rsidP="00CB2BD7">
            <w:pPr>
              <w:pStyle w:val="510"/>
              <w:shd w:val="clear" w:color="auto" w:fill="auto"/>
              <w:spacing w:line="240" w:lineRule="auto"/>
              <w:ind w:left="120" w:firstLine="0"/>
              <w:jc w:val="center"/>
              <w:rPr>
                <w:b w:val="0"/>
                <w:sz w:val="20"/>
                <w:szCs w:val="20"/>
              </w:rPr>
            </w:pPr>
            <w:r w:rsidRPr="00CB2BD7">
              <w:rPr>
                <w:b w:val="0"/>
                <w:sz w:val="20"/>
                <w:szCs w:val="20"/>
              </w:rPr>
              <w:t>факс 575-08-95</w:t>
            </w:r>
          </w:p>
        </w:tc>
      </w:tr>
      <w:tr w:rsidR="004B7A95" w:rsidRPr="003441A1" w:rsidTr="00CB2BD7">
        <w:trPr>
          <w:trHeight w:val="67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6</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Екатерингофский</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190020, Санкт-Петербург, Нарвский пр., д. 16,</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530A8" w:rsidP="00CB2BD7">
            <w:pPr>
              <w:pStyle w:val="510"/>
              <w:shd w:val="clear" w:color="auto" w:fill="auto"/>
              <w:spacing w:line="240" w:lineRule="auto"/>
              <w:ind w:firstLine="0"/>
              <w:jc w:val="center"/>
              <w:rPr>
                <w:b w:val="0"/>
                <w:sz w:val="20"/>
                <w:szCs w:val="20"/>
              </w:rPr>
            </w:pPr>
            <w:hyperlink r:id="rId23" w:history="1">
              <w:r w:rsidR="009479E9" w:rsidRPr="00CB2BD7">
                <w:rPr>
                  <w:rStyle w:val="a6"/>
                  <w:b w:val="0"/>
                  <w:sz w:val="20"/>
                  <w:szCs w:val="20"/>
                  <w:lang w:val="en-US" w:eastAsia="en-US"/>
                </w:rPr>
                <w:t>mail@ekateringofskiy.ru</w:t>
              </w:r>
            </w:hyperlink>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234EC7" w:rsidRPr="00CB2BD7" w:rsidRDefault="009936FF" w:rsidP="00CB2BD7">
            <w:pPr>
              <w:pStyle w:val="510"/>
              <w:shd w:val="clear" w:color="auto" w:fill="auto"/>
              <w:spacing w:line="240" w:lineRule="auto"/>
              <w:ind w:firstLine="0"/>
              <w:jc w:val="center"/>
              <w:rPr>
                <w:b w:val="0"/>
                <w:sz w:val="20"/>
                <w:szCs w:val="20"/>
              </w:rPr>
            </w:pPr>
            <w:r w:rsidRPr="00CB2BD7">
              <w:rPr>
                <w:b w:val="0"/>
                <w:sz w:val="20"/>
                <w:szCs w:val="20"/>
              </w:rPr>
              <w:t>т</w:t>
            </w:r>
            <w:r w:rsidR="004B7A95" w:rsidRPr="00CB2BD7">
              <w:rPr>
                <w:b w:val="0"/>
                <w:sz w:val="20"/>
                <w:szCs w:val="20"/>
              </w:rPr>
              <w:t xml:space="preserve">елефон 785-26-08 </w:t>
            </w:r>
          </w:p>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телефон/факс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(812)786- 88-91</w:t>
            </w:r>
          </w:p>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факс и телефон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252-40-03</w:t>
            </w:r>
          </w:p>
        </w:tc>
      </w:tr>
      <w:tr w:rsidR="004B7A95" w:rsidRPr="003441A1" w:rsidTr="00CB2BD7">
        <w:trPr>
          <w:trHeight w:val="455"/>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7</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№7</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199178, Санкт-Петербург,</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 12 линия В.О., д. 7</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530A8" w:rsidP="00CB2BD7">
            <w:pPr>
              <w:pStyle w:val="510"/>
              <w:shd w:val="clear" w:color="auto" w:fill="auto"/>
              <w:spacing w:line="240" w:lineRule="auto"/>
              <w:ind w:firstLine="0"/>
              <w:jc w:val="center"/>
              <w:rPr>
                <w:b w:val="0"/>
                <w:sz w:val="20"/>
                <w:szCs w:val="20"/>
              </w:rPr>
            </w:pPr>
            <w:hyperlink r:id="rId24" w:history="1">
              <w:r w:rsidR="009479E9" w:rsidRPr="00CB2BD7">
                <w:rPr>
                  <w:rStyle w:val="a6"/>
                  <w:b w:val="0"/>
                  <w:sz w:val="20"/>
                  <w:szCs w:val="20"/>
                  <w:lang w:val="en-US" w:eastAsia="en-US"/>
                </w:rPr>
                <w:t>mcmo7@yandex.ru</w:t>
              </w:r>
            </w:hyperlink>
          </w:p>
          <w:p w:rsidR="004B7A95" w:rsidRPr="00CB2BD7" w:rsidRDefault="004B7A95" w:rsidP="00CB2BD7">
            <w:pPr>
              <w:pStyle w:val="62"/>
              <w:shd w:val="clear" w:color="auto" w:fill="auto"/>
              <w:spacing w:before="0" w:line="240" w:lineRule="auto"/>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тел. 321-20-46, </w:t>
            </w:r>
          </w:p>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тел. 321-14-01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321-14-00</w:t>
            </w:r>
          </w:p>
        </w:tc>
      </w:tr>
      <w:tr w:rsidR="004B7A95" w:rsidRPr="003441A1" w:rsidTr="00CB2BD7">
        <w:trPr>
          <w:trHeight w:val="577"/>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8</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внутригородского муниципального</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образования Санкт-Петербурга муниципальный </w:t>
            </w:r>
            <w:r w:rsidRPr="00CB2BD7">
              <w:rPr>
                <w:b w:val="0"/>
                <w:sz w:val="20"/>
                <w:szCs w:val="20"/>
              </w:rPr>
              <w:lastRenderedPageBreak/>
              <w:t>округ Васильевский</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lastRenderedPageBreak/>
              <w:t xml:space="preserve">199004,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4- я линия В.О., д.45</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530A8" w:rsidP="00CB2BD7">
            <w:pPr>
              <w:pStyle w:val="510"/>
              <w:shd w:val="clear" w:color="auto" w:fill="auto"/>
              <w:spacing w:line="240" w:lineRule="auto"/>
              <w:ind w:firstLine="0"/>
              <w:jc w:val="center"/>
              <w:rPr>
                <w:b w:val="0"/>
                <w:sz w:val="20"/>
                <w:szCs w:val="20"/>
              </w:rPr>
            </w:pPr>
            <w:hyperlink r:id="rId25" w:history="1">
              <w:r w:rsidR="004B7A95" w:rsidRPr="00CB2BD7">
                <w:rPr>
                  <w:rStyle w:val="a6"/>
                  <w:b w:val="0"/>
                  <w:sz w:val="20"/>
                  <w:szCs w:val="20"/>
                  <w:lang w:val="en-US" w:eastAsia="en-US"/>
                </w:rPr>
                <w:t>mcmo8@mail.ru</w:t>
              </w:r>
            </w:hyperlink>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тел. 328-58-31, </w:t>
            </w:r>
          </w:p>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323-32-61, </w:t>
            </w:r>
          </w:p>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323-32-34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328-58-31</w:t>
            </w:r>
          </w:p>
        </w:tc>
      </w:tr>
      <w:tr w:rsidR="004B7A95" w:rsidRPr="003441A1" w:rsidTr="00CB2BD7">
        <w:trPr>
          <w:trHeight w:val="469"/>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lastRenderedPageBreak/>
              <w:t>9</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Гавань</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199406, Санкт-Петербург, </w:t>
            </w:r>
          </w:p>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ул. Шевченко,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дом 29</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9479E9" w:rsidP="00CB2BD7">
            <w:pPr>
              <w:pStyle w:val="510"/>
              <w:shd w:val="clear" w:color="auto" w:fill="auto"/>
              <w:spacing w:line="240" w:lineRule="auto"/>
              <w:ind w:firstLine="0"/>
              <w:jc w:val="center"/>
              <w:rPr>
                <w:b w:val="0"/>
                <w:sz w:val="20"/>
                <w:szCs w:val="20"/>
              </w:rPr>
            </w:pPr>
            <w:r w:rsidRPr="00CB2BD7">
              <w:rPr>
                <w:b w:val="0"/>
                <w:sz w:val="20"/>
                <w:szCs w:val="20"/>
                <w:lang w:val="en-US"/>
              </w:rPr>
              <w:t>info@mogavan.ru</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тел. 355-</w:t>
            </w:r>
            <w:r w:rsidR="009479E9" w:rsidRPr="00CB2BD7">
              <w:rPr>
                <w:b w:val="0"/>
                <w:sz w:val="20"/>
                <w:szCs w:val="20"/>
                <w:lang w:val="en-US"/>
              </w:rPr>
              <w:t>87</w:t>
            </w:r>
            <w:r w:rsidRPr="00CB2BD7">
              <w:rPr>
                <w:b w:val="0"/>
                <w:sz w:val="20"/>
                <w:szCs w:val="20"/>
              </w:rPr>
              <w:t>-3</w:t>
            </w:r>
            <w:r w:rsidR="009479E9" w:rsidRPr="00CB2BD7">
              <w:rPr>
                <w:b w:val="0"/>
                <w:sz w:val="20"/>
                <w:szCs w:val="20"/>
                <w:lang w:val="en-US"/>
              </w:rPr>
              <w:t>0</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355-54-19</w:t>
            </w:r>
          </w:p>
        </w:tc>
      </w:tr>
      <w:tr w:rsidR="004B7A95" w:rsidRPr="003441A1" w:rsidTr="00CB2BD7">
        <w:trPr>
          <w:trHeight w:val="559"/>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10</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внутригородского муниципального</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образования Санкт-Петербурга муниципальный округ Морской</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199226, Санк</w:t>
            </w:r>
            <w:r w:rsidR="00803925" w:rsidRPr="00CB2BD7">
              <w:rPr>
                <w:b w:val="0"/>
                <w:sz w:val="20"/>
                <w:szCs w:val="20"/>
              </w:rPr>
              <w:t xml:space="preserve">т-Петербург, </w:t>
            </w:r>
            <w:r w:rsidR="00684F14" w:rsidRPr="00CB2BD7">
              <w:rPr>
                <w:b w:val="0"/>
                <w:sz w:val="20"/>
                <w:szCs w:val="20"/>
              </w:rPr>
              <w:t>ул.Кораблестроителей</w:t>
            </w:r>
            <w:r w:rsidRPr="00CB2BD7">
              <w:rPr>
                <w:b w:val="0"/>
                <w:sz w:val="20"/>
                <w:szCs w:val="20"/>
              </w:rPr>
              <w:t>, д; 21, корп.1, лит.Д</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lang w:val="en-US" w:eastAsia="en-US"/>
              </w:rPr>
              <w:t>brams</w:t>
            </w:r>
            <w:hyperlink r:id="rId26" w:history="1">
              <w:r w:rsidRPr="00CB2BD7">
                <w:rPr>
                  <w:rStyle w:val="a6"/>
                  <w:b w:val="0"/>
                  <w:sz w:val="20"/>
                  <w:szCs w:val="20"/>
                </w:rPr>
                <w:t>1</w:t>
              </w:r>
              <w:r w:rsidRPr="00CB2BD7">
                <w:rPr>
                  <w:rStyle w:val="a6"/>
                  <w:b w:val="0"/>
                  <w:sz w:val="20"/>
                  <w:szCs w:val="20"/>
                  <w:lang w:val="en-US" w:eastAsia="en-US"/>
                </w:rPr>
                <w:t>0@mail.ru</w:t>
              </w:r>
            </w:hyperlink>
          </w:p>
          <w:p w:rsidR="00CB198C" w:rsidRPr="00CB2BD7" w:rsidRDefault="00CB198C" w:rsidP="00CB2BD7">
            <w:pPr>
              <w:pStyle w:val="510"/>
              <w:shd w:val="clear" w:color="auto" w:fill="auto"/>
              <w:spacing w:line="240" w:lineRule="auto"/>
              <w:ind w:firstLine="0"/>
              <w:jc w:val="center"/>
              <w:rPr>
                <w:b w:val="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тел. /факс 356-55-22</w:t>
            </w:r>
          </w:p>
        </w:tc>
      </w:tr>
      <w:tr w:rsidR="004B7A95" w:rsidRPr="003441A1" w:rsidTr="00CB2BD7">
        <w:trPr>
          <w:trHeight w:val="752"/>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11</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внутригородского муниципального</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образования Санкт-Петербург муниципальный округ Остров Декабристов</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199397, Санкт-Петербург,</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улица Кораблестроителей, д. 35, корп. 5</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CB198C" w:rsidP="00CB2BD7">
            <w:pPr>
              <w:pStyle w:val="510"/>
              <w:shd w:val="clear" w:color="auto" w:fill="auto"/>
              <w:spacing w:line="240" w:lineRule="auto"/>
              <w:ind w:firstLine="0"/>
              <w:jc w:val="center"/>
              <w:rPr>
                <w:b w:val="0"/>
                <w:sz w:val="20"/>
                <w:szCs w:val="20"/>
                <w:lang w:eastAsia="en-US"/>
              </w:rPr>
            </w:pPr>
            <w:r w:rsidRPr="00CB2BD7">
              <w:rPr>
                <w:b w:val="0"/>
                <w:sz w:val="20"/>
                <w:szCs w:val="20"/>
                <w:lang w:val="en-US" w:eastAsia="en-US"/>
              </w:rPr>
              <w:t>V</w:t>
            </w:r>
            <w:r w:rsidR="004B7A95" w:rsidRPr="00CB2BD7">
              <w:rPr>
                <w:b w:val="0"/>
                <w:sz w:val="20"/>
                <w:szCs w:val="20"/>
                <w:lang w:val="en-US" w:eastAsia="en-US"/>
              </w:rPr>
              <w:t>estnik</w:t>
            </w:r>
            <w:r w:rsidRPr="00CB2BD7">
              <w:rPr>
                <w:b w:val="0"/>
                <w:sz w:val="20"/>
                <w:szCs w:val="20"/>
                <w:lang w:eastAsia="en-US"/>
              </w:rPr>
              <w:t>_</w:t>
            </w:r>
            <w:r w:rsidR="004B7A95" w:rsidRPr="00CB2BD7">
              <w:rPr>
                <w:b w:val="0"/>
                <w:sz w:val="20"/>
                <w:szCs w:val="20"/>
                <w:lang w:val="en-US" w:eastAsia="en-US"/>
              </w:rPr>
              <w:t>moll@</w:t>
            </w:r>
          </w:p>
          <w:p w:rsidR="004B7A95" w:rsidRPr="00CB2BD7" w:rsidRDefault="004B7A95" w:rsidP="00CB2BD7">
            <w:pPr>
              <w:pStyle w:val="510"/>
              <w:shd w:val="clear" w:color="auto" w:fill="auto"/>
              <w:spacing w:line="240" w:lineRule="auto"/>
              <w:ind w:firstLine="0"/>
              <w:jc w:val="center"/>
              <w:rPr>
                <w:b w:val="0"/>
                <w:sz w:val="20"/>
                <w:szCs w:val="20"/>
                <w:lang w:val="en-US"/>
              </w:rPr>
            </w:pPr>
            <w:r w:rsidRPr="00CB2BD7">
              <w:rPr>
                <w:b w:val="0"/>
                <w:sz w:val="20"/>
                <w:szCs w:val="20"/>
                <w:lang w:val="en-US" w:eastAsia="en-US"/>
              </w:rPr>
              <w:t>ma</w:t>
            </w:r>
            <w:r w:rsidR="00CB198C" w:rsidRPr="00CB2BD7">
              <w:rPr>
                <w:b w:val="0"/>
                <w:sz w:val="20"/>
                <w:szCs w:val="20"/>
                <w:lang w:val="en-US" w:eastAsia="en-US"/>
              </w:rPr>
              <w:t>i</w:t>
            </w:r>
            <w:r w:rsidRPr="00CB2BD7">
              <w:rPr>
                <w:b w:val="0"/>
                <w:sz w:val="20"/>
                <w:szCs w:val="20"/>
                <w:lang w:val="en-US" w:eastAsia="en-US"/>
              </w:rPr>
              <w:t>l.ru;</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CB198C" w:rsidRPr="00CB2BD7" w:rsidRDefault="004B7A95" w:rsidP="00CB2BD7">
            <w:pPr>
              <w:pStyle w:val="510"/>
              <w:shd w:val="clear" w:color="auto" w:fill="auto"/>
              <w:spacing w:line="240" w:lineRule="auto"/>
              <w:ind w:firstLine="0"/>
              <w:jc w:val="center"/>
              <w:rPr>
                <w:b w:val="0"/>
                <w:sz w:val="20"/>
                <w:szCs w:val="20"/>
                <w:lang w:val="en-US"/>
              </w:rPr>
            </w:pPr>
            <w:r w:rsidRPr="00CB2BD7">
              <w:rPr>
                <w:b w:val="0"/>
                <w:sz w:val="20"/>
                <w:szCs w:val="20"/>
              </w:rPr>
              <w:t>тел. 351-19-13,</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 351-19</w:t>
            </w:r>
            <w:r w:rsidRPr="00CB2BD7">
              <w:rPr>
                <w:b w:val="0"/>
                <w:sz w:val="20"/>
                <w:szCs w:val="20"/>
              </w:rPr>
              <w:softHyphen/>
              <w:t>14</w:t>
            </w:r>
          </w:p>
          <w:p w:rsidR="00CB198C" w:rsidRPr="00CB2BD7" w:rsidRDefault="004B7A95" w:rsidP="00CB2BD7">
            <w:pPr>
              <w:pStyle w:val="510"/>
              <w:shd w:val="clear" w:color="auto" w:fill="auto"/>
              <w:spacing w:line="240" w:lineRule="auto"/>
              <w:ind w:left="120" w:firstLine="0"/>
              <w:jc w:val="center"/>
              <w:rPr>
                <w:b w:val="0"/>
                <w:sz w:val="20"/>
                <w:szCs w:val="20"/>
                <w:lang w:val="en-US"/>
              </w:rPr>
            </w:pPr>
            <w:r w:rsidRPr="00CB2BD7">
              <w:rPr>
                <w:b w:val="0"/>
                <w:sz w:val="20"/>
                <w:szCs w:val="20"/>
              </w:rPr>
              <w:t xml:space="preserve">тел./факс: </w:t>
            </w:r>
          </w:p>
          <w:p w:rsidR="004B7A95" w:rsidRPr="00CB2BD7" w:rsidRDefault="004B7A95" w:rsidP="00CB2BD7">
            <w:pPr>
              <w:pStyle w:val="510"/>
              <w:shd w:val="clear" w:color="auto" w:fill="auto"/>
              <w:spacing w:line="240" w:lineRule="auto"/>
              <w:ind w:left="120" w:firstLine="0"/>
              <w:jc w:val="center"/>
              <w:rPr>
                <w:b w:val="0"/>
                <w:sz w:val="20"/>
                <w:szCs w:val="20"/>
              </w:rPr>
            </w:pPr>
            <w:r w:rsidRPr="00CB2BD7">
              <w:rPr>
                <w:b w:val="0"/>
                <w:sz w:val="20"/>
                <w:szCs w:val="20"/>
              </w:rPr>
              <w:t>351-19-15</w:t>
            </w:r>
          </w:p>
        </w:tc>
      </w:tr>
      <w:tr w:rsidR="004B7A95" w:rsidRPr="003441A1" w:rsidTr="00CB2BD7">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60" w:firstLine="0"/>
              <w:jc w:val="center"/>
              <w:rPr>
                <w:b w:val="0"/>
                <w:sz w:val="20"/>
                <w:szCs w:val="20"/>
              </w:rPr>
            </w:pPr>
            <w:r w:rsidRPr="00CB2BD7">
              <w:rPr>
                <w:b w:val="0"/>
                <w:sz w:val="20"/>
                <w:szCs w:val="20"/>
              </w:rPr>
              <w:t>12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Сампсониевское</w:t>
            </w:r>
          </w:p>
        </w:tc>
        <w:tc>
          <w:tcPr>
            <w:tcW w:w="2452" w:type="dxa"/>
            <w:tcBorders>
              <w:top w:val="single" w:sz="4" w:space="0" w:color="auto"/>
              <w:left w:val="single" w:sz="4" w:space="0" w:color="auto"/>
              <w:bottom w:val="single" w:sz="4" w:space="0" w:color="auto"/>
              <w:right w:val="single" w:sz="4" w:space="0" w:color="auto"/>
            </w:tcBorders>
            <w:shd w:val="clear" w:color="auto" w:fill="FFFFFF"/>
          </w:tcPr>
          <w:p w:rsidR="0076381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194100,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Б.Сампсониевский пр., д .86</w:t>
            </w:r>
          </w:p>
        </w:tc>
        <w:tc>
          <w:tcPr>
            <w:tcW w:w="2084"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lang w:val="en-US" w:eastAsia="en-US"/>
              </w:rPr>
              <w:t>mosamson@ mail.ru</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763815" w:rsidRPr="00CB2BD7" w:rsidRDefault="004B7A95" w:rsidP="00CB2BD7">
            <w:pPr>
              <w:pStyle w:val="510"/>
              <w:shd w:val="clear" w:color="auto" w:fill="auto"/>
              <w:spacing w:line="240" w:lineRule="auto"/>
              <w:ind w:left="120" w:firstLine="0"/>
              <w:jc w:val="center"/>
              <w:rPr>
                <w:b w:val="0"/>
                <w:sz w:val="20"/>
                <w:szCs w:val="20"/>
                <w:lang w:val="en-US"/>
              </w:rPr>
            </w:pPr>
            <w:r w:rsidRPr="00CB2BD7">
              <w:rPr>
                <w:b w:val="0"/>
                <w:sz w:val="20"/>
                <w:szCs w:val="20"/>
              </w:rPr>
              <w:t xml:space="preserve">тел. 596-32-78 </w:t>
            </w:r>
          </w:p>
          <w:p w:rsidR="004B7A95" w:rsidRPr="00CB2BD7" w:rsidRDefault="004B7A95" w:rsidP="00CB2BD7">
            <w:pPr>
              <w:pStyle w:val="510"/>
              <w:shd w:val="clear" w:color="auto" w:fill="auto"/>
              <w:spacing w:line="240" w:lineRule="auto"/>
              <w:ind w:left="120" w:firstLine="0"/>
              <w:jc w:val="center"/>
              <w:rPr>
                <w:b w:val="0"/>
                <w:sz w:val="20"/>
                <w:szCs w:val="20"/>
              </w:rPr>
            </w:pPr>
            <w:r w:rsidRPr="00CB2BD7">
              <w:rPr>
                <w:b w:val="0"/>
                <w:sz w:val="20"/>
                <w:szCs w:val="20"/>
              </w:rPr>
              <w:t>факс 596-32-78</w:t>
            </w:r>
          </w:p>
        </w:tc>
      </w:tr>
    </w:tbl>
    <w:p w:rsidR="004B7A95" w:rsidRPr="003441A1" w:rsidRDefault="004B7A95" w:rsidP="00894BBC">
      <w:pPr>
        <w:jc w:val="both"/>
        <w:rPr>
          <w:sz w:val="18"/>
          <w:szCs w:val="18"/>
        </w:rPr>
      </w:pPr>
    </w:p>
    <w:tbl>
      <w:tblPr>
        <w:tblW w:w="0" w:type="auto"/>
        <w:jc w:val="center"/>
        <w:tblInd w:w="-291" w:type="dxa"/>
        <w:tblLayout w:type="fixed"/>
        <w:tblCellMar>
          <w:left w:w="0" w:type="dxa"/>
          <w:right w:w="0" w:type="dxa"/>
        </w:tblCellMar>
        <w:tblLook w:val="0000"/>
      </w:tblPr>
      <w:tblGrid>
        <w:gridCol w:w="567"/>
        <w:gridCol w:w="2503"/>
        <w:gridCol w:w="2409"/>
        <w:gridCol w:w="2188"/>
        <w:gridCol w:w="1843"/>
      </w:tblGrid>
      <w:tr w:rsidR="004B7A95" w:rsidRPr="003441A1" w:rsidTr="00CB2BD7">
        <w:trPr>
          <w:trHeight w:val="56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13</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Администрация муниципального образования муниципального округа Светлановское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76381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194223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пр. Тореза, д. 35, к. 2</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763815" w:rsidP="00CB2BD7">
            <w:pPr>
              <w:pStyle w:val="510"/>
              <w:shd w:val="clear" w:color="auto" w:fill="auto"/>
              <w:spacing w:line="240" w:lineRule="auto"/>
              <w:ind w:firstLine="0"/>
              <w:jc w:val="center"/>
              <w:rPr>
                <w:b w:val="0"/>
                <w:sz w:val="20"/>
                <w:szCs w:val="20"/>
                <w:lang w:val="en-US"/>
              </w:rPr>
            </w:pPr>
            <w:r w:rsidRPr="00CB2BD7">
              <w:rPr>
                <w:b w:val="0"/>
                <w:sz w:val="20"/>
                <w:szCs w:val="20"/>
                <w:lang w:val="en-US" w:eastAsia="en-US"/>
              </w:rPr>
              <w:t>admin@mo- svetlanovsko</w:t>
            </w:r>
            <w:r w:rsidR="004B7A95" w:rsidRPr="00CB2BD7">
              <w:rPr>
                <w:b w:val="0"/>
                <w:sz w:val="20"/>
                <w:szCs w:val="20"/>
                <w:lang w:val="en-US" w:eastAsia="en-US"/>
              </w:rPr>
              <w:t>spb.ru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763815" w:rsidRPr="00CB2BD7" w:rsidRDefault="004B7A95" w:rsidP="00CB2BD7">
            <w:pPr>
              <w:pStyle w:val="510"/>
              <w:shd w:val="clear" w:color="auto" w:fill="auto"/>
              <w:spacing w:line="240" w:lineRule="auto"/>
              <w:ind w:firstLine="0"/>
              <w:jc w:val="center"/>
              <w:rPr>
                <w:b w:val="0"/>
                <w:sz w:val="20"/>
                <w:szCs w:val="20"/>
                <w:lang w:val="en-US"/>
              </w:rPr>
            </w:pPr>
            <w:r w:rsidRPr="00CB2BD7">
              <w:rPr>
                <w:b w:val="0"/>
                <w:sz w:val="20"/>
                <w:szCs w:val="20"/>
              </w:rPr>
              <w:t xml:space="preserve">тел. 550-20-06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550-20-06</w:t>
            </w:r>
          </w:p>
        </w:tc>
      </w:tr>
      <w:tr w:rsidR="004B7A95" w:rsidRPr="003441A1" w:rsidTr="00CB2BD7">
        <w:trPr>
          <w:trHeight w:val="555"/>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14</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Сосновское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BD0AD9"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194354,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ул. Есенина, д. 7</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C96F09" w:rsidP="00CB2BD7">
            <w:pPr>
              <w:pStyle w:val="510"/>
              <w:shd w:val="clear" w:color="auto" w:fill="auto"/>
              <w:spacing w:line="240" w:lineRule="auto"/>
              <w:ind w:firstLine="0"/>
              <w:jc w:val="center"/>
              <w:rPr>
                <w:b w:val="0"/>
                <w:sz w:val="20"/>
                <w:szCs w:val="20"/>
              </w:rPr>
            </w:pPr>
            <w:r w:rsidRPr="00CB2BD7">
              <w:rPr>
                <w:b w:val="0"/>
                <w:sz w:val="20"/>
                <w:szCs w:val="20"/>
                <w:lang w:val="en-US" w:eastAsia="en-US"/>
              </w:rPr>
              <w:t>ma@mo-sosnovskoe</w:t>
            </w:r>
            <w:r w:rsidR="004B7A95" w:rsidRPr="00CB2BD7">
              <w:rPr>
                <w:b w:val="0"/>
                <w:sz w:val="20"/>
                <w:szCs w:val="20"/>
                <w:lang w:val="en-US" w:eastAsia="en-US"/>
              </w:rPr>
              <w:t>.ru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BD0AD9" w:rsidRPr="00CB2BD7" w:rsidRDefault="004B7A95" w:rsidP="00CB2BD7">
            <w:pPr>
              <w:pStyle w:val="510"/>
              <w:shd w:val="clear" w:color="auto" w:fill="auto"/>
              <w:spacing w:line="240" w:lineRule="auto"/>
              <w:ind w:firstLine="0"/>
              <w:jc w:val="center"/>
              <w:rPr>
                <w:b w:val="0"/>
                <w:sz w:val="20"/>
                <w:szCs w:val="20"/>
                <w:lang w:val="en-US"/>
              </w:rPr>
            </w:pPr>
            <w:r w:rsidRPr="00CB2BD7">
              <w:rPr>
                <w:b w:val="0"/>
                <w:sz w:val="20"/>
                <w:szCs w:val="20"/>
              </w:rPr>
              <w:t xml:space="preserve">тел. 511-65-05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511-65-05</w:t>
            </w:r>
          </w:p>
        </w:tc>
      </w:tr>
      <w:tr w:rsidR="004B7A95" w:rsidRPr="003441A1" w:rsidTr="00CB2BD7">
        <w:trPr>
          <w:trHeight w:val="689"/>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15</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BD0AD9"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Местная администрация Муниципального образования Муниципальный округ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15</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194352, Санкт-Петербург, Сиреневый бульвар, д. 18, корп.1, лит А</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lang w:val="en-US" w:eastAsia="en-US"/>
              </w:rPr>
              <w:t>mo</w:t>
            </w:r>
            <w:r w:rsidRPr="00CB2BD7">
              <w:rPr>
                <w:b w:val="0"/>
                <w:sz w:val="20"/>
                <w:szCs w:val="20"/>
              </w:rPr>
              <w:t>15</w:t>
            </w:r>
            <w:r w:rsidRPr="00CB2BD7">
              <w:rPr>
                <w:b w:val="0"/>
                <w:sz w:val="20"/>
                <w:szCs w:val="20"/>
                <w:lang w:val="en-US" w:eastAsia="en-US"/>
              </w:rPr>
              <w:t>@nevalink.net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BD0AD9" w:rsidRPr="00CB2BD7" w:rsidRDefault="004B7A95" w:rsidP="00CB2BD7">
            <w:pPr>
              <w:pStyle w:val="510"/>
              <w:shd w:val="clear" w:color="auto" w:fill="auto"/>
              <w:spacing w:line="240" w:lineRule="auto"/>
              <w:ind w:firstLine="0"/>
              <w:jc w:val="center"/>
              <w:rPr>
                <w:b w:val="0"/>
                <w:sz w:val="20"/>
                <w:szCs w:val="20"/>
                <w:lang w:val="en-US"/>
              </w:rPr>
            </w:pPr>
            <w:r w:rsidRPr="00CB2BD7">
              <w:rPr>
                <w:b w:val="0"/>
                <w:sz w:val="20"/>
                <w:szCs w:val="20"/>
              </w:rPr>
              <w:t xml:space="preserve">тел. 516-63-77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516-63-77</w:t>
            </w:r>
          </w:p>
        </w:tc>
      </w:tr>
      <w:tr w:rsidR="004B7A95" w:rsidRPr="003441A1" w:rsidTr="00CB2BD7">
        <w:trPr>
          <w:trHeight w:val="799"/>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16</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внутригородского муниципального</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образования Санкт-Петербурга муниципального округа </w:t>
            </w:r>
            <w:r w:rsidR="00BD0AD9" w:rsidRPr="00CB2BD7">
              <w:rPr>
                <w:b w:val="0"/>
                <w:sz w:val="20"/>
                <w:szCs w:val="20"/>
              </w:rPr>
              <w:t>Сергиевск</w:t>
            </w:r>
            <w:r w:rsidR="00C96F09" w:rsidRPr="00CB2BD7">
              <w:rPr>
                <w:b w:val="0"/>
                <w:sz w:val="20"/>
                <w:szCs w:val="20"/>
              </w:rPr>
              <w:t>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194356, Санкт-Петербург, проспект Энгельса, дом 131, корпус 1, литера А.</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530A8" w:rsidP="00CB2BD7">
            <w:pPr>
              <w:pStyle w:val="510"/>
              <w:shd w:val="clear" w:color="auto" w:fill="auto"/>
              <w:spacing w:line="240" w:lineRule="auto"/>
              <w:ind w:firstLine="0"/>
              <w:jc w:val="center"/>
              <w:rPr>
                <w:b w:val="0"/>
                <w:sz w:val="20"/>
                <w:szCs w:val="20"/>
              </w:rPr>
            </w:pPr>
            <w:hyperlink r:id="rId27" w:history="1">
              <w:r w:rsidR="00F36B4F" w:rsidRPr="00CB2BD7">
                <w:rPr>
                  <w:rStyle w:val="a6"/>
                  <w:b w:val="0"/>
                  <w:color w:val="auto"/>
                  <w:sz w:val="20"/>
                  <w:szCs w:val="20"/>
                </w:rPr>
                <w:t>mosergievskoe @mail.ru</w:t>
              </w:r>
            </w:hyperlink>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F36B4F" w:rsidRPr="00CB2BD7" w:rsidRDefault="004B7A95" w:rsidP="00CB2BD7">
            <w:pPr>
              <w:pStyle w:val="510"/>
              <w:shd w:val="clear" w:color="auto" w:fill="auto"/>
              <w:spacing w:line="240" w:lineRule="auto"/>
              <w:ind w:left="160" w:firstLine="0"/>
              <w:jc w:val="center"/>
              <w:rPr>
                <w:b w:val="0"/>
                <w:sz w:val="20"/>
                <w:szCs w:val="20"/>
              </w:rPr>
            </w:pPr>
            <w:r w:rsidRPr="00CB2BD7">
              <w:rPr>
                <w:b w:val="0"/>
                <w:sz w:val="20"/>
                <w:szCs w:val="20"/>
              </w:rPr>
              <w:t xml:space="preserve">тел. 640-66-20 </w:t>
            </w:r>
          </w:p>
          <w:p w:rsidR="004B7A95" w:rsidRPr="00CB2BD7" w:rsidRDefault="004B7A95" w:rsidP="00CB2BD7">
            <w:pPr>
              <w:pStyle w:val="510"/>
              <w:shd w:val="clear" w:color="auto" w:fill="auto"/>
              <w:spacing w:line="240" w:lineRule="auto"/>
              <w:ind w:left="160" w:firstLine="0"/>
              <w:jc w:val="center"/>
              <w:rPr>
                <w:b w:val="0"/>
                <w:sz w:val="20"/>
                <w:szCs w:val="20"/>
              </w:rPr>
            </w:pPr>
            <w:r w:rsidRPr="00CB2BD7">
              <w:rPr>
                <w:b w:val="0"/>
                <w:sz w:val="20"/>
                <w:szCs w:val="20"/>
              </w:rPr>
              <w:t>факс 640-66-21</w:t>
            </w:r>
          </w:p>
        </w:tc>
      </w:tr>
      <w:tr w:rsidR="004B7A95" w:rsidRPr="003441A1" w:rsidTr="00CB2BD7">
        <w:trPr>
          <w:trHeight w:val="984"/>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17</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внутригородского муниципального</w:t>
            </w:r>
          </w:p>
          <w:p w:rsidR="00151114"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образования Санкт-Петербурга муниципальный округ</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 Шувалово-Озерки</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192284, СПб, пр. Луначарского, д.5,</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530A8" w:rsidP="00CB2BD7">
            <w:pPr>
              <w:pStyle w:val="510"/>
              <w:shd w:val="clear" w:color="auto" w:fill="auto"/>
              <w:spacing w:line="240" w:lineRule="auto"/>
              <w:ind w:firstLine="0"/>
              <w:jc w:val="center"/>
              <w:rPr>
                <w:b w:val="0"/>
                <w:sz w:val="20"/>
                <w:szCs w:val="20"/>
              </w:rPr>
            </w:pPr>
            <w:hyperlink r:id="rId28" w:history="1">
              <w:r w:rsidR="004B7A95" w:rsidRPr="00CB2BD7">
                <w:rPr>
                  <w:rStyle w:val="a6"/>
                  <w:b w:val="0"/>
                  <w:sz w:val="20"/>
                  <w:szCs w:val="20"/>
                  <w:lang w:val="en-US" w:eastAsia="en-US"/>
                </w:rPr>
                <w:t>mo@ozerkispb.ru</w:t>
              </w:r>
            </w:hyperlink>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F36B4F"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тел. 510-81-95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факс 510-86-81</w:t>
            </w:r>
          </w:p>
        </w:tc>
      </w:tr>
      <w:tr w:rsidR="004B7A95" w:rsidRPr="003441A1" w:rsidTr="00CB2BD7">
        <w:trPr>
          <w:trHeight w:val="559"/>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18</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муниципального образования Парголово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194362, Санкт-Петербург, </w:t>
            </w:r>
          </w:p>
          <w:p w:rsidR="00EB7D18"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поселок Парголово,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ул. Ломоносова, д. 17</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517D15" w:rsidP="00CB2BD7">
            <w:pPr>
              <w:pStyle w:val="510"/>
              <w:shd w:val="clear" w:color="auto" w:fill="auto"/>
              <w:spacing w:line="240" w:lineRule="auto"/>
              <w:ind w:firstLine="0"/>
              <w:jc w:val="center"/>
              <w:rPr>
                <w:b w:val="0"/>
                <w:sz w:val="20"/>
                <w:szCs w:val="20"/>
              </w:rPr>
            </w:pPr>
            <w:r w:rsidRPr="00CB2BD7">
              <w:rPr>
                <w:b w:val="0"/>
                <w:sz w:val="20"/>
                <w:szCs w:val="20"/>
                <w:lang w:val="en-US" w:eastAsia="en-US"/>
              </w:rPr>
              <w:t>info@mopargolovo.ru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F36B4F" w:rsidRPr="00CB2BD7" w:rsidRDefault="004B7A95" w:rsidP="00CB2BD7">
            <w:pPr>
              <w:pStyle w:val="510"/>
              <w:shd w:val="clear" w:color="auto" w:fill="auto"/>
              <w:spacing w:line="240" w:lineRule="auto"/>
              <w:ind w:left="160" w:firstLine="0"/>
              <w:jc w:val="center"/>
              <w:rPr>
                <w:b w:val="0"/>
                <w:sz w:val="20"/>
                <w:szCs w:val="20"/>
              </w:rPr>
            </w:pPr>
            <w:r w:rsidRPr="00CB2BD7">
              <w:rPr>
                <w:b w:val="0"/>
                <w:sz w:val="20"/>
                <w:szCs w:val="20"/>
              </w:rPr>
              <w:t>тел. 594-</w:t>
            </w:r>
            <w:r w:rsidR="00517D15" w:rsidRPr="00CB2BD7">
              <w:rPr>
                <w:b w:val="0"/>
                <w:sz w:val="20"/>
                <w:szCs w:val="20"/>
                <w:lang w:val="en-US"/>
              </w:rPr>
              <w:t>84</w:t>
            </w:r>
            <w:r w:rsidRPr="00CB2BD7">
              <w:rPr>
                <w:b w:val="0"/>
                <w:sz w:val="20"/>
                <w:szCs w:val="20"/>
              </w:rPr>
              <w:t>-</w:t>
            </w:r>
            <w:r w:rsidR="00517D15" w:rsidRPr="00CB2BD7">
              <w:rPr>
                <w:b w:val="0"/>
                <w:sz w:val="20"/>
                <w:szCs w:val="20"/>
                <w:lang w:val="en-US"/>
              </w:rPr>
              <w:t>48</w:t>
            </w:r>
          </w:p>
          <w:p w:rsidR="004B7A95" w:rsidRPr="00CB2BD7" w:rsidRDefault="004B7A95" w:rsidP="00CB2BD7">
            <w:pPr>
              <w:pStyle w:val="510"/>
              <w:shd w:val="clear" w:color="auto" w:fill="auto"/>
              <w:spacing w:line="240" w:lineRule="auto"/>
              <w:ind w:left="160" w:firstLine="0"/>
              <w:jc w:val="center"/>
              <w:rPr>
                <w:b w:val="0"/>
                <w:sz w:val="20"/>
                <w:szCs w:val="20"/>
              </w:rPr>
            </w:pPr>
            <w:r w:rsidRPr="00CB2BD7">
              <w:rPr>
                <w:b w:val="0"/>
                <w:sz w:val="20"/>
                <w:szCs w:val="20"/>
              </w:rPr>
              <w:t>факс 594-87-28</w:t>
            </w:r>
          </w:p>
        </w:tc>
      </w:tr>
      <w:tr w:rsidR="004B7A95" w:rsidRPr="003441A1" w:rsidTr="00CB2BD7">
        <w:trPr>
          <w:trHeight w:val="549"/>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19</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поселок Левашов</w:t>
            </w:r>
            <w:r w:rsidR="00151114" w:rsidRPr="00CB2BD7">
              <w:rPr>
                <w:b w:val="0"/>
                <w:sz w:val="20"/>
                <w:szCs w:val="20"/>
              </w:rPr>
              <w:t>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194361, Санкт-Петербург, </w:t>
            </w:r>
          </w:p>
          <w:p w:rsidR="00EB7D18"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поселок Левашово,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ул.</w:t>
            </w:r>
            <w:r w:rsidR="00EB7D18" w:rsidRPr="00CB2BD7">
              <w:rPr>
                <w:b w:val="0"/>
                <w:sz w:val="20"/>
                <w:szCs w:val="20"/>
              </w:rPr>
              <w:t xml:space="preserve"> Железнодорожная, д. 46</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377E0A" w:rsidRPr="00CB2BD7" w:rsidRDefault="004B7A95" w:rsidP="00CB2BD7">
            <w:pPr>
              <w:pStyle w:val="510"/>
              <w:shd w:val="clear" w:color="auto" w:fill="auto"/>
              <w:spacing w:line="240" w:lineRule="auto"/>
              <w:ind w:firstLine="0"/>
              <w:jc w:val="center"/>
              <w:rPr>
                <w:b w:val="0"/>
                <w:sz w:val="20"/>
                <w:szCs w:val="20"/>
                <w:lang w:eastAsia="en-US"/>
              </w:rPr>
            </w:pPr>
            <w:r w:rsidRPr="00CB2BD7">
              <w:rPr>
                <w:b w:val="0"/>
                <w:sz w:val="20"/>
                <w:szCs w:val="20"/>
                <w:lang w:val="en-US" w:eastAsia="en-US"/>
              </w:rPr>
              <w:t>molevashovo@</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lang w:val="en-US" w:eastAsia="en-US"/>
              </w:rPr>
              <w:t>yandex.ru;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34EC7"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тел. 5949670 </w:t>
            </w:r>
          </w:p>
          <w:p w:rsidR="004B7A95" w:rsidRPr="00CB2BD7" w:rsidRDefault="004B7A95" w:rsidP="00CB2BD7">
            <w:pPr>
              <w:pStyle w:val="510"/>
              <w:shd w:val="clear" w:color="auto" w:fill="auto"/>
              <w:spacing w:line="240" w:lineRule="auto"/>
              <w:ind w:firstLine="0"/>
              <w:jc w:val="center"/>
              <w:rPr>
                <w:b w:val="0"/>
                <w:sz w:val="20"/>
                <w:szCs w:val="20"/>
                <w:lang w:val="en-US"/>
              </w:rPr>
            </w:pPr>
            <w:r w:rsidRPr="00CB2BD7">
              <w:rPr>
                <w:b w:val="0"/>
                <w:sz w:val="20"/>
                <w:szCs w:val="20"/>
              </w:rPr>
              <w:t>факс 5949</w:t>
            </w:r>
            <w:r w:rsidR="00517D15" w:rsidRPr="00CB2BD7">
              <w:rPr>
                <w:b w:val="0"/>
                <w:sz w:val="20"/>
                <w:szCs w:val="20"/>
                <w:lang w:val="en-US"/>
              </w:rPr>
              <w:t>193</w:t>
            </w:r>
          </w:p>
        </w:tc>
      </w:tr>
      <w:tr w:rsidR="004B7A95" w:rsidRPr="003441A1" w:rsidTr="00CB2BD7">
        <w:trPr>
          <w:trHeight w:val="521"/>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t>20</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Муниципального образования Муниципальный округ Гражданка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195256,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пр.Науки, д.41</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517D15" w:rsidP="00CB2BD7">
            <w:pPr>
              <w:pStyle w:val="510"/>
              <w:shd w:val="clear" w:color="auto" w:fill="auto"/>
              <w:spacing w:line="240" w:lineRule="auto"/>
              <w:ind w:firstLine="0"/>
              <w:jc w:val="center"/>
              <w:rPr>
                <w:b w:val="0"/>
                <w:sz w:val="20"/>
                <w:szCs w:val="20"/>
              </w:rPr>
            </w:pPr>
            <w:r w:rsidRPr="00CB2BD7">
              <w:rPr>
                <w:b w:val="0"/>
                <w:sz w:val="20"/>
                <w:szCs w:val="20"/>
                <w:lang w:val="en-US" w:eastAsia="en-US"/>
              </w:rPr>
              <w:t>mo</w:t>
            </w:r>
            <w:r w:rsidRPr="00CB2BD7">
              <w:rPr>
                <w:b w:val="0"/>
                <w:sz w:val="20"/>
                <w:szCs w:val="20"/>
                <w:lang w:eastAsia="en-US"/>
              </w:rPr>
              <w:t>@</w:t>
            </w:r>
            <w:r w:rsidRPr="00CB2BD7">
              <w:rPr>
                <w:b w:val="0"/>
                <w:sz w:val="20"/>
                <w:szCs w:val="20"/>
                <w:lang w:val="en-US" w:eastAsia="en-US"/>
              </w:rPr>
              <w:t>grajdanka</w:t>
            </w:r>
            <w:r w:rsidRPr="00CB2BD7">
              <w:rPr>
                <w:b w:val="0"/>
                <w:sz w:val="20"/>
                <w:szCs w:val="20"/>
                <w:lang w:eastAsia="en-US"/>
              </w:rPr>
              <w:t>.</w:t>
            </w:r>
            <w:r w:rsidRPr="00CB2BD7">
              <w:rPr>
                <w:b w:val="0"/>
                <w:sz w:val="20"/>
                <w:szCs w:val="20"/>
                <w:lang w:val="en-US" w:eastAsia="en-US"/>
              </w:rPr>
              <w:t>ru</w:t>
            </w:r>
            <w:r w:rsidR="004B7A95" w:rsidRPr="00CB2BD7">
              <w:rPr>
                <w:b w:val="0"/>
                <w:sz w:val="20"/>
                <w:szCs w:val="20"/>
                <w:lang w:eastAsia="en-US"/>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34EC7"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535-35-61, 535-36-26,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535-42-09</w:t>
            </w:r>
          </w:p>
        </w:tc>
      </w:tr>
      <w:tr w:rsidR="004B7A95" w:rsidRPr="003441A1" w:rsidTr="00CB2BD7">
        <w:trPr>
          <w:trHeight w:val="954"/>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left="220" w:firstLine="0"/>
              <w:jc w:val="center"/>
              <w:rPr>
                <w:b w:val="0"/>
                <w:sz w:val="20"/>
                <w:szCs w:val="20"/>
              </w:rPr>
            </w:pPr>
            <w:r w:rsidRPr="00CB2BD7">
              <w:rPr>
                <w:b w:val="0"/>
                <w:sz w:val="20"/>
                <w:szCs w:val="20"/>
              </w:rPr>
              <w:lastRenderedPageBreak/>
              <w:t>21</w:t>
            </w:r>
          </w:p>
        </w:tc>
        <w:tc>
          <w:tcPr>
            <w:tcW w:w="250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Местная Администрация внутригородского муниципального</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образования Санкт-Петербурга муниципальный округ Академическое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Гражданский проспект, дом 84,</w:t>
            </w:r>
          </w:p>
          <w:p w:rsidR="00EB7D18"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 xml:space="preserve">лит. А, Санкт-Петербург, </w:t>
            </w:r>
          </w:p>
          <w:p w:rsidR="004B7A95" w:rsidRPr="00CB2BD7" w:rsidRDefault="004B7A95" w:rsidP="00CB2BD7">
            <w:pPr>
              <w:pStyle w:val="510"/>
              <w:shd w:val="clear" w:color="auto" w:fill="auto"/>
              <w:spacing w:line="240" w:lineRule="auto"/>
              <w:ind w:firstLine="0"/>
              <w:jc w:val="center"/>
              <w:rPr>
                <w:b w:val="0"/>
                <w:sz w:val="20"/>
                <w:szCs w:val="20"/>
              </w:rPr>
            </w:pPr>
            <w:r w:rsidRPr="00CB2BD7">
              <w:rPr>
                <w:b w:val="0"/>
                <w:sz w:val="20"/>
                <w:szCs w:val="20"/>
              </w:rPr>
              <w:t>Россия, 195257</w:t>
            </w:r>
          </w:p>
        </w:tc>
        <w:tc>
          <w:tcPr>
            <w:tcW w:w="2188"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4530A8" w:rsidP="00CB2BD7">
            <w:pPr>
              <w:pStyle w:val="510"/>
              <w:shd w:val="clear" w:color="auto" w:fill="auto"/>
              <w:spacing w:line="240" w:lineRule="auto"/>
              <w:ind w:firstLine="0"/>
              <w:jc w:val="center"/>
              <w:rPr>
                <w:b w:val="0"/>
                <w:sz w:val="20"/>
                <w:szCs w:val="20"/>
              </w:rPr>
            </w:pPr>
            <w:hyperlink r:id="rId29" w:history="1">
              <w:r w:rsidR="004B7A95" w:rsidRPr="00CB2BD7">
                <w:rPr>
                  <w:rStyle w:val="a6"/>
                  <w:b w:val="0"/>
                  <w:sz w:val="20"/>
                  <w:szCs w:val="20"/>
                  <w:lang w:val="en-US" w:eastAsia="en-US"/>
                </w:rPr>
                <w:t>momoa@list.ru</w:t>
              </w:r>
            </w:hyperlink>
            <w:r w:rsidR="004B7A95" w:rsidRPr="00CB2BD7">
              <w:rPr>
                <w:b w:val="0"/>
                <w:sz w:val="20"/>
                <w:szCs w:val="20"/>
                <w:lang w:val="en-US" w:eastAsia="en-US"/>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4B7A95" w:rsidRPr="00CB2BD7" w:rsidRDefault="00234EC7" w:rsidP="00CB2BD7">
            <w:pPr>
              <w:pStyle w:val="510"/>
              <w:shd w:val="clear" w:color="auto" w:fill="auto"/>
              <w:spacing w:line="240" w:lineRule="auto"/>
              <w:ind w:firstLine="0"/>
              <w:jc w:val="center"/>
              <w:rPr>
                <w:b w:val="0"/>
                <w:sz w:val="20"/>
                <w:szCs w:val="20"/>
              </w:rPr>
            </w:pPr>
            <w:r w:rsidRPr="00CB2BD7">
              <w:rPr>
                <w:b w:val="0"/>
                <w:sz w:val="20"/>
                <w:szCs w:val="20"/>
              </w:rPr>
              <w:t>Тел.</w:t>
            </w:r>
            <w:r w:rsidR="004B7A95" w:rsidRPr="00CB2BD7">
              <w:rPr>
                <w:b w:val="0"/>
                <w:sz w:val="20"/>
                <w:szCs w:val="20"/>
              </w:rPr>
              <w:t xml:space="preserve"> / факс (812) 555-26-59</w:t>
            </w:r>
          </w:p>
        </w:tc>
      </w:tr>
    </w:tbl>
    <w:p w:rsidR="004B7A95" w:rsidRPr="003441A1" w:rsidRDefault="004B7A95" w:rsidP="00894BBC">
      <w:pPr>
        <w:jc w:val="both"/>
        <w:rPr>
          <w:sz w:val="18"/>
          <w:szCs w:val="18"/>
        </w:rPr>
      </w:pPr>
    </w:p>
    <w:tbl>
      <w:tblPr>
        <w:tblW w:w="0" w:type="auto"/>
        <w:jc w:val="center"/>
        <w:tblInd w:w="-193" w:type="dxa"/>
        <w:tblLayout w:type="fixed"/>
        <w:tblCellMar>
          <w:left w:w="0" w:type="dxa"/>
          <w:right w:w="0" w:type="dxa"/>
        </w:tblCellMar>
        <w:tblLook w:val="0000"/>
      </w:tblPr>
      <w:tblGrid>
        <w:gridCol w:w="470"/>
        <w:gridCol w:w="2552"/>
        <w:gridCol w:w="2409"/>
        <w:gridCol w:w="2138"/>
        <w:gridCol w:w="1845"/>
      </w:tblGrid>
      <w:tr w:rsidR="004B7A95" w:rsidRPr="00C901E3" w:rsidTr="00FD00E2">
        <w:trPr>
          <w:trHeight w:val="986"/>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520" w:firstLine="0"/>
              <w:jc w:val="center"/>
              <w:rPr>
                <w:b w:val="0"/>
                <w:sz w:val="20"/>
                <w:szCs w:val="20"/>
              </w:rPr>
            </w:pPr>
            <w:r w:rsidRPr="00FD00E2">
              <w:rPr>
                <w:rStyle w:val="52"/>
                <w:sz w:val="20"/>
                <w:szCs w:val="20"/>
              </w:rPr>
              <w:t>1</w:t>
            </w:r>
          </w:p>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22</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муниципального округа Финляндский округ</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195221, Санкт-Петербург,</w:t>
            </w:r>
          </w:p>
          <w:p w:rsidR="00C901E3"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 пр. Металлистов, д.93,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лит. А</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530A8" w:rsidP="00FD00E2">
            <w:pPr>
              <w:pStyle w:val="510"/>
              <w:shd w:val="clear" w:color="auto" w:fill="auto"/>
              <w:spacing w:line="240" w:lineRule="auto"/>
              <w:ind w:firstLine="0"/>
              <w:jc w:val="center"/>
              <w:rPr>
                <w:b w:val="0"/>
                <w:sz w:val="20"/>
                <w:szCs w:val="20"/>
              </w:rPr>
            </w:pPr>
            <w:hyperlink r:id="rId30" w:history="1">
              <w:r w:rsidR="004B7A95" w:rsidRPr="00FD00E2">
                <w:rPr>
                  <w:rStyle w:val="a6"/>
                  <w:b w:val="0"/>
                  <w:sz w:val="20"/>
                  <w:szCs w:val="20"/>
                  <w:lang w:val="en-US" w:eastAsia="en-US"/>
                </w:rPr>
                <w:t>mo20fo@yandex.ru</w:t>
              </w:r>
            </w:hyperlink>
          </w:p>
          <w:p w:rsidR="004B7A95" w:rsidRPr="00FD00E2" w:rsidRDefault="004B7A95" w:rsidP="00FD00E2">
            <w:pPr>
              <w:pStyle w:val="80"/>
              <w:shd w:val="clear" w:color="auto" w:fill="auto"/>
              <w:spacing w:before="0" w:line="240" w:lineRule="auto"/>
              <w:rPr>
                <w:sz w:val="20"/>
                <w:szCs w:val="20"/>
              </w:rPr>
            </w:pP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(812)544-58-41</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Телефон (812)545-00-21</w:t>
            </w:r>
          </w:p>
        </w:tc>
      </w:tr>
      <w:tr w:rsidR="004B7A95" w:rsidRPr="00C901E3" w:rsidTr="00FD00E2">
        <w:trPr>
          <w:trHeight w:val="702"/>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23</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образования Санкт-Петербурга муниципальный округ </w:t>
            </w:r>
            <w:r w:rsidRPr="00FD00E2">
              <w:rPr>
                <w:rStyle w:val="51pt"/>
                <w:spacing w:val="0"/>
                <w:sz w:val="20"/>
                <w:szCs w:val="20"/>
              </w:rPr>
              <w:t>№21</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195265, Санкт-Петербург,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ул. Лужская, д. 10, лит.А</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517D1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o</w:t>
            </w:r>
            <w:r w:rsidR="004B7A95" w:rsidRPr="00FD00E2">
              <w:rPr>
                <w:b w:val="0"/>
                <w:sz w:val="20"/>
                <w:szCs w:val="20"/>
                <w:lang w:val="en-US" w:eastAsia="en-US"/>
              </w:rPr>
              <w:t>krug2</w:t>
            </w:r>
            <w:r w:rsidRPr="00FD00E2">
              <w:rPr>
                <w:b w:val="0"/>
                <w:sz w:val="20"/>
                <w:szCs w:val="20"/>
              </w:rPr>
              <w:t>1</w:t>
            </w:r>
            <w:r w:rsidR="004B7A95" w:rsidRPr="00FD00E2">
              <w:rPr>
                <w:b w:val="0"/>
                <w:sz w:val="20"/>
                <w:szCs w:val="20"/>
                <w:lang w:val="en-US" w:eastAsia="en-US"/>
              </w:rPr>
              <w:t>@mail.ru;</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 532-35-62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531-38-58</w:t>
            </w:r>
          </w:p>
        </w:tc>
      </w:tr>
      <w:tr w:rsidR="004B7A95" w:rsidRPr="00C901E3" w:rsidTr="00FD00E2">
        <w:trPr>
          <w:trHeight w:val="797"/>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24</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муниципальный округ Пискаревка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195067 Санкт-Петербург, Пискаревский пр. д. 52, лит. А, пом.38-Н</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377E0A"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mopisrarevka@</w:t>
            </w:r>
          </w:p>
          <w:p w:rsidR="004B7A95" w:rsidRPr="00FD00E2" w:rsidRDefault="004B7A95" w:rsidP="00FD00E2">
            <w:pPr>
              <w:pStyle w:val="510"/>
              <w:shd w:val="clear" w:color="auto" w:fill="auto"/>
              <w:spacing w:line="240" w:lineRule="auto"/>
              <w:ind w:firstLine="0"/>
              <w:jc w:val="center"/>
              <w:rPr>
                <w:b w:val="0"/>
                <w:sz w:val="20"/>
                <w:szCs w:val="20"/>
                <w:lang w:val="en-US"/>
              </w:rPr>
            </w:pPr>
            <w:r w:rsidRPr="00FD00E2">
              <w:rPr>
                <w:b w:val="0"/>
                <w:sz w:val="20"/>
                <w:szCs w:val="20"/>
                <w:lang w:val="en-US" w:eastAsia="en-US"/>
              </w:rPr>
              <w:t>yandex.ru;</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 298-33-90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298-3390</w:t>
            </w:r>
          </w:p>
        </w:tc>
      </w:tr>
      <w:tr w:rsidR="004B7A95" w:rsidRPr="00C901E3" w:rsidTr="00FD00E2">
        <w:trPr>
          <w:trHeight w:val="701"/>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25</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муниципальный округ Северный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684F14" w:rsidP="00FD00E2">
            <w:pPr>
              <w:pStyle w:val="510"/>
              <w:shd w:val="clear" w:color="auto" w:fill="auto"/>
              <w:spacing w:line="240" w:lineRule="auto"/>
              <w:ind w:firstLine="0"/>
              <w:jc w:val="center"/>
              <w:rPr>
                <w:b w:val="0"/>
                <w:sz w:val="20"/>
                <w:szCs w:val="20"/>
              </w:rPr>
            </w:pPr>
            <w:r w:rsidRPr="00FD00E2">
              <w:rPr>
                <w:b w:val="0"/>
                <w:sz w:val="20"/>
                <w:szCs w:val="20"/>
              </w:rPr>
              <w:t xml:space="preserve">195274, Санкт-Петербург, </w:t>
            </w:r>
          </w:p>
          <w:p w:rsidR="004B7A95" w:rsidRPr="00FD00E2" w:rsidRDefault="00EB7D18" w:rsidP="00FD00E2">
            <w:pPr>
              <w:pStyle w:val="510"/>
              <w:shd w:val="clear" w:color="auto" w:fill="auto"/>
              <w:spacing w:line="240" w:lineRule="auto"/>
              <w:ind w:firstLine="0"/>
              <w:jc w:val="center"/>
              <w:rPr>
                <w:b w:val="0"/>
                <w:sz w:val="20"/>
                <w:szCs w:val="20"/>
              </w:rPr>
            </w:pPr>
            <w:r w:rsidRPr="00FD00E2">
              <w:rPr>
                <w:b w:val="0"/>
                <w:sz w:val="20"/>
                <w:szCs w:val="20"/>
              </w:rPr>
              <w:t>п</w:t>
            </w:r>
            <w:r w:rsidR="004B7A95" w:rsidRPr="00FD00E2">
              <w:rPr>
                <w:b w:val="0"/>
                <w:sz w:val="20"/>
                <w:szCs w:val="20"/>
              </w:rPr>
              <w:t>р. Луначарского, дом 80, корп.1, литера А</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377E0A"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mo</w:t>
            </w:r>
            <w:r w:rsidRPr="00FD00E2">
              <w:rPr>
                <w:b w:val="0"/>
                <w:sz w:val="20"/>
                <w:szCs w:val="20"/>
                <w:lang w:eastAsia="en-US"/>
              </w:rPr>
              <w:t>_</w:t>
            </w:r>
            <w:r w:rsidRPr="00FD00E2">
              <w:rPr>
                <w:b w:val="0"/>
                <w:sz w:val="20"/>
                <w:szCs w:val="20"/>
                <w:lang w:val="en-US" w:eastAsia="en-US"/>
              </w:rPr>
              <w:t>nord</w:t>
            </w:r>
            <w:r w:rsidRPr="00FD00E2">
              <w:rPr>
                <w:b w:val="0"/>
                <w:sz w:val="20"/>
                <w:szCs w:val="20"/>
                <w:lang w:eastAsia="en-US"/>
              </w:rPr>
              <w:t>_</w:t>
            </w:r>
            <w:r w:rsidRPr="00FD00E2">
              <w:rPr>
                <w:b w:val="0"/>
                <w:sz w:val="20"/>
                <w:szCs w:val="20"/>
                <w:lang w:val="en-US" w:eastAsia="en-US"/>
              </w:rPr>
              <w:t>spb</w:t>
            </w:r>
            <w:r w:rsidRPr="00FD00E2">
              <w:rPr>
                <w:b w:val="0"/>
                <w:sz w:val="20"/>
                <w:szCs w:val="20"/>
                <w:lang w:eastAsia="en-US"/>
              </w:rPr>
              <w:t>@</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mail</w:t>
            </w:r>
            <w:r w:rsidRPr="00FD00E2">
              <w:rPr>
                <w:b w:val="0"/>
                <w:sz w:val="20"/>
                <w:szCs w:val="20"/>
                <w:lang w:eastAsia="en-US"/>
              </w:rPr>
              <w:t>.</w:t>
            </w:r>
            <w:r w:rsidRPr="00FD00E2">
              <w:rPr>
                <w:b w:val="0"/>
                <w:sz w:val="20"/>
                <w:szCs w:val="20"/>
                <w:lang w:val="en-US" w:eastAsia="en-US"/>
              </w:rPr>
              <w:t>ru</w:t>
            </w:r>
            <w:r w:rsidRPr="00FD00E2">
              <w:rPr>
                <w:b w:val="0"/>
                <w:sz w:val="20"/>
                <w:szCs w:val="20"/>
                <w:lang w:eastAsia="en-US"/>
              </w:rPr>
              <w:t>;</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lang w:val="en-US"/>
              </w:rPr>
            </w:pPr>
            <w:r w:rsidRPr="00FD00E2">
              <w:rPr>
                <w:b w:val="0"/>
                <w:sz w:val="20"/>
                <w:szCs w:val="20"/>
              </w:rPr>
              <w:t>Тел/факс 558-56-05</w:t>
            </w:r>
          </w:p>
          <w:p w:rsidR="00C944EB" w:rsidRPr="00FD00E2" w:rsidRDefault="00C944EB" w:rsidP="00FD00E2">
            <w:pPr>
              <w:pStyle w:val="510"/>
              <w:shd w:val="clear" w:color="auto" w:fill="auto"/>
              <w:spacing w:line="240" w:lineRule="auto"/>
              <w:ind w:firstLine="0"/>
              <w:jc w:val="center"/>
              <w:rPr>
                <w:b w:val="0"/>
                <w:sz w:val="20"/>
                <w:szCs w:val="20"/>
                <w:lang w:val="en-US"/>
              </w:rPr>
            </w:pPr>
            <w:r w:rsidRPr="00FD00E2">
              <w:rPr>
                <w:b w:val="0"/>
                <w:sz w:val="20"/>
                <w:szCs w:val="20"/>
                <w:lang w:val="en-US"/>
              </w:rPr>
              <w:t>559-16-79</w:t>
            </w:r>
          </w:p>
        </w:tc>
      </w:tr>
      <w:tr w:rsidR="004B7A95" w:rsidRPr="00C901E3" w:rsidTr="00FD00E2">
        <w:trPr>
          <w:trHeight w:val="707"/>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26</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муниципальный округ Прометей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195276 Санкт-Петербург,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ул. Тимуровская, д.8, корп.1</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office@mo24- prometey.ru;</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280"/>
              <w:jc w:val="center"/>
              <w:rPr>
                <w:b w:val="0"/>
                <w:sz w:val="20"/>
                <w:szCs w:val="20"/>
              </w:rPr>
            </w:pPr>
            <w:r w:rsidRPr="00FD00E2">
              <w:rPr>
                <w:b w:val="0"/>
                <w:sz w:val="20"/>
                <w:szCs w:val="20"/>
              </w:rPr>
              <w:t xml:space="preserve">Тел/факс 590-98-01 </w:t>
            </w:r>
          </w:p>
          <w:p w:rsidR="004B7A95" w:rsidRPr="00FD00E2" w:rsidRDefault="004B7A95" w:rsidP="00FD00E2">
            <w:pPr>
              <w:pStyle w:val="510"/>
              <w:shd w:val="clear" w:color="auto" w:fill="auto"/>
              <w:spacing w:line="240" w:lineRule="auto"/>
              <w:ind w:firstLine="280"/>
              <w:jc w:val="center"/>
              <w:rPr>
                <w:b w:val="0"/>
                <w:sz w:val="20"/>
                <w:szCs w:val="20"/>
              </w:rPr>
            </w:pPr>
            <w:r w:rsidRPr="00FD00E2">
              <w:rPr>
                <w:b w:val="0"/>
                <w:sz w:val="20"/>
                <w:szCs w:val="20"/>
              </w:rPr>
              <w:t>558-68-11</w:t>
            </w:r>
          </w:p>
        </w:tc>
      </w:tr>
      <w:tr w:rsidR="004B7A95" w:rsidRPr="00C901E3" w:rsidTr="00FD00E2">
        <w:trPr>
          <w:trHeight w:val="533"/>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27</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округ Княжево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198207, Санкт-Петербург,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Ленинский пр., д. 119, корп.1</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 xml:space="preserve">momo- </w:t>
            </w:r>
            <w:hyperlink r:id="rId31" w:history="1">
              <w:r w:rsidRPr="00FD00E2">
                <w:rPr>
                  <w:rStyle w:val="a6"/>
                  <w:b w:val="0"/>
                  <w:sz w:val="20"/>
                  <w:szCs w:val="20"/>
                  <w:lang w:val="en-US" w:eastAsia="en-US"/>
                </w:rPr>
                <w:t>25@yandex.ru</w:t>
              </w:r>
            </w:hyperlink>
            <w:r w:rsidRPr="00FD00E2">
              <w:rPr>
                <w:b w:val="0"/>
                <w:sz w:val="20"/>
                <w:szCs w:val="20"/>
                <w:lang w:val="en-US" w:eastAsia="en-US"/>
              </w:rPr>
              <w:t>;</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 377-15-17</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 факс 377-21-37</w:t>
            </w:r>
          </w:p>
        </w:tc>
      </w:tr>
      <w:tr w:rsidR="004B7A95" w:rsidRPr="00C901E3" w:rsidTr="00FD00E2">
        <w:trPr>
          <w:trHeight w:val="527"/>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28</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округ Ульянка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1982621, Санкт-Петербург,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ул. Генерала Симоняка, д. 9</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530A8" w:rsidP="00FD00E2">
            <w:pPr>
              <w:pStyle w:val="510"/>
              <w:shd w:val="clear" w:color="auto" w:fill="auto"/>
              <w:spacing w:line="240" w:lineRule="auto"/>
              <w:ind w:firstLine="0"/>
              <w:jc w:val="center"/>
              <w:rPr>
                <w:b w:val="0"/>
                <w:sz w:val="20"/>
                <w:szCs w:val="20"/>
              </w:rPr>
            </w:pPr>
            <w:hyperlink r:id="rId32" w:history="1">
              <w:r w:rsidR="004B7A95" w:rsidRPr="00FD00E2">
                <w:rPr>
                  <w:rStyle w:val="a6"/>
                  <w:b w:val="0"/>
                  <w:sz w:val="20"/>
                  <w:szCs w:val="20"/>
                  <w:lang w:val="en-US" w:eastAsia="en-US"/>
                </w:rPr>
                <w:t>mo-26@yandex.ru</w:t>
              </w:r>
            </w:hyperlink>
            <w:r w:rsidR="004B7A95" w:rsidRPr="00FD00E2">
              <w:rPr>
                <w:b w:val="0"/>
                <w:sz w:val="20"/>
                <w:szCs w:val="20"/>
                <w:lang w:val="en-US" w:eastAsia="en-US"/>
              </w:rPr>
              <w:t>;</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 759-15-15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759-15-15</w:t>
            </w:r>
          </w:p>
        </w:tc>
      </w:tr>
      <w:tr w:rsidR="004B7A95" w:rsidRPr="00C901E3" w:rsidTr="00FD00E2">
        <w:trPr>
          <w:trHeight w:val="496"/>
          <w:jc w:val="center"/>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29</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округ Дачное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198255, Санкт-Петербург,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пр.Ветеранов, д. 69</w:t>
            </w:r>
          </w:p>
        </w:tc>
        <w:tc>
          <w:tcPr>
            <w:tcW w:w="2138" w:type="dxa"/>
            <w:tcBorders>
              <w:top w:val="single" w:sz="4" w:space="0" w:color="auto"/>
              <w:left w:val="single" w:sz="4" w:space="0" w:color="auto"/>
              <w:bottom w:val="single" w:sz="4" w:space="0" w:color="auto"/>
              <w:right w:val="single" w:sz="4" w:space="0" w:color="auto"/>
            </w:tcBorders>
            <w:shd w:val="clear" w:color="auto" w:fill="FFFFFF"/>
          </w:tcPr>
          <w:p w:rsidR="007874E3" w:rsidRPr="00FD00E2" w:rsidRDefault="00C944EB"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w:t>
            </w:r>
            <w:r w:rsidR="004B7A95" w:rsidRPr="00FD00E2">
              <w:rPr>
                <w:b w:val="0"/>
                <w:sz w:val="20"/>
                <w:szCs w:val="20"/>
                <w:lang w:val="en-US" w:eastAsia="en-US"/>
              </w:rPr>
              <w:t>o_dachnoe27@</w:t>
            </w:r>
          </w:p>
          <w:p w:rsidR="004B7A95" w:rsidRPr="00FD00E2" w:rsidRDefault="004B7A95" w:rsidP="00FD00E2">
            <w:pPr>
              <w:pStyle w:val="510"/>
              <w:shd w:val="clear" w:color="auto" w:fill="auto"/>
              <w:spacing w:line="240" w:lineRule="auto"/>
              <w:ind w:firstLine="0"/>
              <w:jc w:val="center"/>
              <w:rPr>
                <w:b w:val="0"/>
                <w:sz w:val="20"/>
                <w:szCs w:val="20"/>
                <w:lang w:val="en-US"/>
              </w:rPr>
            </w:pPr>
            <w:r w:rsidRPr="00FD00E2">
              <w:rPr>
                <w:b w:val="0"/>
                <w:sz w:val="20"/>
                <w:szCs w:val="20"/>
                <w:lang w:val="en-US" w:eastAsia="en-US"/>
              </w:rPr>
              <w:t>mail.ru;</w:t>
            </w:r>
          </w:p>
        </w:tc>
        <w:tc>
          <w:tcPr>
            <w:tcW w:w="1845"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 752-94-19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752-92-83</w:t>
            </w:r>
          </w:p>
        </w:tc>
      </w:tr>
    </w:tbl>
    <w:p w:rsidR="004B7A95" w:rsidRPr="00C901E3" w:rsidRDefault="004B7A95" w:rsidP="00894BBC">
      <w:pPr>
        <w:jc w:val="both"/>
        <w:rPr>
          <w:sz w:val="16"/>
          <w:szCs w:val="16"/>
        </w:rPr>
      </w:pPr>
    </w:p>
    <w:tbl>
      <w:tblPr>
        <w:tblW w:w="0" w:type="auto"/>
        <w:jc w:val="center"/>
        <w:tblInd w:w="-223" w:type="dxa"/>
        <w:tblLayout w:type="fixed"/>
        <w:tblCellMar>
          <w:left w:w="0" w:type="dxa"/>
          <w:right w:w="0" w:type="dxa"/>
        </w:tblCellMar>
        <w:tblLook w:val="0000"/>
      </w:tblPr>
      <w:tblGrid>
        <w:gridCol w:w="567"/>
        <w:gridCol w:w="2467"/>
        <w:gridCol w:w="2409"/>
        <w:gridCol w:w="2156"/>
        <w:gridCol w:w="1839"/>
      </w:tblGrid>
      <w:tr w:rsidR="004B7A95" w:rsidRPr="00FD00E2" w:rsidTr="00FD00E2">
        <w:trPr>
          <w:trHeight w:val="561"/>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30</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C901E3" w:rsidP="00FD00E2">
            <w:pPr>
              <w:pStyle w:val="510"/>
              <w:shd w:val="clear" w:color="auto" w:fill="auto"/>
              <w:spacing w:line="240" w:lineRule="auto"/>
              <w:ind w:firstLine="0"/>
              <w:jc w:val="center"/>
              <w:rPr>
                <w:b w:val="0"/>
                <w:sz w:val="20"/>
                <w:szCs w:val="20"/>
              </w:rPr>
            </w:pPr>
            <w:r w:rsidRPr="00FD00E2">
              <w:rPr>
                <w:b w:val="0"/>
                <w:sz w:val="20"/>
                <w:szCs w:val="20"/>
              </w:rPr>
              <w:t>М</w:t>
            </w:r>
            <w:r w:rsidR="004B7A95" w:rsidRPr="00FD00E2">
              <w:rPr>
                <w:b w:val="0"/>
                <w:sz w:val="20"/>
                <w:szCs w:val="20"/>
              </w:rPr>
              <w:t>естная администрация муниципального образования муниципальный округ Автово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198152 Санкт-Петербург, ул.</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Краснопутиловская, д. 27</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avtovo</w:t>
            </w:r>
            <w:r w:rsidRPr="00FD00E2">
              <w:rPr>
                <w:b w:val="0"/>
                <w:sz w:val="20"/>
                <w:szCs w:val="20"/>
                <w:lang w:eastAsia="en-US"/>
              </w:rPr>
              <w:t>.</w:t>
            </w:r>
            <w:r w:rsidRPr="00FD00E2">
              <w:rPr>
                <w:b w:val="0"/>
                <w:sz w:val="20"/>
                <w:szCs w:val="20"/>
                <w:lang w:val="en-US" w:eastAsia="en-US"/>
              </w:rPr>
              <w:t>spb</w:t>
            </w:r>
            <w:r w:rsidRPr="00FD00E2">
              <w:rPr>
                <w:b w:val="0"/>
                <w:sz w:val="20"/>
                <w:szCs w:val="20"/>
                <w:lang w:eastAsia="en-US"/>
              </w:rPr>
              <w:t>@</w:t>
            </w:r>
            <w:r w:rsidRPr="00FD00E2">
              <w:rPr>
                <w:b w:val="0"/>
                <w:sz w:val="20"/>
                <w:szCs w:val="20"/>
                <w:lang w:val="en-US" w:eastAsia="en-US"/>
              </w:rPr>
              <w:t>mail</w:t>
            </w:r>
            <w:r w:rsidRPr="00FD00E2">
              <w:rPr>
                <w:b w:val="0"/>
                <w:sz w:val="20"/>
                <w:szCs w:val="20"/>
                <w:lang w:eastAsia="en-US"/>
              </w:rPr>
              <w:t>.</w:t>
            </w:r>
            <w:r w:rsidRPr="00FD00E2">
              <w:rPr>
                <w:b w:val="0"/>
                <w:sz w:val="20"/>
                <w:szCs w:val="20"/>
                <w:lang w:val="en-US" w:eastAsia="en-US"/>
              </w:rPr>
              <w:t>r</w:t>
            </w:r>
            <w:r w:rsidRPr="00FD00E2">
              <w:rPr>
                <w:b w:val="0"/>
                <w:sz w:val="20"/>
                <w:szCs w:val="20"/>
              </w:rPr>
              <w:t>и</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FD00E2" w:rsidRDefault="004B7A95" w:rsidP="00FD00E2">
            <w:pPr>
              <w:pStyle w:val="510"/>
              <w:shd w:val="clear" w:color="auto" w:fill="auto"/>
              <w:tabs>
                <w:tab w:val="left" w:pos="1784"/>
              </w:tabs>
              <w:spacing w:line="240" w:lineRule="auto"/>
              <w:ind w:right="55" w:firstLine="0"/>
              <w:jc w:val="center"/>
              <w:rPr>
                <w:b w:val="0"/>
                <w:sz w:val="20"/>
                <w:szCs w:val="20"/>
              </w:rPr>
            </w:pPr>
            <w:r w:rsidRPr="00FD00E2">
              <w:rPr>
                <w:b w:val="0"/>
                <w:sz w:val="20"/>
                <w:szCs w:val="20"/>
              </w:rPr>
              <w:t>т/факс (812)</w:t>
            </w:r>
          </w:p>
          <w:p w:rsidR="004B7A95" w:rsidRPr="00FD00E2" w:rsidRDefault="004B7A95" w:rsidP="00FD00E2">
            <w:pPr>
              <w:pStyle w:val="510"/>
              <w:shd w:val="clear" w:color="auto" w:fill="auto"/>
              <w:tabs>
                <w:tab w:val="left" w:pos="1784"/>
              </w:tabs>
              <w:spacing w:line="240" w:lineRule="auto"/>
              <w:ind w:right="55" w:firstLine="0"/>
              <w:jc w:val="center"/>
              <w:rPr>
                <w:b w:val="0"/>
                <w:sz w:val="20"/>
                <w:szCs w:val="20"/>
              </w:rPr>
            </w:pPr>
            <w:r w:rsidRPr="00FD00E2">
              <w:rPr>
                <w:b w:val="0"/>
                <w:sz w:val="20"/>
                <w:szCs w:val="20"/>
              </w:rPr>
              <w:t>785 00 47</w:t>
            </w:r>
          </w:p>
        </w:tc>
      </w:tr>
      <w:tr w:rsidR="004B7A95" w:rsidRPr="00FD00E2" w:rsidTr="00FD00E2">
        <w:trPr>
          <w:trHeight w:val="696"/>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31</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образования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округа Нарвский округ</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198095, Санкт-Петербург, ул. Оборонная, Д. 18,</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198097 Санкт-Петербург, ул. Баррикадная, д. 36</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7874E3" w:rsidRPr="00FD00E2" w:rsidRDefault="007874E3" w:rsidP="00FD00E2">
            <w:pPr>
              <w:pStyle w:val="510"/>
              <w:shd w:val="clear" w:color="auto" w:fill="auto"/>
              <w:spacing w:line="240" w:lineRule="auto"/>
              <w:ind w:firstLine="0"/>
              <w:jc w:val="center"/>
              <w:rPr>
                <w:b w:val="0"/>
                <w:sz w:val="20"/>
                <w:szCs w:val="20"/>
              </w:rPr>
            </w:pPr>
            <w:r w:rsidRPr="00FD00E2">
              <w:rPr>
                <w:b w:val="0"/>
                <w:sz w:val="20"/>
                <w:szCs w:val="20"/>
              </w:rPr>
              <w:t> </w:t>
            </w:r>
            <w:hyperlink r:id="rId33" w:history="1">
              <w:r w:rsidRPr="00FD00E2">
                <w:rPr>
                  <w:rStyle w:val="a6"/>
                  <w:b w:val="0"/>
                  <w:sz w:val="20"/>
                  <w:szCs w:val="20"/>
                </w:rPr>
                <w:t>narvokrug@yandex.ru</w:t>
              </w:r>
            </w:hyperlink>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right="55" w:firstLine="0"/>
              <w:jc w:val="center"/>
              <w:rPr>
                <w:b w:val="0"/>
                <w:sz w:val="20"/>
                <w:szCs w:val="20"/>
              </w:rPr>
            </w:pPr>
            <w:r w:rsidRPr="00FD00E2">
              <w:rPr>
                <w:b w:val="0"/>
                <w:sz w:val="20"/>
                <w:szCs w:val="20"/>
              </w:rPr>
              <w:t xml:space="preserve">тел. 786-77-66 </w:t>
            </w:r>
          </w:p>
          <w:p w:rsidR="004B7A95" w:rsidRPr="00FD00E2" w:rsidRDefault="004B7A95" w:rsidP="00FD00E2">
            <w:pPr>
              <w:pStyle w:val="510"/>
              <w:shd w:val="clear" w:color="auto" w:fill="auto"/>
              <w:spacing w:line="240" w:lineRule="auto"/>
              <w:ind w:right="55" w:firstLine="0"/>
              <w:jc w:val="center"/>
              <w:rPr>
                <w:b w:val="0"/>
                <w:sz w:val="20"/>
                <w:szCs w:val="20"/>
              </w:rPr>
            </w:pPr>
            <w:r w:rsidRPr="00FD00E2">
              <w:rPr>
                <w:b w:val="0"/>
                <w:sz w:val="20"/>
                <w:szCs w:val="20"/>
              </w:rPr>
              <w:t>факс 252-77-33</w:t>
            </w:r>
          </w:p>
        </w:tc>
      </w:tr>
      <w:tr w:rsidR="004B7A95" w:rsidRPr="00FD00E2" w:rsidTr="00FD00E2">
        <w:trPr>
          <w:trHeight w:val="649"/>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32</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округ</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lastRenderedPageBreak/>
              <w:t xml:space="preserve"> Красненькая речка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lastRenderedPageBreak/>
              <w:t>198302, Санкт-Петербург, пр. Маршала Жукова д. 20</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ma.redriver @mail.ru;</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right="26" w:firstLine="0"/>
              <w:jc w:val="center"/>
              <w:rPr>
                <w:b w:val="0"/>
                <w:sz w:val="20"/>
                <w:szCs w:val="20"/>
              </w:rPr>
            </w:pPr>
            <w:r w:rsidRPr="00FD00E2">
              <w:rPr>
                <w:b w:val="0"/>
                <w:sz w:val="20"/>
                <w:szCs w:val="20"/>
              </w:rPr>
              <w:t>тел. 757-91-11</w:t>
            </w:r>
          </w:p>
          <w:p w:rsidR="004B7A95" w:rsidRPr="00FD00E2" w:rsidRDefault="004B7A95" w:rsidP="00FD00E2">
            <w:pPr>
              <w:pStyle w:val="510"/>
              <w:shd w:val="clear" w:color="auto" w:fill="auto"/>
              <w:spacing w:line="240" w:lineRule="auto"/>
              <w:ind w:right="26" w:firstLine="0"/>
              <w:jc w:val="center"/>
              <w:rPr>
                <w:b w:val="0"/>
                <w:sz w:val="20"/>
                <w:szCs w:val="20"/>
              </w:rPr>
            </w:pPr>
            <w:r w:rsidRPr="00FD00E2">
              <w:rPr>
                <w:b w:val="0"/>
                <w:sz w:val="20"/>
                <w:szCs w:val="20"/>
              </w:rPr>
              <w:t xml:space="preserve"> факс 757-27-83</w:t>
            </w:r>
          </w:p>
        </w:tc>
      </w:tr>
      <w:tr w:rsidR="004B7A95" w:rsidRPr="00FD00E2" w:rsidTr="00FD00E2">
        <w:trPr>
          <w:trHeight w:val="785"/>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lastRenderedPageBreak/>
              <w:t>33</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Местная Администрация муниципального образования муниципальный округ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Морские ворота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198184, Санкт-Петербург, Канонерский остров, дом 8а</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530A8" w:rsidP="00FD00E2">
            <w:pPr>
              <w:pStyle w:val="510"/>
              <w:shd w:val="clear" w:color="auto" w:fill="auto"/>
              <w:spacing w:line="240" w:lineRule="auto"/>
              <w:ind w:firstLine="0"/>
              <w:jc w:val="center"/>
              <w:rPr>
                <w:b w:val="0"/>
                <w:sz w:val="20"/>
                <w:szCs w:val="20"/>
              </w:rPr>
            </w:pPr>
            <w:hyperlink r:id="rId34" w:history="1">
              <w:r w:rsidR="00C944EB" w:rsidRPr="00FD00E2">
                <w:rPr>
                  <w:rStyle w:val="a6"/>
                  <w:b w:val="0"/>
                  <w:sz w:val="20"/>
                  <w:szCs w:val="20"/>
                  <w:lang w:val="en-US" w:eastAsia="en-US"/>
                </w:rPr>
                <w:t>morskievorota@mail.ru</w:t>
              </w:r>
            </w:hyperlink>
            <w:r w:rsidR="004B7A95" w:rsidRPr="00FD00E2">
              <w:rPr>
                <w:b w:val="0"/>
                <w:sz w:val="20"/>
                <w:szCs w:val="20"/>
                <w:lang w:val="en-US" w:eastAsia="en-US"/>
              </w:rPr>
              <w:t>;</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тел./факс 746-90-45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746-90-32</w:t>
            </w:r>
          </w:p>
        </w:tc>
      </w:tr>
      <w:tr w:rsidR="004B7A95" w:rsidRPr="00FD00E2" w:rsidTr="00FD00E2">
        <w:trPr>
          <w:trHeight w:val="729"/>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34</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поселка Петро-Славянка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B7D18"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196642, Россия, Санкт-Петербург,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пос. Петро- Славянка, ул. Труда, д. 1. тел./факс 462-13-04</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l@petro- slavyanka.ru;</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462-13-04</w:t>
            </w:r>
          </w:p>
        </w:tc>
      </w:tr>
      <w:tr w:rsidR="004B7A95" w:rsidRPr="00FD00E2" w:rsidTr="00FD00E2">
        <w:trPr>
          <w:trHeight w:val="697"/>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35</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 Петербурга поселок Понтонный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196643, Санкт-Петербург,</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поселок Понтонный, ул. Александра Товпеко, д. 10</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mail@mo- pontonniy.ru;</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right="138" w:firstLine="0"/>
              <w:jc w:val="center"/>
              <w:rPr>
                <w:b w:val="0"/>
                <w:sz w:val="20"/>
                <w:szCs w:val="20"/>
              </w:rPr>
            </w:pPr>
            <w:r w:rsidRPr="00FD00E2">
              <w:rPr>
                <w:b w:val="0"/>
                <w:sz w:val="20"/>
                <w:szCs w:val="20"/>
              </w:rPr>
              <w:t>Тел/факс: 462 44 27</w:t>
            </w:r>
          </w:p>
        </w:tc>
      </w:tr>
      <w:tr w:rsidR="004B7A95" w:rsidRPr="00FD00E2" w:rsidTr="00FD00E2">
        <w:trPr>
          <w:trHeight w:val="807"/>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36</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Санкт-Петербурга поселка Саперный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196644, Санкт-Петербург, поселок Саперный, ул. Дорожная, д. 2</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mo</w:t>
            </w:r>
            <w:r w:rsidRPr="00FD00E2">
              <w:rPr>
                <w:b w:val="0"/>
                <w:sz w:val="20"/>
                <w:szCs w:val="20"/>
                <w:lang w:eastAsia="en-US"/>
              </w:rPr>
              <w:t>.</w:t>
            </w:r>
            <w:r w:rsidRPr="00FD00E2">
              <w:rPr>
                <w:b w:val="0"/>
                <w:sz w:val="20"/>
                <w:szCs w:val="20"/>
                <w:lang w:val="en-US" w:eastAsia="en-US"/>
              </w:rPr>
              <w:t>saperka</w:t>
            </w:r>
            <w:r w:rsidRPr="00FD00E2">
              <w:rPr>
                <w:b w:val="0"/>
                <w:sz w:val="20"/>
                <w:szCs w:val="20"/>
                <w:lang w:eastAsia="en-US"/>
              </w:rPr>
              <w:t>@</w:t>
            </w:r>
            <w:r w:rsidRPr="00FD00E2">
              <w:rPr>
                <w:b w:val="0"/>
                <w:sz w:val="20"/>
                <w:szCs w:val="20"/>
                <w:lang w:val="en-US" w:eastAsia="en-US"/>
              </w:rPr>
              <w:t>mail</w:t>
            </w:r>
            <w:r w:rsidRPr="00FD00E2">
              <w:rPr>
                <w:b w:val="0"/>
                <w:sz w:val="20"/>
                <w:szCs w:val="20"/>
                <w:lang w:eastAsia="en-US"/>
              </w:rPr>
              <w:t>.</w:t>
            </w:r>
            <w:r w:rsidRPr="00FD00E2">
              <w:rPr>
                <w:b w:val="0"/>
                <w:sz w:val="20"/>
                <w:szCs w:val="20"/>
                <w:lang w:val="en-US" w:eastAsia="en-US"/>
              </w:rPr>
              <w:t>r</w:t>
            </w:r>
            <w:r w:rsidR="007874E3" w:rsidRPr="00FD00E2">
              <w:rPr>
                <w:b w:val="0"/>
                <w:sz w:val="20"/>
                <w:szCs w:val="20"/>
                <w:lang w:val="en-US" w:eastAsia="en-US"/>
              </w:rPr>
              <w:t>u</w:t>
            </w:r>
            <w:r w:rsidRPr="00FD00E2">
              <w:rPr>
                <w:b w:val="0"/>
                <w:sz w:val="20"/>
                <w:szCs w:val="20"/>
              </w:rPr>
              <w:t>;</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462-16-32</w:t>
            </w:r>
          </w:p>
        </w:tc>
      </w:tr>
      <w:tr w:rsidR="004B7A95" w:rsidRPr="00FD00E2" w:rsidTr="00FD00E2">
        <w:trPr>
          <w:trHeight w:val="775"/>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37</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Местная администрация внутригородского муниципального образования Санкт-Петербурга поселка </w:t>
            </w:r>
            <w:r w:rsidR="00357949" w:rsidRPr="00FD00E2">
              <w:rPr>
                <w:b w:val="0"/>
                <w:sz w:val="20"/>
                <w:szCs w:val="20"/>
              </w:rPr>
              <w:t xml:space="preserve"> Усть-Ижора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196645, Санкт-Петербург, п.</w:t>
            </w:r>
          </w:p>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Усть-Ижора,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Шлиссельбургское шоссе, д. 219</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ust</w:t>
            </w:r>
            <w:r w:rsidRPr="00FD00E2">
              <w:rPr>
                <w:b w:val="0"/>
                <w:sz w:val="20"/>
                <w:szCs w:val="20"/>
                <w:lang w:eastAsia="en-US"/>
              </w:rPr>
              <w:t>-</w:t>
            </w:r>
          </w:p>
          <w:p w:rsidR="00377E0A"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izora</w:t>
            </w:r>
            <w:r w:rsidRPr="00FD00E2">
              <w:rPr>
                <w:b w:val="0"/>
                <w:sz w:val="20"/>
                <w:szCs w:val="20"/>
                <w:lang w:eastAsia="en-US"/>
              </w:rPr>
              <w:t>.</w:t>
            </w:r>
            <w:r w:rsidRPr="00FD00E2">
              <w:rPr>
                <w:b w:val="0"/>
                <w:sz w:val="20"/>
                <w:szCs w:val="20"/>
                <w:lang w:val="en-US" w:eastAsia="en-US"/>
              </w:rPr>
              <w:t>mamo</w:t>
            </w:r>
            <w:r w:rsidRPr="00FD00E2">
              <w:rPr>
                <w:b w:val="0"/>
                <w:sz w:val="20"/>
                <w:szCs w:val="20"/>
                <w:lang w:eastAsia="en-US"/>
              </w:rPr>
              <w:t>@</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mail</w:t>
            </w:r>
            <w:r w:rsidRPr="00FD00E2">
              <w:rPr>
                <w:b w:val="0"/>
                <w:sz w:val="20"/>
                <w:szCs w:val="20"/>
                <w:lang w:eastAsia="en-US"/>
              </w:rPr>
              <w:t>.</w:t>
            </w:r>
            <w:r w:rsidRPr="00FD00E2">
              <w:rPr>
                <w:b w:val="0"/>
                <w:sz w:val="20"/>
                <w:szCs w:val="20"/>
                <w:lang w:val="en-US" w:eastAsia="en-US"/>
              </w:rPr>
              <w:t>r</w:t>
            </w:r>
            <w:r w:rsidR="007874E3" w:rsidRPr="00FD00E2">
              <w:rPr>
                <w:b w:val="0"/>
                <w:sz w:val="20"/>
                <w:szCs w:val="20"/>
                <w:lang w:val="en-US" w:eastAsia="en-US"/>
              </w:rPr>
              <w:t>u</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tabs>
                <w:tab w:val="left" w:pos="2285"/>
              </w:tabs>
              <w:spacing w:line="240" w:lineRule="auto"/>
              <w:ind w:left="163" w:firstLine="0"/>
              <w:jc w:val="center"/>
              <w:rPr>
                <w:b w:val="0"/>
                <w:sz w:val="20"/>
                <w:szCs w:val="20"/>
              </w:rPr>
            </w:pPr>
            <w:r w:rsidRPr="00FD00E2">
              <w:rPr>
                <w:b w:val="0"/>
                <w:sz w:val="20"/>
                <w:szCs w:val="20"/>
              </w:rPr>
              <w:t>тел. 462-41-53</w:t>
            </w:r>
          </w:p>
          <w:p w:rsidR="004B7A95" w:rsidRPr="00FD00E2" w:rsidRDefault="004B7A95" w:rsidP="00FD00E2">
            <w:pPr>
              <w:pStyle w:val="510"/>
              <w:shd w:val="clear" w:color="auto" w:fill="auto"/>
              <w:tabs>
                <w:tab w:val="left" w:pos="2285"/>
              </w:tabs>
              <w:spacing w:line="240" w:lineRule="auto"/>
              <w:ind w:left="163" w:firstLine="0"/>
              <w:jc w:val="center"/>
              <w:rPr>
                <w:b w:val="0"/>
                <w:sz w:val="20"/>
                <w:szCs w:val="20"/>
              </w:rPr>
            </w:pPr>
            <w:r w:rsidRPr="00FD00E2">
              <w:rPr>
                <w:b w:val="0"/>
                <w:sz w:val="20"/>
                <w:szCs w:val="20"/>
              </w:rPr>
              <w:t xml:space="preserve"> факс 462-44-81</w:t>
            </w:r>
          </w:p>
        </w:tc>
      </w:tr>
      <w:tr w:rsidR="004B7A95" w:rsidRPr="00FD00E2" w:rsidTr="00FD00E2">
        <w:trPr>
          <w:trHeight w:val="677"/>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38</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Санкт-Петербурга города Колпино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196655, Санкт-Петербург, г. Колпино, ул. Красная, д. 1</w:t>
            </w: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C944EB" w:rsidP="00FD00E2">
            <w:pPr>
              <w:pStyle w:val="510"/>
              <w:shd w:val="clear" w:color="auto" w:fill="auto"/>
              <w:spacing w:line="240" w:lineRule="auto"/>
              <w:ind w:firstLine="0"/>
              <w:jc w:val="center"/>
              <w:rPr>
                <w:b w:val="0"/>
                <w:sz w:val="20"/>
                <w:szCs w:val="20"/>
              </w:rPr>
            </w:pPr>
            <w:r w:rsidRPr="00FD00E2">
              <w:rPr>
                <w:b w:val="0"/>
                <w:sz w:val="20"/>
                <w:szCs w:val="20"/>
                <w:lang w:val="en-US" w:eastAsia="en-US"/>
              </w:rPr>
              <w:t>k</w:t>
            </w:r>
            <w:r w:rsidR="004B7A95" w:rsidRPr="00FD00E2">
              <w:rPr>
                <w:b w:val="0"/>
                <w:sz w:val="20"/>
                <w:szCs w:val="20"/>
                <w:lang w:val="en-US" w:eastAsia="en-US"/>
              </w:rPr>
              <w:t xml:space="preserve">olpino- </w:t>
            </w:r>
            <w:hyperlink r:id="rId35" w:history="1">
              <w:r w:rsidR="004B7A95" w:rsidRPr="00FD00E2">
                <w:rPr>
                  <w:rStyle w:val="a6"/>
                  <w:b w:val="0"/>
                  <w:sz w:val="20"/>
                  <w:szCs w:val="20"/>
                  <w:lang w:val="en-US" w:eastAsia="en-US"/>
                </w:rPr>
                <w:t>mo@mail.ru</w:t>
              </w:r>
            </w:hyperlink>
            <w:r w:rsidR="004B7A95" w:rsidRPr="00FD00E2">
              <w:rPr>
                <w:b w:val="0"/>
                <w:sz w:val="20"/>
                <w:szCs w:val="20"/>
                <w:lang w:val="en-US" w:eastAsia="en-US"/>
              </w:rPr>
              <w:t>;</w:t>
            </w:r>
          </w:p>
        </w:tc>
        <w:tc>
          <w:tcPr>
            <w:tcW w:w="183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 /факс 386-76-60</w:t>
            </w:r>
          </w:p>
        </w:tc>
      </w:tr>
    </w:tbl>
    <w:p w:rsidR="004B7A95" w:rsidRPr="003441A1" w:rsidRDefault="004B7A95" w:rsidP="00894BBC">
      <w:pPr>
        <w:jc w:val="both"/>
        <w:rPr>
          <w:sz w:val="18"/>
          <w:szCs w:val="18"/>
        </w:rPr>
      </w:pPr>
    </w:p>
    <w:tbl>
      <w:tblPr>
        <w:tblW w:w="0" w:type="auto"/>
        <w:jc w:val="center"/>
        <w:tblInd w:w="-263" w:type="dxa"/>
        <w:tblLayout w:type="fixed"/>
        <w:tblCellMar>
          <w:left w:w="0" w:type="dxa"/>
          <w:right w:w="0" w:type="dxa"/>
        </w:tblCellMar>
        <w:tblLook w:val="0000"/>
      </w:tblPr>
      <w:tblGrid>
        <w:gridCol w:w="578"/>
        <w:gridCol w:w="2410"/>
        <w:gridCol w:w="2409"/>
        <w:gridCol w:w="2127"/>
        <w:gridCol w:w="1821"/>
      </w:tblGrid>
      <w:tr w:rsidR="004B7A95" w:rsidRPr="00FD00E2" w:rsidTr="00FD00E2">
        <w:trPr>
          <w:trHeight w:val="696"/>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t>39</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Санкт-Петербурга поселок Металлострой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196641, Санкт-Петербург, п.Металлострой,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ул.Центральная, дом 22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874E3" w:rsidRPr="00FD00E2" w:rsidRDefault="004530A8" w:rsidP="00FD00E2">
            <w:pPr>
              <w:pStyle w:val="510"/>
              <w:shd w:val="clear" w:color="auto" w:fill="auto"/>
              <w:spacing w:line="240" w:lineRule="auto"/>
              <w:ind w:firstLine="0"/>
              <w:jc w:val="center"/>
              <w:rPr>
                <w:b w:val="0"/>
                <w:sz w:val="20"/>
                <w:szCs w:val="20"/>
              </w:rPr>
            </w:pPr>
            <w:hyperlink r:id="rId36" w:history="1">
              <w:r w:rsidR="007874E3" w:rsidRPr="00FD00E2">
                <w:rPr>
                  <w:rStyle w:val="a6"/>
                  <w:b w:val="0"/>
                  <w:sz w:val="20"/>
                  <w:szCs w:val="20"/>
                  <w:u w:val="none"/>
                  <w:lang w:val="en-US"/>
                </w:rPr>
                <w:t>ma</w:t>
              </w:r>
              <w:r w:rsidR="007874E3" w:rsidRPr="00FD00E2">
                <w:rPr>
                  <w:rStyle w:val="a6"/>
                  <w:b w:val="0"/>
                  <w:sz w:val="20"/>
                  <w:szCs w:val="20"/>
                  <w:u w:val="none"/>
                </w:rPr>
                <w:t>_</w:t>
              </w:r>
              <w:r w:rsidR="007874E3" w:rsidRPr="00FD00E2">
                <w:rPr>
                  <w:rStyle w:val="a6"/>
                  <w:b w:val="0"/>
                  <w:sz w:val="20"/>
                  <w:szCs w:val="20"/>
                  <w:u w:val="none"/>
                  <w:lang w:val="en-US"/>
                </w:rPr>
                <w:t>vmo</w:t>
              </w:r>
              <w:r w:rsidR="007874E3" w:rsidRPr="00FD00E2">
                <w:rPr>
                  <w:rStyle w:val="a6"/>
                  <w:b w:val="0"/>
                  <w:sz w:val="20"/>
                  <w:szCs w:val="20"/>
                  <w:u w:val="none"/>
                </w:rPr>
                <w:t>_</w:t>
              </w:r>
              <w:r w:rsidR="007874E3" w:rsidRPr="00FD00E2">
                <w:rPr>
                  <w:rStyle w:val="a6"/>
                  <w:b w:val="0"/>
                  <w:sz w:val="20"/>
                  <w:szCs w:val="20"/>
                  <w:u w:val="none"/>
                  <w:lang w:val="en-US"/>
                </w:rPr>
                <w:t>met</w:t>
              </w:r>
              <w:r w:rsidR="007874E3" w:rsidRPr="00FD00E2">
                <w:rPr>
                  <w:rStyle w:val="a6"/>
                  <w:b w:val="0"/>
                  <w:sz w:val="20"/>
                  <w:szCs w:val="20"/>
                  <w:u w:val="none"/>
                </w:rPr>
                <w:t>@</w:t>
              </w:r>
              <w:r w:rsidR="007874E3" w:rsidRPr="00FD00E2">
                <w:rPr>
                  <w:rStyle w:val="a6"/>
                  <w:b w:val="0"/>
                  <w:sz w:val="20"/>
                  <w:szCs w:val="20"/>
                  <w:u w:val="none"/>
                  <w:lang w:val="en-US"/>
                </w:rPr>
                <w:t>mail</w:t>
              </w:r>
              <w:r w:rsidR="007874E3" w:rsidRPr="00FD00E2">
                <w:rPr>
                  <w:rStyle w:val="a6"/>
                  <w:b w:val="0"/>
                  <w:sz w:val="20"/>
                  <w:szCs w:val="20"/>
                  <w:u w:val="none"/>
                </w:rPr>
                <w:t>.</w:t>
              </w:r>
              <w:r w:rsidR="007874E3" w:rsidRPr="00FD00E2">
                <w:rPr>
                  <w:rStyle w:val="a6"/>
                  <w:b w:val="0"/>
                  <w:sz w:val="20"/>
                  <w:szCs w:val="20"/>
                  <w:u w:val="none"/>
                  <w:lang w:val="en-US"/>
                </w:rPr>
                <w:t>ru</w:t>
              </w:r>
            </w:hyperlink>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464-95-71</w:t>
            </w:r>
          </w:p>
        </w:tc>
      </w:tr>
      <w:tr w:rsidR="004B7A95" w:rsidRPr="00FD00E2" w:rsidTr="00FD00E2">
        <w:trPr>
          <w:trHeight w:val="703"/>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t>40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муниципальный округ Полюстрово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195253, Санкт-Петербург, пр. Энергетиков, </w:t>
            </w:r>
            <w:r w:rsidRPr="00FD00E2">
              <w:rPr>
                <w:rStyle w:val="58"/>
                <w:b/>
                <w:noProof w:val="0"/>
                <w:sz w:val="20"/>
                <w:szCs w:val="20"/>
              </w:rPr>
              <w:t>Д</w:t>
            </w:r>
            <w:r w:rsidRPr="00FD00E2">
              <w:rPr>
                <w:b w:val="0"/>
                <w:sz w:val="20"/>
                <w:szCs w:val="20"/>
              </w:rPr>
              <w:t>.70, к.З</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377E0A" w:rsidRPr="00FD00E2" w:rsidRDefault="004B7A95" w:rsidP="00FD00E2">
            <w:pPr>
              <w:pStyle w:val="510"/>
              <w:shd w:val="clear" w:color="auto" w:fill="auto"/>
              <w:spacing w:line="240" w:lineRule="auto"/>
              <w:ind w:left="129" w:firstLine="0"/>
              <w:jc w:val="center"/>
              <w:rPr>
                <w:b w:val="0"/>
                <w:sz w:val="20"/>
                <w:szCs w:val="20"/>
                <w:lang w:eastAsia="en-US"/>
              </w:rPr>
            </w:pPr>
            <w:r w:rsidRPr="00FD00E2">
              <w:rPr>
                <w:b w:val="0"/>
                <w:sz w:val="20"/>
                <w:szCs w:val="20"/>
                <w:lang w:val="en-US" w:eastAsia="en-US"/>
              </w:rPr>
              <w:t>mo.polustrovo@</w:t>
            </w:r>
          </w:p>
          <w:p w:rsidR="004B7A95" w:rsidRPr="00FD00E2" w:rsidRDefault="004B7A95" w:rsidP="00FD00E2">
            <w:pPr>
              <w:pStyle w:val="510"/>
              <w:shd w:val="clear" w:color="auto" w:fill="auto"/>
              <w:spacing w:line="240" w:lineRule="auto"/>
              <w:ind w:left="129" w:firstLine="0"/>
              <w:jc w:val="center"/>
              <w:rPr>
                <w:b w:val="0"/>
                <w:sz w:val="20"/>
                <w:szCs w:val="20"/>
                <w:lang w:val="en-US"/>
              </w:rPr>
            </w:pPr>
            <w:r w:rsidRPr="00FD00E2">
              <w:rPr>
                <w:b w:val="0"/>
                <w:sz w:val="20"/>
                <w:szCs w:val="20"/>
                <w:lang w:val="en-US" w:eastAsia="en-US"/>
              </w:rPr>
              <w:t>mail.ru</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377E0A"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тел.226-55-07</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545-41-07</w:t>
            </w:r>
          </w:p>
        </w:tc>
      </w:tr>
      <w:tr w:rsidR="004B7A95" w:rsidRPr="00FD00E2" w:rsidTr="00FD00E2">
        <w:trPr>
          <w:trHeight w:val="955"/>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t>41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E446AA"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образования Санкт-Петербурга Муниципальный округ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Большая Охта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195027, Санкт-Петербург, Тарасова ул., д. 9</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munokrug@ bohta.spb.ru;</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 224-19-07</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224-19-07</w:t>
            </w:r>
          </w:p>
        </w:tc>
      </w:tr>
      <w:tr w:rsidR="004B7A95" w:rsidRPr="00FD00E2" w:rsidTr="00FD00E2">
        <w:trPr>
          <w:trHeight w:val="544"/>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t>42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округ Малая Охта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77E0A"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195112, Санкт-Петербург, пр. Новочеркасский,</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д. 25, корп. 2, лит. А</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530A8" w:rsidP="00FD00E2">
            <w:pPr>
              <w:pStyle w:val="510"/>
              <w:shd w:val="clear" w:color="auto" w:fill="auto"/>
              <w:spacing w:line="240" w:lineRule="auto"/>
              <w:ind w:firstLine="0"/>
              <w:jc w:val="center"/>
              <w:rPr>
                <w:b w:val="0"/>
                <w:sz w:val="20"/>
                <w:szCs w:val="20"/>
                <w:lang w:val="en-US"/>
              </w:rPr>
            </w:pPr>
            <w:hyperlink r:id="rId37" w:history="1">
              <w:r w:rsidR="00375BC4" w:rsidRPr="00FD00E2">
                <w:rPr>
                  <w:rStyle w:val="a6"/>
                  <w:b w:val="0"/>
                  <w:sz w:val="20"/>
                  <w:szCs w:val="20"/>
                </w:rPr>
                <w:t>mo.malayaoxta@</w:t>
              </w:r>
              <w:r w:rsidR="00375BC4" w:rsidRPr="00FD00E2">
                <w:rPr>
                  <w:rStyle w:val="a6"/>
                  <w:b w:val="0"/>
                  <w:sz w:val="20"/>
                  <w:szCs w:val="20"/>
                  <w:lang w:val="en-US"/>
                </w:rPr>
                <w:t>m</w:t>
              </w:r>
              <w:r w:rsidR="00375BC4" w:rsidRPr="00FD00E2">
                <w:rPr>
                  <w:rStyle w:val="a6"/>
                  <w:b w:val="0"/>
                  <w:sz w:val="20"/>
                  <w:szCs w:val="20"/>
                </w:rPr>
                <w:t>ail.ru</w:t>
              </w:r>
            </w:hyperlink>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Телефон: 528-46-63,</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528-16-45</w:t>
            </w:r>
          </w:p>
        </w:tc>
      </w:tr>
      <w:tr w:rsidR="004B7A95" w:rsidRPr="00FD00E2" w:rsidTr="00FD00E2">
        <w:trPr>
          <w:trHeight w:val="552"/>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lastRenderedPageBreak/>
              <w:t>43</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округ Пороховые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195298, Санкт-Петербург, проспект Косыгина, дом 27, корпус 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moporohovie@mail .ru</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left="120" w:firstLine="0"/>
              <w:jc w:val="center"/>
              <w:rPr>
                <w:b w:val="0"/>
                <w:sz w:val="20"/>
                <w:szCs w:val="20"/>
              </w:rPr>
            </w:pPr>
            <w:r w:rsidRPr="00FD00E2">
              <w:rPr>
                <w:b w:val="0"/>
                <w:sz w:val="20"/>
                <w:szCs w:val="20"/>
              </w:rPr>
              <w:t>тел. 524-29-03</w:t>
            </w:r>
          </w:p>
          <w:p w:rsidR="004B7A95" w:rsidRPr="00FD00E2" w:rsidRDefault="004B7A95" w:rsidP="00FD00E2">
            <w:pPr>
              <w:pStyle w:val="510"/>
              <w:shd w:val="clear" w:color="auto" w:fill="auto"/>
              <w:spacing w:line="240" w:lineRule="auto"/>
              <w:ind w:left="120" w:firstLine="0"/>
              <w:jc w:val="center"/>
              <w:rPr>
                <w:b w:val="0"/>
                <w:sz w:val="20"/>
                <w:szCs w:val="20"/>
              </w:rPr>
            </w:pPr>
            <w:r w:rsidRPr="00FD00E2">
              <w:rPr>
                <w:b w:val="0"/>
                <w:sz w:val="20"/>
                <w:szCs w:val="20"/>
              </w:rPr>
              <w:t>факс 524-29-03</w:t>
            </w:r>
          </w:p>
        </w:tc>
      </w:tr>
      <w:tr w:rsidR="004B7A95" w:rsidRPr="00FD00E2" w:rsidTr="00FD00E2">
        <w:trPr>
          <w:trHeight w:val="695"/>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t>44</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округ Ржевка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195030, Санкт-Петербург, ул. Коммуны, д. 52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530A8" w:rsidP="00FD00E2">
            <w:pPr>
              <w:pStyle w:val="510"/>
              <w:shd w:val="clear" w:color="auto" w:fill="auto"/>
              <w:spacing w:line="240" w:lineRule="auto"/>
              <w:ind w:firstLine="0"/>
              <w:jc w:val="center"/>
              <w:rPr>
                <w:b w:val="0"/>
                <w:sz w:val="20"/>
                <w:szCs w:val="20"/>
              </w:rPr>
            </w:pPr>
            <w:hyperlink r:id="rId38" w:history="1">
              <w:r w:rsidR="004B7A95" w:rsidRPr="00FD00E2">
                <w:rPr>
                  <w:rStyle w:val="a6"/>
                  <w:b w:val="0"/>
                  <w:sz w:val="20"/>
                  <w:szCs w:val="20"/>
                  <w:lang w:val="en-US" w:eastAsia="en-US"/>
                </w:rPr>
                <w:t>morjevka@mail.ru</w:t>
              </w:r>
            </w:hyperlink>
            <w:r w:rsidR="004B7A95" w:rsidRPr="00FD00E2">
              <w:rPr>
                <w:b w:val="0"/>
                <w:sz w:val="20"/>
                <w:szCs w:val="20"/>
                <w:lang w:val="en-US" w:eastAsia="en-US"/>
              </w:rPr>
              <w:t>;</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телефон/ факс</w:t>
            </w:r>
          </w:p>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527-70-00</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527 -68-62</w:t>
            </w:r>
          </w:p>
        </w:tc>
      </w:tr>
      <w:tr w:rsidR="004B7A95" w:rsidRPr="00FD00E2" w:rsidTr="00FD00E2">
        <w:trPr>
          <w:trHeight w:val="569"/>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t>45</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город Красное Село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198320, Санкт-Петербург, пр. Ленина, д. 85</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mo@krasnoe-selo.ru</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 741-14-27</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741-14-27</w:t>
            </w:r>
          </w:p>
        </w:tc>
      </w:tr>
      <w:tr w:rsidR="004B7A95" w:rsidRPr="00FD00E2" w:rsidTr="00FD00E2">
        <w:trPr>
          <w:trHeight w:val="819"/>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20" w:firstLine="0"/>
              <w:jc w:val="center"/>
              <w:rPr>
                <w:b w:val="0"/>
                <w:sz w:val="20"/>
                <w:szCs w:val="20"/>
              </w:rPr>
            </w:pPr>
            <w:r w:rsidRPr="00FD00E2">
              <w:rPr>
                <w:b w:val="0"/>
                <w:sz w:val="20"/>
                <w:szCs w:val="20"/>
              </w:rPr>
              <w:t>46</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 Пет</w:t>
            </w:r>
            <w:r w:rsidR="00377E0A" w:rsidRPr="00FD00E2">
              <w:rPr>
                <w:b w:val="0"/>
                <w:sz w:val="20"/>
                <w:szCs w:val="20"/>
              </w:rPr>
              <w:t>ербурга Муниципальный округ Юго-</w:t>
            </w:r>
            <w:r w:rsidRPr="00FD00E2">
              <w:rPr>
                <w:b w:val="0"/>
                <w:sz w:val="20"/>
                <w:szCs w:val="20"/>
              </w:rPr>
              <w:t>Запад</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198330, СПб, Петергофское шоссе, д.З, корп.2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841078" w:rsidRPr="00FD00E2" w:rsidRDefault="00841078" w:rsidP="00FD00E2">
            <w:pPr>
              <w:pStyle w:val="92"/>
              <w:shd w:val="clear" w:color="auto" w:fill="auto"/>
              <w:spacing w:line="240" w:lineRule="auto"/>
              <w:rPr>
                <w:b w:val="0"/>
                <w:sz w:val="20"/>
                <w:szCs w:val="20"/>
                <w:lang w:val="ru-RU"/>
              </w:rPr>
            </w:pPr>
          </w:p>
          <w:p w:rsidR="00841078" w:rsidRPr="00FD00E2" w:rsidRDefault="004530A8" w:rsidP="00FD00E2">
            <w:pPr>
              <w:pStyle w:val="92"/>
              <w:shd w:val="clear" w:color="auto" w:fill="auto"/>
              <w:spacing w:line="240" w:lineRule="auto"/>
              <w:rPr>
                <w:b w:val="0"/>
                <w:sz w:val="20"/>
                <w:szCs w:val="20"/>
              </w:rPr>
            </w:pPr>
            <w:hyperlink r:id="rId39" w:history="1">
              <w:r w:rsidR="00841078" w:rsidRPr="00FD00E2">
                <w:rPr>
                  <w:rStyle w:val="a6"/>
                  <w:b w:val="0"/>
                  <w:sz w:val="20"/>
                  <w:szCs w:val="20"/>
                </w:rPr>
                <w:t>mayz@pochtarf.ru</w:t>
              </w:r>
            </w:hyperlink>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745-79-33,</w:t>
            </w:r>
          </w:p>
        </w:tc>
      </w:tr>
      <w:tr w:rsidR="00EC4785" w:rsidRPr="00FD00E2" w:rsidTr="00FD00E2">
        <w:trPr>
          <w:trHeight w:val="845"/>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jc w:val="center"/>
              <w:rPr>
                <w:b w:val="0"/>
                <w:sz w:val="20"/>
                <w:szCs w:val="20"/>
              </w:rPr>
            </w:pPr>
            <w:r w:rsidRPr="00FD00E2">
              <w:rPr>
                <w:b w:val="0"/>
                <w:sz w:val="20"/>
                <w:szCs w:val="20"/>
              </w:rPr>
              <w:t>47</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357949"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 xml:space="preserve">образования Санкт-Петербурга муниципального округа </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Южно-Приморский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198332, Санкт-Петербург, ул. Доблести, д. 20, к. 1, литер А</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4530A8" w:rsidP="00FD00E2">
            <w:pPr>
              <w:pStyle w:val="510"/>
              <w:shd w:val="clear" w:color="auto" w:fill="auto"/>
              <w:spacing w:line="240" w:lineRule="auto"/>
              <w:ind w:firstLine="0"/>
              <w:jc w:val="center"/>
              <w:rPr>
                <w:b w:val="0"/>
                <w:sz w:val="20"/>
                <w:szCs w:val="20"/>
              </w:rPr>
            </w:pPr>
            <w:hyperlink r:id="rId40" w:history="1">
              <w:r w:rsidR="00EC4785" w:rsidRPr="00FD00E2">
                <w:rPr>
                  <w:rStyle w:val="a6"/>
                  <w:b w:val="0"/>
                  <w:sz w:val="20"/>
                  <w:szCs w:val="20"/>
                </w:rPr>
                <w:t>ms38.spb@mail.ru</w:t>
              </w:r>
            </w:hyperlink>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тел. 745-47-66</w:t>
            </w:r>
          </w:p>
          <w:p w:rsidR="00EC4785"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745-46-44</w:t>
            </w:r>
          </w:p>
        </w:tc>
      </w:tr>
      <w:tr w:rsidR="00EC4785" w:rsidRPr="00FD00E2" w:rsidTr="00FD00E2">
        <w:trPr>
          <w:trHeight w:val="835"/>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jc w:val="center"/>
              <w:rPr>
                <w:b w:val="0"/>
                <w:sz w:val="20"/>
                <w:szCs w:val="20"/>
              </w:rPr>
            </w:pPr>
            <w:r w:rsidRPr="00FD00E2">
              <w:rPr>
                <w:b w:val="0"/>
                <w:sz w:val="20"/>
                <w:szCs w:val="20"/>
              </w:rPr>
              <w:t>48</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муниципального округа СОСНОВАЯ ПОЛЯНА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 xml:space="preserve">198264, Санкт-Петербург, ул. Пограничника Гарькавого, </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д.22, корп.З</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4530A8" w:rsidP="00FD00E2">
            <w:pPr>
              <w:pStyle w:val="510"/>
              <w:shd w:val="clear" w:color="auto" w:fill="auto"/>
              <w:spacing w:line="240" w:lineRule="auto"/>
              <w:ind w:firstLine="0"/>
              <w:jc w:val="center"/>
              <w:rPr>
                <w:b w:val="0"/>
                <w:sz w:val="20"/>
                <w:szCs w:val="20"/>
              </w:rPr>
            </w:pPr>
            <w:hyperlink r:id="rId41" w:history="1">
              <w:r w:rsidR="00EC4785" w:rsidRPr="00FD00E2">
                <w:rPr>
                  <w:rStyle w:val="a6"/>
                  <w:b w:val="0"/>
                  <w:sz w:val="20"/>
                  <w:szCs w:val="20"/>
                  <w:lang w:val="en-US" w:eastAsia="en-US"/>
                </w:rPr>
                <w:t>ms39@mail.ru</w:t>
              </w:r>
            </w:hyperlink>
            <w:r w:rsidR="00EC4785" w:rsidRPr="00FD00E2">
              <w:rPr>
                <w:b w:val="0"/>
                <w:sz w:val="20"/>
                <w:szCs w:val="20"/>
                <w:lang w:val="en-US" w:eastAsia="en-US"/>
              </w:rPr>
              <w:t>;</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тел. 744-87-37</w:t>
            </w:r>
          </w:p>
          <w:p w:rsidR="00EC4785"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факс 744-05-39</w:t>
            </w:r>
          </w:p>
        </w:tc>
      </w:tr>
      <w:tr w:rsidR="00EC4785" w:rsidRPr="00FD00E2" w:rsidTr="00FD00E2">
        <w:trPr>
          <w:trHeight w:val="746"/>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jc w:val="center"/>
              <w:rPr>
                <w:b w:val="0"/>
                <w:sz w:val="20"/>
                <w:szCs w:val="20"/>
              </w:rPr>
            </w:pPr>
            <w:r w:rsidRPr="00FD00E2">
              <w:rPr>
                <w:b w:val="0"/>
                <w:sz w:val="20"/>
                <w:szCs w:val="20"/>
              </w:rPr>
              <w:t>49</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Муниципального округ УРИЦК</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198205, Санкт-Петербург, ул.П.Германа д.22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4530A8" w:rsidP="00FD00E2">
            <w:pPr>
              <w:pStyle w:val="510"/>
              <w:shd w:val="clear" w:color="auto" w:fill="auto"/>
              <w:spacing w:line="240" w:lineRule="auto"/>
              <w:ind w:firstLine="0"/>
              <w:jc w:val="center"/>
              <w:rPr>
                <w:b w:val="0"/>
                <w:sz w:val="20"/>
                <w:szCs w:val="20"/>
              </w:rPr>
            </w:pPr>
            <w:hyperlink r:id="rId42" w:history="1">
              <w:r w:rsidR="00EC4785" w:rsidRPr="00FD00E2">
                <w:rPr>
                  <w:rStyle w:val="a6"/>
                  <w:b w:val="0"/>
                  <w:sz w:val="20"/>
                  <w:szCs w:val="20"/>
                  <w:lang w:val="en-US" w:eastAsia="en-US"/>
                </w:rPr>
                <w:t>urizk@mail.ru</w:t>
              </w:r>
            </w:hyperlink>
            <w:r w:rsidR="00EC4785" w:rsidRPr="00FD00E2">
              <w:rPr>
                <w:b w:val="0"/>
                <w:sz w:val="20"/>
                <w:szCs w:val="20"/>
                <w:lang w:val="en-US" w:eastAsia="en-US"/>
              </w:rPr>
              <w:t>;</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тел. 735-1 1-33</w:t>
            </w:r>
          </w:p>
          <w:p w:rsidR="00EC4785"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факс 735-11-33</w:t>
            </w:r>
          </w:p>
        </w:tc>
      </w:tr>
      <w:tr w:rsidR="00EC4785" w:rsidRPr="00FD00E2" w:rsidTr="00FD00E2">
        <w:trPr>
          <w:trHeight w:val="983"/>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jc w:val="center"/>
              <w:rPr>
                <w:b w:val="0"/>
                <w:sz w:val="20"/>
                <w:szCs w:val="20"/>
              </w:rPr>
            </w:pPr>
            <w:r w:rsidRPr="00FD00E2">
              <w:rPr>
                <w:b w:val="0"/>
                <w:sz w:val="20"/>
                <w:szCs w:val="20"/>
              </w:rPr>
              <w:t>50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муниципальный округ Константиновское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198264, Санкт-Петербург, пр. Ветеранов, д. 166, лит. А</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mokrug4</w:t>
            </w:r>
            <w:r w:rsidRPr="00FD00E2">
              <w:rPr>
                <w:b w:val="0"/>
                <w:sz w:val="20"/>
                <w:szCs w:val="20"/>
              </w:rPr>
              <w:t xml:space="preserve">1 </w:t>
            </w:r>
            <w:r w:rsidRPr="00FD00E2">
              <w:rPr>
                <w:b w:val="0"/>
                <w:sz w:val="20"/>
                <w:szCs w:val="20"/>
                <w:lang w:val="en-US" w:eastAsia="en-US"/>
              </w:rPr>
              <w:t>@mail.ru</w:t>
            </w:r>
          </w:p>
          <w:p w:rsidR="00EC4785" w:rsidRPr="00FD00E2" w:rsidRDefault="00EC4785" w:rsidP="00FD00E2">
            <w:pPr>
              <w:pStyle w:val="510"/>
              <w:shd w:val="clear" w:color="auto" w:fill="auto"/>
              <w:spacing w:line="240" w:lineRule="auto"/>
              <w:ind w:firstLine="0"/>
              <w:jc w:val="center"/>
              <w:rPr>
                <w:b w:val="0"/>
                <w:sz w:val="20"/>
                <w:szCs w:val="20"/>
              </w:rPr>
            </w:pP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EC4785" w:rsidP="00FD00E2">
            <w:pPr>
              <w:pStyle w:val="510"/>
              <w:shd w:val="clear" w:color="auto" w:fill="auto"/>
              <w:spacing w:line="240" w:lineRule="auto"/>
              <w:ind w:left="120" w:firstLine="0"/>
              <w:jc w:val="center"/>
              <w:rPr>
                <w:b w:val="0"/>
                <w:sz w:val="20"/>
                <w:szCs w:val="20"/>
              </w:rPr>
            </w:pPr>
            <w:r w:rsidRPr="00FD00E2">
              <w:rPr>
                <w:b w:val="0"/>
                <w:sz w:val="20"/>
                <w:szCs w:val="20"/>
              </w:rPr>
              <w:t>тел. 300-48-80</w:t>
            </w:r>
          </w:p>
          <w:p w:rsidR="00EC4785" w:rsidRPr="00FD00E2" w:rsidRDefault="00EC4785" w:rsidP="00FD00E2">
            <w:pPr>
              <w:pStyle w:val="510"/>
              <w:shd w:val="clear" w:color="auto" w:fill="auto"/>
              <w:spacing w:line="240" w:lineRule="auto"/>
              <w:ind w:left="120" w:firstLine="0"/>
              <w:jc w:val="center"/>
              <w:rPr>
                <w:b w:val="0"/>
                <w:sz w:val="20"/>
                <w:szCs w:val="20"/>
              </w:rPr>
            </w:pPr>
            <w:r w:rsidRPr="00FD00E2">
              <w:rPr>
                <w:b w:val="0"/>
                <w:sz w:val="20"/>
                <w:szCs w:val="20"/>
              </w:rPr>
              <w:t>факс 300-48-80</w:t>
            </w:r>
          </w:p>
        </w:tc>
      </w:tr>
      <w:tr w:rsidR="00EC4785" w:rsidRPr="00FD00E2" w:rsidTr="00FD00E2">
        <w:trPr>
          <w:trHeight w:val="699"/>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rPr>
                <w:b w:val="0"/>
                <w:sz w:val="20"/>
                <w:szCs w:val="20"/>
              </w:rPr>
            </w:pPr>
            <w:r w:rsidRPr="00FD00E2">
              <w:rPr>
                <w:b w:val="0"/>
                <w:sz w:val="20"/>
                <w:szCs w:val="20"/>
              </w:rPr>
              <w:t>51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образования Санкт-Петербурга Муниципальный округ Горелово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198323, Санкт-Петербург, Красносельское шоссе, дом 46, литер А.</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4530A8" w:rsidP="00FD00E2">
            <w:pPr>
              <w:pStyle w:val="510"/>
              <w:shd w:val="clear" w:color="auto" w:fill="auto"/>
              <w:spacing w:line="240" w:lineRule="auto"/>
              <w:ind w:firstLine="0"/>
              <w:jc w:val="center"/>
              <w:rPr>
                <w:b w:val="0"/>
                <w:sz w:val="20"/>
                <w:szCs w:val="20"/>
              </w:rPr>
            </w:pPr>
            <w:hyperlink r:id="rId43" w:history="1">
              <w:r w:rsidR="00EC4785" w:rsidRPr="00FD00E2">
                <w:rPr>
                  <w:rStyle w:val="a6"/>
                  <w:b w:val="0"/>
                  <w:sz w:val="20"/>
                  <w:szCs w:val="20"/>
                  <w:lang w:val="en-US" w:eastAsia="en-US"/>
                </w:rPr>
                <w:t>ma@mogorelovo.ru</w:t>
              </w:r>
            </w:hyperlink>
          </w:p>
          <w:p w:rsidR="00EC4785" w:rsidRPr="00FD00E2" w:rsidRDefault="00EC4785" w:rsidP="00FD00E2">
            <w:pPr>
              <w:pStyle w:val="510"/>
              <w:shd w:val="clear" w:color="auto" w:fill="auto"/>
              <w:spacing w:line="240" w:lineRule="auto"/>
              <w:ind w:firstLine="0"/>
              <w:jc w:val="center"/>
              <w:rPr>
                <w:b w:val="0"/>
                <w:sz w:val="20"/>
                <w:szCs w:val="20"/>
              </w:rPr>
            </w:pP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тел. 413-55-87</w:t>
            </w:r>
          </w:p>
          <w:p w:rsidR="00EC4785"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факс 746-25-65</w:t>
            </w:r>
          </w:p>
        </w:tc>
      </w:tr>
      <w:tr w:rsidR="00EC4785" w:rsidRPr="00FD00E2" w:rsidTr="00FD00E2">
        <w:trPr>
          <w:trHeight w:val="525"/>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rPr>
                <w:b w:val="0"/>
                <w:sz w:val="20"/>
                <w:szCs w:val="20"/>
              </w:rPr>
            </w:pPr>
            <w:r w:rsidRPr="00FD00E2">
              <w:rPr>
                <w:b w:val="0"/>
                <w:sz w:val="20"/>
                <w:szCs w:val="20"/>
              </w:rPr>
              <w:t>52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муниципальный города Кронштадта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197760, Санкт-Петербург, город Кронштадт, ул. Зосимова д. 11, лит. А</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143" w:firstLine="0"/>
              <w:jc w:val="center"/>
              <w:rPr>
                <w:b w:val="0"/>
                <w:sz w:val="20"/>
                <w:szCs w:val="20"/>
              </w:rPr>
            </w:pPr>
            <w:r w:rsidRPr="00FD00E2">
              <w:rPr>
                <w:b w:val="0"/>
                <w:sz w:val="20"/>
                <w:szCs w:val="20"/>
                <w:lang w:val="en-US" w:eastAsia="en-US"/>
              </w:rPr>
              <w:t>info@makron-spb.ru</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тел. 311-22-57</w:t>
            </w:r>
          </w:p>
          <w:p w:rsidR="00EC4785"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факс 435-23-97</w:t>
            </w:r>
          </w:p>
        </w:tc>
      </w:tr>
      <w:tr w:rsidR="00EC4785" w:rsidRPr="00FD00E2" w:rsidTr="00FD00E2">
        <w:trPr>
          <w:trHeight w:val="506"/>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rPr>
                <w:b w:val="0"/>
                <w:sz w:val="20"/>
                <w:szCs w:val="20"/>
              </w:rPr>
            </w:pPr>
            <w:r w:rsidRPr="00FD00E2">
              <w:rPr>
                <w:b w:val="0"/>
                <w:sz w:val="20"/>
                <w:szCs w:val="20"/>
              </w:rPr>
              <w:t>53</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города Зеленогорска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197720, Санкт-Петербург,</w:t>
            </w:r>
          </w:p>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г. Зеленогорск, ул. Исполкомская дом 5.</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4530A8" w:rsidP="00FD00E2">
            <w:pPr>
              <w:pStyle w:val="510"/>
              <w:shd w:val="clear" w:color="auto" w:fill="auto"/>
              <w:spacing w:line="240" w:lineRule="auto"/>
              <w:ind w:firstLine="0"/>
              <w:jc w:val="center"/>
              <w:rPr>
                <w:b w:val="0"/>
                <w:sz w:val="20"/>
                <w:szCs w:val="20"/>
                <w:lang w:val="en-US"/>
              </w:rPr>
            </w:pPr>
            <w:hyperlink r:id="rId44" w:history="1">
              <w:r w:rsidR="00EC4785" w:rsidRPr="00FD00E2">
                <w:rPr>
                  <w:rStyle w:val="a6"/>
                  <w:b w:val="0"/>
                  <w:sz w:val="20"/>
                  <w:szCs w:val="20"/>
                </w:rPr>
                <w:t>mozelenogorsk@mail.ru</w:t>
              </w:r>
            </w:hyperlink>
          </w:p>
          <w:p w:rsidR="00EC4785" w:rsidRPr="00FD00E2" w:rsidRDefault="00EC4785" w:rsidP="00FD00E2">
            <w:pPr>
              <w:pStyle w:val="510"/>
              <w:shd w:val="clear" w:color="auto" w:fill="auto"/>
              <w:spacing w:line="240" w:lineRule="auto"/>
              <w:ind w:firstLine="0"/>
              <w:jc w:val="center"/>
              <w:rPr>
                <w:b w:val="0"/>
                <w:sz w:val="20"/>
                <w:szCs w:val="20"/>
                <w:lang w:val="en-US"/>
              </w:rPr>
            </w:pP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тел/факс (812) 433-80-63</w:t>
            </w:r>
          </w:p>
        </w:tc>
      </w:tr>
      <w:tr w:rsidR="00EC4785" w:rsidRPr="00FD00E2" w:rsidTr="00FD00E2">
        <w:trPr>
          <w:trHeight w:val="468"/>
          <w:jc w:val="center"/>
        </w:trPr>
        <w:tc>
          <w:tcPr>
            <w:tcW w:w="578"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200" w:firstLine="0"/>
              <w:rPr>
                <w:b w:val="0"/>
                <w:sz w:val="20"/>
                <w:szCs w:val="20"/>
              </w:rPr>
            </w:pPr>
            <w:r w:rsidRPr="00FD00E2">
              <w:rPr>
                <w:b w:val="0"/>
                <w:sz w:val="20"/>
                <w:szCs w:val="20"/>
              </w:rPr>
              <w:lastRenderedPageBreak/>
              <w:t>54</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города Сестрорецка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firstLine="0"/>
              <w:jc w:val="center"/>
              <w:rPr>
                <w:b w:val="0"/>
                <w:sz w:val="20"/>
                <w:szCs w:val="20"/>
              </w:rPr>
            </w:pPr>
            <w:r w:rsidRPr="00FD00E2">
              <w:rPr>
                <w:b w:val="0"/>
                <w:sz w:val="20"/>
                <w:szCs w:val="20"/>
              </w:rPr>
              <w:t>197706, Санкт-Петербург, город Сестрорецк, Приморское шоссе, д.280, лит.А</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left="143" w:firstLine="0"/>
              <w:jc w:val="center"/>
              <w:rPr>
                <w:b w:val="0"/>
                <w:sz w:val="20"/>
                <w:szCs w:val="20"/>
                <w:lang w:val="en-US"/>
              </w:rPr>
            </w:pPr>
            <w:r w:rsidRPr="00FD00E2">
              <w:rPr>
                <w:b w:val="0"/>
                <w:sz w:val="20"/>
                <w:szCs w:val="20"/>
                <w:lang w:val="en-US" w:eastAsia="en-US"/>
              </w:rPr>
              <w:t>ms_sestroretsk@mail.ru;</w:t>
            </w:r>
          </w:p>
        </w:tc>
        <w:tc>
          <w:tcPr>
            <w:tcW w:w="1821" w:type="dxa"/>
            <w:tcBorders>
              <w:top w:val="single" w:sz="4" w:space="0" w:color="auto"/>
              <w:left w:val="single" w:sz="4" w:space="0" w:color="auto"/>
              <w:bottom w:val="single" w:sz="4" w:space="0" w:color="auto"/>
              <w:right w:val="single" w:sz="4" w:space="0" w:color="auto"/>
            </w:tcBorders>
            <w:shd w:val="clear" w:color="auto" w:fill="FFFFFF"/>
          </w:tcPr>
          <w:p w:rsidR="00EC4785" w:rsidRPr="00FD00E2" w:rsidRDefault="00EC4785" w:rsidP="00FD00E2">
            <w:pPr>
              <w:pStyle w:val="510"/>
              <w:shd w:val="clear" w:color="auto" w:fill="auto"/>
              <w:spacing w:line="240" w:lineRule="auto"/>
              <w:ind w:right="560" w:firstLine="0"/>
              <w:jc w:val="center"/>
              <w:rPr>
                <w:b w:val="0"/>
                <w:sz w:val="20"/>
                <w:szCs w:val="20"/>
              </w:rPr>
            </w:pPr>
            <w:r w:rsidRPr="00FD00E2">
              <w:rPr>
                <w:b w:val="0"/>
                <w:sz w:val="20"/>
                <w:szCs w:val="20"/>
              </w:rPr>
              <w:t>(812) 437-15-35</w:t>
            </w:r>
          </w:p>
        </w:tc>
      </w:tr>
    </w:tbl>
    <w:p w:rsidR="004B7A95" w:rsidRPr="003441A1" w:rsidRDefault="004B7A95" w:rsidP="00894BBC">
      <w:pPr>
        <w:jc w:val="both"/>
        <w:rPr>
          <w:sz w:val="18"/>
          <w:szCs w:val="18"/>
        </w:rPr>
      </w:pPr>
    </w:p>
    <w:p w:rsidR="004B7A95" w:rsidRPr="003441A1" w:rsidRDefault="004B7A95" w:rsidP="00064B87">
      <w:pPr>
        <w:rPr>
          <w:sz w:val="18"/>
          <w:szCs w:val="18"/>
        </w:rPr>
      </w:pPr>
    </w:p>
    <w:tbl>
      <w:tblPr>
        <w:tblW w:w="0" w:type="auto"/>
        <w:jc w:val="center"/>
        <w:tblLayout w:type="fixed"/>
        <w:tblCellMar>
          <w:left w:w="0" w:type="dxa"/>
          <w:right w:w="0" w:type="dxa"/>
        </w:tblCellMar>
        <w:tblLook w:val="0000"/>
      </w:tblPr>
      <w:tblGrid>
        <w:gridCol w:w="552"/>
        <w:gridCol w:w="2371"/>
        <w:gridCol w:w="2409"/>
        <w:gridCol w:w="2181"/>
        <w:gridCol w:w="1703"/>
      </w:tblGrid>
      <w:tr w:rsidR="004B7A95" w:rsidRPr="00FD00E2" w:rsidTr="00FD00E2">
        <w:trPr>
          <w:trHeight w:val="561"/>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55</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поселок Белоостров</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197730, Санкт-Петербург, пос. Белоостров, ул. Восточная,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д. 11-а</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ma@mobeloostrov. 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8604A3" w:rsidRPr="00FD00E2" w:rsidRDefault="004B7A95" w:rsidP="00FD00E2">
            <w:pPr>
              <w:pStyle w:val="510"/>
              <w:shd w:val="clear" w:color="auto" w:fill="auto"/>
              <w:spacing w:line="240" w:lineRule="auto"/>
              <w:ind w:left="120" w:firstLine="0"/>
              <w:jc w:val="center"/>
              <w:rPr>
                <w:b w:val="0"/>
                <w:sz w:val="20"/>
                <w:szCs w:val="20"/>
                <w:lang w:val="en-US"/>
              </w:rPr>
            </w:pPr>
            <w:r w:rsidRPr="00FD00E2">
              <w:rPr>
                <w:b w:val="0"/>
                <w:sz w:val="20"/>
                <w:szCs w:val="20"/>
              </w:rPr>
              <w:t xml:space="preserve">тел. </w:t>
            </w:r>
            <w:r w:rsidR="008604A3" w:rsidRPr="00FD00E2">
              <w:rPr>
                <w:b w:val="0"/>
                <w:sz w:val="20"/>
                <w:szCs w:val="20"/>
                <w:lang w:val="en-US"/>
              </w:rPr>
              <w:t>702-29-00</w:t>
            </w:r>
          </w:p>
          <w:p w:rsidR="004B7A95" w:rsidRPr="00FD00E2" w:rsidRDefault="004B7A95" w:rsidP="00FD00E2">
            <w:pPr>
              <w:pStyle w:val="510"/>
              <w:shd w:val="clear" w:color="auto" w:fill="auto"/>
              <w:spacing w:line="240" w:lineRule="auto"/>
              <w:ind w:left="120" w:firstLine="0"/>
              <w:jc w:val="center"/>
              <w:rPr>
                <w:b w:val="0"/>
                <w:sz w:val="20"/>
                <w:szCs w:val="20"/>
              </w:rPr>
            </w:pPr>
            <w:r w:rsidRPr="00FD00E2">
              <w:rPr>
                <w:b w:val="0"/>
                <w:sz w:val="20"/>
                <w:szCs w:val="20"/>
              </w:rPr>
              <w:t xml:space="preserve"> факс 434-03-28</w:t>
            </w:r>
          </w:p>
        </w:tc>
      </w:tr>
      <w:tr w:rsidR="004B7A95" w:rsidRPr="00FD00E2" w:rsidTr="00FD00E2">
        <w:trPr>
          <w:trHeight w:val="696"/>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56</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Местная администрация внутригородского муниципального образования Санкт-Петербурга поселок </w:t>
            </w:r>
            <w:r w:rsidR="00EC4785" w:rsidRPr="00FD00E2">
              <w:rPr>
                <w:b w:val="0"/>
                <w:sz w:val="20"/>
                <w:szCs w:val="20"/>
              </w:rPr>
              <w:t xml:space="preserve"> Комарово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197733, Санкт-Петербург, пос. Комарово, ул. Цветочная, </w:t>
            </w:r>
            <w:r w:rsidRPr="00FD00E2">
              <w:rPr>
                <w:rStyle w:val="58pt"/>
                <w:sz w:val="20"/>
                <w:szCs w:val="20"/>
              </w:rPr>
              <w:t>Д.</w:t>
            </w:r>
            <w:r w:rsidRPr="00FD00E2">
              <w:rPr>
                <w:b w:val="0"/>
                <w:sz w:val="20"/>
                <w:szCs w:val="20"/>
              </w:rPr>
              <w:t xml:space="preserve"> 22</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883909"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mokomarovo@</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yandex.ru;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Телефоны факс 433-72-83;</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 433-75-42</w:t>
            </w:r>
          </w:p>
        </w:tc>
      </w:tr>
      <w:tr w:rsidR="004B7A95" w:rsidRPr="00FD00E2" w:rsidTr="00FD00E2">
        <w:trPr>
          <w:trHeight w:val="791"/>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57</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Санкт-Петербурга посёлок Молодёжное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197729, Санкт-Петербург, п. Молодежное, ул. Правды, д. 5</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883909"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ma@</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momolodejnoe.ru;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left="120" w:firstLine="0"/>
              <w:jc w:val="center"/>
              <w:rPr>
                <w:b w:val="0"/>
                <w:sz w:val="20"/>
                <w:szCs w:val="20"/>
              </w:rPr>
            </w:pPr>
            <w:r w:rsidRPr="00FD00E2">
              <w:rPr>
                <w:b w:val="0"/>
                <w:sz w:val="20"/>
                <w:szCs w:val="20"/>
              </w:rPr>
              <w:t xml:space="preserve">тел. 433-25-96 </w:t>
            </w:r>
          </w:p>
          <w:p w:rsidR="004B7A95" w:rsidRPr="00FD00E2" w:rsidRDefault="004B7A95" w:rsidP="00FD00E2">
            <w:pPr>
              <w:pStyle w:val="510"/>
              <w:shd w:val="clear" w:color="auto" w:fill="auto"/>
              <w:spacing w:line="240" w:lineRule="auto"/>
              <w:ind w:left="120" w:firstLine="0"/>
              <w:jc w:val="center"/>
              <w:rPr>
                <w:b w:val="0"/>
                <w:sz w:val="20"/>
                <w:szCs w:val="20"/>
              </w:rPr>
            </w:pPr>
            <w:r w:rsidRPr="00FD00E2">
              <w:rPr>
                <w:b w:val="0"/>
                <w:sz w:val="20"/>
                <w:szCs w:val="20"/>
              </w:rPr>
              <w:t>факс 433-25-96</w:t>
            </w:r>
          </w:p>
        </w:tc>
      </w:tr>
      <w:tr w:rsidR="004B7A95" w:rsidRPr="00FD00E2" w:rsidTr="00FD00E2">
        <w:trPr>
          <w:trHeight w:val="562"/>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58</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поселок Песочный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197758, Санкт-Петербург, пос. Песочный, ул. Советская, д. 6</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883909"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mopesochnoe</w:t>
            </w:r>
            <w:r w:rsidR="008604A3" w:rsidRPr="00FD00E2">
              <w:rPr>
                <w:b w:val="0"/>
                <w:sz w:val="20"/>
                <w:szCs w:val="20"/>
                <w:lang w:val="en-US" w:eastAsia="en-US"/>
              </w:rPr>
              <w:t>@</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mail.ru;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(812) 596-87-06</w:t>
            </w:r>
          </w:p>
        </w:tc>
      </w:tr>
      <w:tr w:rsidR="004B7A95" w:rsidRPr="00FD00E2" w:rsidTr="00FD00E2">
        <w:trPr>
          <w:trHeight w:val="556"/>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59</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поселок Репино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197738, Санкт-Петербург,</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пос. Репино, Приморское шоссе, </w:t>
            </w:r>
            <w:r w:rsidR="00357949" w:rsidRPr="00FD00E2">
              <w:rPr>
                <w:rStyle w:val="58pt"/>
                <w:sz w:val="20"/>
                <w:szCs w:val="20"/>
              </w:rPr>
              <w:t>д</w:t>
            </w:r>
            <w:r w:rsidRPr="00FD00E2">
              <w:rPr>
                <w:rStyle w:val="58pt"/>
                <w:sz w:val="20"/>
                <w:szCs w:val="20"/>
              </w:rPr>
              <w:t>.</w:t>
            </w:r>
            <w:r w:rsidRPr="00FD00E2">
              <w:rPr>
                <w:b w:val="0"/>
                <w:sz w:val="20"/>
                <w:szCs w:val="20"/>
              </w:rPr>
              <w:t xml:space="preserve"> 443</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8604A3"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ma@repino</w:t>
            </w:r>
            <w:r w:rsidR="004B7A95" w:rsidRPr="00FD00E2">
              <w:rPr>
                <w:b w:val="0"/>
                <w:sz w:val="20"/>
                <w:szCs w:val="20"/>
                <w:lang w:val="en-US" w:eastAsia="en-US"/>
              </w:rPr>
              <w:t>.ru;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left="120" w:firstLine="0"/>
              <w:jc w:val="center"/>
              <w:rPr>
                <w:b w:val="0"/>
                <w:sz w:val="20"/>
                <w:szCs w:val="20"/>
              </w:rPr>
            </w:pPr>
            <w:r w:rsidRPr="00FD00E2">
              <w:rPr>
                <w:b w:val="0"/>
                <w:sz w:val="20"/>
                <w:szCs w:val="20"/>
              </w:rPr>
              <w:t xml:space="preserve">тел. 432-08-19 </w:t>
            </w:r>
          </w:p>
          <w:p w:rsidR="004B7A95" w:rsidRPr="00FD00E2" w:rsidRDefault="004B7A95" w:rsidP="00FD00E2">
            <w:pPr>
              <w:pStyle w:val="510"/>
              <w:shd w:val="clear" w:color="auto" w:fill="auto"/>
              <w:spacing w:line="240" w:lineRule="auto"/>
              <w:ind w:left="120" w:firstLine="0"/>
              <w:jc w:val="center"/>
              <w:rPr>
                <w:b w:val="0"/>
                <w:sz w:val="20"/>
                <w:szCs w:val="20"/>
              </w:rPr>
            </w:pPr>
            <w:r w:rsidRPr="00FD00E2">
              <w:rPr>
                <w:b w:val="0"/>
                <w:sz w:val="20"/>
                <w:szCs w:val="20"/>
              </w:rPr>
              <w:t>факс 432-01-11</w:t>
            </w:r>
          </w:p>
        </w:tc>
      </w:tr>
      <w:tr w:rsidR="004B7A95" w:rsidRPr="00FD00E2" w:rsidTr="00FD00E2">
        <w:trPr>
          <w:trHeight w:val="691"/>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60</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Санкт-Петербурга поселок Серово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197720, Санкт-Петербург, </w:t>
            </w:r>
          </w:p>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г.Зеленогорск, </w:t>
            </w:r>
          </w:p>
          <w:p w:rsidR="00EC478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пр.Ленина, </w:t>
            </w:r>
            <w:r w:rsidR="00357949" w:rsidRPr="00FD00E2">
              <w:rPr>
                <w:b w:val="0"/>
                <w:sz w:val="20"/>
                <w:szCs w:val="20"/>
              </w:rPr>
              <w:t xml:space="preserve"> д. 15</w:t>
            </w:r>
          </w:p>
          <w:p w:rsidR="004B7A95" w:rsidRPr="00FD00E2" w:rsidRDefault="004B7A95" w:rsidP="00FD00E2">
            <w:pPr>
              <w:pStyle w:val="510"/>
              <w:shd w:val="clear" w:color="auto" w:fill="auto"/>
              <w:spacing w:line="240" w:lineRule="auto"/>
              <w:ind w:firstLine="0"/>
              <w:jc w:val="center"/>
              <w:rPr>
                <w:b w:val="0"/>
                <w:sz w:val="20"/>
                <w:szCs w:val="20"/>
              </w:rPr>
            </w:pP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moserovo@ mail.ru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433-62-68</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тел./факс: 433-65-06</w:t>
            </w:r>
          </w:p>
        </w:tc>
      </w:tr>
      <w:tr w:rsidR="004B7A95" w:rsidRPr="00FD00E2" w:rsidTr="00FD00E2">
        <w:trPr>
          <w:trHeight w:val="641"/>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61</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поселок Смолячково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8604A3" w:rsidRPr="00FD00E2" w:rsidRDefault="008604A3" w:rsidP="00FD00E2">
            <w:pPr>
              <w:pStyle w:val="510"/>
              <w:shd w:val="clear" w:color="auto" w:fill="auto"/>
              <w:spacing w:line="240" w:lineRule="auto"/>
              <w:ind w:firstLine="0"/>
              <w:jc w:val="center"/>
              <w:rPr>
                <w:b w:val="0"/>
                <w:sz w:val="20"/>
                <w:szCs w:val="20"/>
              </w:rPr>
            </w:pPr>
            <w:r w:rsidRPr="00FD00E2">
              <w:rPr>
                <w:b w:val="0"/>
                <w:sz w:val="20"/>
                <w:szCs w:val="20"/>
              </w:rPr>
              <w:t>г. Зеленогорск,</w:t>
            </w:r>
          </w:p>
          <w:p w:rsidR="004B7A95" w:rsidRPr="00FD00E2" w:rsidRDefault="008604A3" w:rsidP="00FD00E2">
            <w:pPr>
              <w:pStyle w:val="510"/>
              <w:shd w:val="clear" w:color="auto" w:fill="auto"/>
              <w:spacing w:line="240" w:lineRule="auto"/>
              <w:ind w:firstLine="0"/>
              <w:jc w:val="center"/>
              <w:rPr>
                <w:b w:val="0"/>
                <w:sz w:val="20"/>
                <w:szCs w:val="20"/>
              </w:rPr>
            </w:pPr>
            <w:r w:rsidRPr="00FD00E2">
              <w:rPr>
                <w:b w:val="0"/>
                <w:sz w:val="20"/>
                <w:szCs w:val="20"/>
              </w:rPr>
              <w:t xml:space="preserve"> пр. Ленина, д. 14, литера А</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530A8" w:rsidP="00FD00E2">
            <w:pPr>
              <w:pStyle w:val="510"/>
              <w:shd w:val="clear" w:color="auto" w:fill="auto"/>
              <w:spacing w:line="240" w:lineRule="auto"/>
              <w:ind w:firstLine="0"/>
              <w:jc w:val="center"/>
              <w:rPr>
                <w:b w:val="0"/>
                <w:sz w:val="20"/>
                <w:szCs w:val="20"/>
              </w:rPr>
            </w:pPr>
            <w:hyperlink r:id="rId45" w:history="1">
              <w:r w:rsidR="004B7A95" w:rsidRPr="00FD00E2">
                <w:rPr>
                  <w:rStyle w:val="a6"/>
                  <w:b w:val="0"/>
                  <w:sz w:val="20"/>
                  <w:szCs w:val="20"/>
                  <w:lang w:val="en-US" w:eastAsia="en-US"/>
                </w:rPr>
                <w:t>ma</w:t>
              </w:r>
              <w:r w:rsidR="004B7A95" w:rsidRPr="00FD00E2">
                <w:rPr>
                  <w:rStyle w:val="a6"/>
                  <w:b w:val="0"/>
                  <w:sz w:val="20"/>
                  <w:szCs w:val="20"/>
                  <w:lang w:eastAsia="en-US"/>
                </w:rPr>
                <w:t>@</w:t>
              </w:r>
              <w:r w:rsidR="004B7A95" w:rsidRPr="00FD00E2">
                <w:rPr>
                  <w:rStyle w:val="a6"/>
                  <w:b w:val="0"/>
                  <w:sz w:val="20"/>
                  <w:szCs w:val="20"/>
                  <w:lang w:val="en-US" w:eastAsia="en-US"/>
                </w:rPr>
                <w:t>mo</w:t>
              </w:r>
              <w:r w:rsidR="004B7A95" w:rsidRPr="00FD00E2">
                <w:rPr>
                  <w:rStyle w:val="a6"/>
                  <w:b w:val="0"/>
                  <w:sz w:val="20"/>
                  <w:szCs w:val="20"/>
                  <w:lang w:eastAsia="en-US"/>
                </w:rPr>
                <w:t>-</w:t>
              </w:r>
              <w:r w:rsidR="004B7A95" w:rsidRPr="00FD00E2">
                <w:rPr>
                  <w:rStyle w:val="a6"/>
                  <w:b w:val="0"/>
                  <w:sz w:val="20"/>
                  <w:szCs w:val="20"/>
                  <w:lang w:val="en-US" w:eastAsia="en-US"/>
                </w:rPr>
                <w:t>smol</w:t>
              </w:r>
              <w:r w:rsidR="004B7A95" w:rsidRPr="00FD00E2">
                <w:rPr>
                  <w:rStyle w:val="a6"/>
                  <w:b w:val="0"/>
                  <w:sz w:val="20"/>
                  <w:szCs w:val="20"/>
                  <w:lang w:eastAsia="en-US"/>
                </w:rPr>
                <w:t>.</w:t>
              </w:r>
              <w:r w:rsidR="004B7A95" w:rsidRPr="00FD00E2">
                <w:rPr>
                  <w:rStyle w:val="a6"/>
                  <w:b w:val="0"/>
                  <w:sz w:val="20"/>
                  <w:szCs w:val="20"/>
                  <w:lang w:val="en-US" w:eastAsia="en-US"/>
                </w:rPr>
                <w:t>ru</w:t>
              </w:r>
            </w:hyperlink>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 </w:t>
            </w:r>
            <w:r w:rsidR="008604A3" w:rsidRPr="00FD00E2">
              <w:rPr>
                <w:b w:val="0"/>
                <w:sz w:val="20"/>
                <w:szCs w:val="20"/>
              </w:rPr>
              <w:t>409-88-25</w:t>
            </w:r>
          </w:p>
          <w:p w:rsidR="008604A3" w:rsidRPr="00FD00E2" w:rsidRDefault="008604A3" w:rsidP="00FD00E2">
            <w:pPr>
              <w:pStyle w:val="510"/>
              <w:shd w:val="clear" w:color="auto" w:fill="auto"/>
              <w:spacing w:line="240" w:lineRule="auto"/>
              <w:ind w:firstLine="0"/>
              <w:jc w:val="center"/>
              <w:rPr>
                <w:b w:val="0"/>
                <w:sz w:val="20"/>
                <w:szCs w:val="20"/>
              </w:rPr>
            </w:pPr>
            <w:r w:rsidRPr="00FD00E2">
              <w:rPr>
                <w:b w:val="0"/>
                <w:sz w:val="20"/>
                <w:szCs w:val="20"/>
              </w:rPr>
              <w:t>409-88-26</w:t>
            </w:r>
          </w:p>
        </w:tc>
      </w:tr>
      <w:tr w:rsidR="004B7A95" w:rsidRPr="00FD00E2" w:rsidTr="00FD00E2">
        <w:trPr>
          <w:trHeight w:val="577"/>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62</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муниципального образования поселок Солнечное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197739, Санкт-Петербург, </w:t>
            </w:r>
          </w:p>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п. Солнечное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ул. Вокзальная</w:t>
            </w:r>
            <w:r w:rsidR="00357949" w:rsidRPr="00FD00E2">
              <w:rPr>
                <w:b w:val="0"/>
                <w:sz w:val="20"/>
                <w:szCs w:val="20"/>
              </w:rPr>
              <w:t>, д</w:t>
            </w:r>
            <w:r w:rsidRPr="00FD00E2">
              <w:rPr>
                <w:rStyle w:val="58pt"/>
                <w:sz w:val="20"/>
                <w:szCs w:val="20"/>
              </w:rPr>
              <w:t>.</w:t>
            </w:r>
            <w:r w:rsidRPr="00FD00E2">
              <w:rPr>
                <w:b w:val="0"/>
                <w:sz w:val="20"/>
                <w:szCs w:val="20"/>
              </w:rPr>
              <w:t xml:space="preserve"> 15</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883909"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masolnechnoe@</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pochtarf.ru;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 432-94-67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432-95-69</w:t>
            </w:r>
          </w:p>
        </w:tc>
      </w:tr>
      <w:tr w:rsidR="004B7A95" w:rsidRPr="00FD00E2" w:rsidTr="00FD00E2">
        <w:trPr>
          <w:trHeight w:val="705"/>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left="200" w:firstLine="0"/>
              <w:jc w:val="center"/>
              <w:rPr>
                <w:b w:val="0"/>
                <w:sz w:val="20"/>
                <w:szCs w:val="20"/>
              </w:rPr>
            </w:pPr>
            <w:r w:rsidRPr="00FD00E2">
              <w:rPr>
                <w:b w:val="0"/>
                <w:sz w:val="20"/>
                <w:szCs w:val="20"/>
              </w:rPr>
              <w:t>63</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Местная Администрация внутригородского Муниципального образования Санкт-Петербурга поселок Уш</w:t>
            </w:r>
            <w:r w:rsidR="00357949" w:rsidRPr="00FD00E2">
              <w:rPr>
                <w:b w:val="0"/>
                <w:sz w:val="20"/>
                <w:szCs w:val="20"/>
              </w:rPr>
              <w:t>а</w:t>
            </w:r>
            <w:r w:rsidRPr="00FD00E2">
              <w:rPr>
                <w:b w:val="0"/>
                <w:sz w:val="20"/>
                <w:szCs w:val="20"/>
              </w:rPr>
              <w:t>ково</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197720, Санкт-Петербург,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г. Зеленогорск, пр. Ленина, д. 15</w:t>
            </w:r>
          </w:p>
        </w:tc>
        <w:tc>
          <w:tcPr>
            <w:tcW w:w="2181" w:type="dxa"/>
            <w:tcBorders>
              <w:top w:val="single" w:sz="4" w:space="0" w:color="auto"/>
              <w:left w:val="single" w:sz="4" w:space="0" w:color="auto"/>
              <w:bottom w:val="single" w:sz="4" w:space="0" w:color="auto"/>
              <w:right w:val="single" w:sz="4" w:space="0" w:color="auto"/>
            </w:tcBorders>
            <w:shd w:val="clear" w:color="auto" w:fill="FFFFFF"/>
          </w:tcPr>
          <w:p w:rsidR="00883909" w:rsidRPr="00FD00E2" w:rsidRDefault="004B7A95" w:rsidP="00FD00E2">
            <w:pPr>
              <w:pStyle w:val="510"/>
              <w:shd w:val="clear" w:color="auto" w:fill="auto"/>
              <w:spacing w:line="240" w:lineRule="auto"/>
              <w:ind w:firstLine="0"/>
              <w:jc w:val="center"/>
              <w:rPr>
                <w:b w:val="0"/>
                <w:sz w:val="20"/>
                <w:szCs w:val="20"/>
                <w:lang w:eastAsia="en-US"/>
              </w:rPr>
            </w:pPr>
            <w:r w:rsidRPr="00FD00E2">
              <w:rPr>
                <w:b w:val="0"/>
                <w:sz w:val="20"/>
                <w:szCs w:val="20"/>
                <w:lang w:val="en-US" w:eastAsia="en-US"/>
              </w:rPr>
              <w:t>maushkovo@</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lang w:val="en-US" w:eastAsia="en-US"/>
              </w:rPr>
              <w:t>pochtarf.ru;</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rsidR="00234EC7"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 xml:space="preserve">тел. 433-82-18 </w:t>
            </w:r>
          </w:p>
          <w:p w:rsidR="004B7A95" w:rsidRPr="00FD00E2" w:rsidRDefault="004B7A95" w:rsidP="00FD00E2">
            <w:pPr>
              <w:pStyle w:val="510"/>
              <w:shd w:val="clear" w:color="auto" w:fill="auto"/>
              <w:spacing w:line="240" w:lineRule="auto"/>
              <w:ind w:firstLine="0"/>
              <w:jc w:val="center"/>
              <w:rPr>
                <w:b w:val="0"/>
                <w:sz w:val="20"/>
                <w:szCs w:val="20"/>
              </w:rPr>
            </w:pPr>
            <w:r w:rsidRPr="00FD00E2">
              <w:rPr>
                <w:b w:val="0"/>
                <w:sz w:val="20"/>
                <w:szCs w:val="20"/>
              </w:rPr>
              <w:t>факс 433-82-18</w:t>
            </w:r>
          </w:p>
        </w:tc>
      </w:tr>
    </w:tbl>
    <w:p w:rsidR="004B7A95" w:rsidRPr="003441A1" w:rsidRDefault="004B7A95" w:rsidP="00894BBC">
      <w:pPr>
        <w:jc w:val="both"/>
        <w:rPr>
          <w:sz w:val="18"/>
          <w:szCs w:val="18"/>
        </w:rPr>
      </w:pPr>
    </w:p>
    <w:tbl>
      <w:tblPr>
        <w:tblW w:w="9214" w:type="dxa"/>
        <w:tblInd w:w="289" w:type="dxa"/>
        <w:tblLayout w:type="fixed"/>
        <w:tblCellMar>
          <w:left w:w="0" w:type="dxa"/>
          <w:right w:w="0" w:type="dxa"/>
        </w:tblCellMar>
        <w:tblLook w:val="0000"/>
      </w:tblPr>
      <w:tblGrid>
        <w:gridCol w:w="567"/>
        <w:gridCol w:w="2410"/>
        <w:gridCol w:w="2409"/>
        <w:gridCol w:w="2177"/>
        <w:gridCol w:w="1651"/>
      </w:tblGrid>
      <w:tr w:rsidR="004B7A95" w:rsidRPr="00064B87" w:rsidTr="00AB223A">
        <w:trPr>
          <w:trHeight w:val="844"/>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64</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внутригородского Муниципального</w:t>
            </w:r>
          </w:p>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образования Санкт-Петербурга муниципальный округ</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 Московская застава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196105, Санкт-Петербург,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ул. Свеаборгская, д. 8</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883909" w:rsidRPr="0044219D" w:rsidRDefault="004B7A95" w:rsidP="0044219D">
            <w:pPr>
              <w:pStyle w:val="510"/>
              <w:shd w:val="clear" w:color="auto" w:fill="auto"/>
              <w:spacing w:line="240" w:lineRule="auto"/>
              <w:ind w:firstLine="0"/>
              <w:jc w:val="center"/>
              <w:rPr>
                <w:b w:val="0"/>
                <w:sz w:val="20"/>
                <w:szCs w:val="20"/>
                <w:lang w:eastAsia="en-US"/>
              </w:rPr>
            </w:pPr>
            <w:r w:rsidRPr="0044219D">
              <w:rPr>
                <w:b w:val="0"/>
                <w:sz w:val="20"/>
                <w:szCs w:val="20"/>
                <w:lang w:val="en-US" w:eastAsia="en-US"/>
              </w:rPr>
              <w:t>mcmo44@</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lang w:val="en-US" w:eastAsia="en-US"/>
              </w:rPr>
              <w:t>yandex.r</w:t>
            </w:r>
            <w:r w:rsidR="00CE7FD9" w:rsidRPr="0044219D">
              <w:rPr>
                <w:b w:val="0"/>
                <w:sz w:val="20"/>
                <w:szCs w:val="20"/>
                <w:lang w:val="en-US" w:eastAsia="en-US"/>
              </w:rPr>
              <w:t>u</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тел. /факс 387-88-02</w:t>
            </w:r>
          </w:p>
        </w:tc>
      </w:tr>
      <w:tr w:rsidR="004B7A95" w:rsidRPr="00064B87" w:rsidTr="00AB223A">
        <w:trPr>
          <w:trHeight w:val="713"/>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65</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внутригородского муниципального</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образования Санкт-Петербурга </w:t>
            </w:r>
            <w:r w:rsidRPr="0044219D">
              <w:rPr>
                <w:b w:val="0"/>
                <w:sz w:val="20"/>
                <w:szCs w:val="20"/>
              </w:rPr>
              <w:lastRenderedPageBreak/>
              <w:t>муниципального округа Гагаринское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lastRenderedPageBreak/>
              <w:t>196244, Санкт-Петербург, Витебский пр., д. 41, корп.1</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883909" w:rsidRPr="0044219D" w:rsidRDefault="004B7A95" w:rsidP="0044219D">
            <w:pPr>
              <w:pStyle w:val="510"/>
              <w:shd w:val="clear" w:color="auto" w:fill="auto"/>
              <w:spacing w:line="240" w:lineRule="auto"/>
              <w:ind w:firstLine="0"/>
              <w:jc w:val="center"/>
              <w:rPr>
                <w:b w:val="0"/>
                <w:sz w:val="20"/>
                <w:szCs w:val="20"/>
                <w:lang w:eastAsia="en-US"/>
              </w:rPr>
            </w:pPr>
            <w:r w:rsidRPr="0044219D">
              <w:rPr>
                <w:b w:val="0"/>
                <w:sz w:val="20"/>
                <w:szCs w:val="20"/>
                <w:lang w:val="en-US" w:eastAsia="en-US"/>
              </w:rPr>
              <w:t>adm@</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lang w:val="en-US" w:eastAsia="en-US"/>
              </w:rPr>
              <w:t>gagarinskoe</w:t>
            </w:r>
            <w:r w:rsidRPr="0044219D">
              <w:rPr>
                <w:b w:val="0"/>
                <w:sz w:val="20"/>
                <w:szCs w:val="20"/>
              </w:rPr>
              <w:t>.г</w:t>
            </w:r>
            <w:r w:rsidR="00CE7FD9" w:rsidRPr="0044219D">
              <w:rPr>
                <w:b w:val="0"/>
                <w:sz w:val="20"/>
                <w:szCs w:val="20"/>
                <w:lang w:val="en-US"/>
              </w:rPr>
              <w:t>u</w:t>
            </w:r>
            <w:r w:rsidRPr="0044219D">
              <w:rPr>
                <w:b w:val="0"/>
                <w:sz w:val="20"/>
                <w:szCs w:val="20"/>
              </w:rPr>
              <w:t>;</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Тел.(факс) 378-53-47,</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 378-53-60</w:t>
            </w:r>
          </w:p>
        </w:tc>
      </w:tr>
      <w:tr w:rsidR="004B7A95" w:rsidRPr="00064B87" w:rsidTr="00AB223A">
        <w:trPr>
          <w:trHeight w:val="907"/>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lastRenderedPageBreak/>
              <w:t>66</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Муниципального образования Новоизмайловское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196247 Санкт-Петербург, Новоизмайловский пр., д. 85, кор.1</w:t>
            </w:r>
          </w:p>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ООиП: ул. Варшавская д. 29,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кор. 3</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530A8" w:rsidP="0044219D">
            <w:pPr>
              <w:pStyle w:val="510"/>
              <w:shd w:val="clear" w:color="auto" w:fill="auto"/>
              <w:spacing w:line="240" w:lineRule="auto"/>
              <w:ind w:firstLine="0"/>
              <w:jc w:val="center"/>
              <w:rPr>
                <w:b w:val="0"/>
                <w:sz w:val="20"/>
                <w:szCs w:val="20"/>
              </w:rPr>
            </w:pPr>
            <w:hyperlink r:id="rId46" w:history="1">
              <w:r w:rsidR="004B7A95" w:rsidRPr="0044219D">
                <w:rPr>
                  <w:rStyle w:val="a6"/>
                  <w:b w:val="0"/>
                  <w:sz w:val="20"/>
                  <w:szCs w:val="20"/>
                  <w:lang w:val="en-US" w:eastAsia="en-US"/>
                </w:rPr>
                <w:t>mo46@mail.ru</w:t>
              </w:r>
            </w:hyperlink>
            <w:r w:rsidR="004B7A95" w:rsidRPr="0044219D">
              <w:rPr>
                <w:b w:val="0"/>
                <w:sz w:val="20"/>
                <w:szCs w:val="20"/>
                <w:lang w:val="en-US" w:eastAsia="en-US"/>
              </w:rPr>
              <w:t>;</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Тел/факс 370-44-83</w:t>
            </w:r>
          </w:p>
        </w:tc>
      </w:tr>
      <w:tr w:rsidR="004B7A95" w:rsidRPr="00064B87" w:rsidTr="00AB223A">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67</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Местная администрация муниципального округа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Пулковский меридиан</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19607, Санкт- Петербург,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ул. Победы, д. 8</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530A8" w:rsidP="0044219D">
            <w:pPr>
              <w:pStyle w:val="510"/>
              <w:shd w:val="clear" w:color="auto" w:fill="auto"/>
              <w:spacing w:line="240" w:lineRule="auto"/>
              <w:ind w:firstLine="0"/>
              <w:jc w:val="center"/>
              <w:rPr>
                <w:b w:val="0"/>
                <w:sz w:val="20"/>
                <w:szCs w:val="20"/>
              </w:rPr>
            </w:pPr>
            <w:hyperlink r:id="rId47" w:history="1">
              <w:r w:rsidR="004B7A95" w:rsidRPr="0044219D">
                <w:rPr>
                  <w:rStyle w:val="a6"/>
                  <w:b w:val="0"/>
                  <w:sz w:val="20"/>
                  <w:szCs w:val="20"/>
                  <w:lang w:val="en-US" w:eastAsia="en-US"/>
                </w:rPr>
                <w:t>info@mo47.spb.ru</w:t>
              </w:r>
            </w:hyperlink>
            <w:r w:rsidR="004B7A95" w:rsidRPr="0044219D">
              <w:rPr>
                <w:b w:val="0"/>
                <w:sz w:val="20"/>
                <w:szCs w:val="20"/>
                <w:lang w:val="en-US" w:eastAsia="en-US"/>
              </w:rPr>
              <w:t>;</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192E5C" w:rsidP="00AB223A">
            <w:pPr>
              <w:pStyle w:val="510"/>
              <w:shd w:val="clear" w:color="auto" w:fill="auto"/>
              <w:spacing w:line="240" w:lineRule="auto"/>
              <w:ind w:firstLine="0"/>
              <w:jc w:val="center"/>
              <w:rPr>
                <w:b w:val="0"/>
                <w:sz w:val="20"/>
                <w:szCs w:val="20"/>
              </w:rPr>
            </w:pPr>
            <w:r w:rsidRPr="0044219D">
              <w:rPr>
                <w:b w:val="0"/>
                <w:sz w:val="20"/>
                <w:szCs w:val="20"/>
              </w:rPr>
              <w:t>373-65-66</w:t>
            </w:r>
          </w:p>
        </w:tc>
      </w:tr>
      <w:tr w:rsidR="004B7A95" w:rsidRPr="00064B87" w:rsidTr="00AB223A">
        <w:trPr>
          <w:trHeight w:val="507"/>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68</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муниципального образования муниципальный округ Звездное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196066, Санкт-Петербург,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ул. Алтайская, д. 13</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530A8" w:rsidP="0044219D">
            <w:pPr>
              <w:pStyle w:val="510"/>
              <w:shd w:val="clear" w:color="auto" w:fill="auto"/>
              <w:spacing w:line="240" w:lineRule="auto"/>
              <w:ind w:firstLine="0"/>
              <w:jc w:val="center"/>
              <w:rPr>
                <w:b w:val="0"/>
                <w:sz w:val="20"/>
                <w:szCs w:val="20"/>
              </w:rPr>
            </w:pPr>
            <w:hyperlink r:id="rId48" w:history="1">
              <w:r w:rsidR="004B7A95" w:rsidRPr="0044219D">
                <w:rPr>
                  <w:rStyle w:val="a6"/>
                  <w:b w:val="0"/>
                  <w:sz w:val="20"/>
                  <w:szCs w:val="20"/>
                  <w:lang w:val="en-US" w:eastAsia="en-US"/>
                </w:rPr>
                <w:t>mo048@yandex.ru</w:t>
              </w:r>
            </w:hyperlink>
            <w:r w:rsidR="004B7A95" w:rsidRPr="0044219D">
              <w:rPr>
                <w:b w:val="0"/>
                <w:sz w:val="20"/>
                <w:szCs w:val="20"/>
                <w:lang w:val="en-US" w:eastAsia="en-US"/>
              </w:rPr>
              <w:t>;</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 xml:space="preserve">тел. 371-28-72 </w:t>
            </w:r>
          </w:p>
          <w:p w:rsidR="004B7A95"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факс: 371-89-72</w:t>
            </w:r>
          </w:p>
        </w:tc>
      </w:tr>
      <w:tr w:rsidR="004B7A95" w:rsidRPr="00064B87" w:rsidTr="00AB223A">
        <w:trPr>
          <w:trHeight w:val="785"/>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69</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муниципального образования муниципальный округ Невская застава</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192148, Санкт-Петербург, </w:t>
            </w:r>
          </w:p>
          <w:p w:rsidR="004B7A95" w:rsidRPr="0044219D" w:rsidRDefault="00E446AA" w:rsidP="0044219D">
            <w:pPr>
              <w:pStyle w:val="510"/>
              <w:shd w:val="clear" w:color="auto" w:fill="auto"/>
              <w:spacing w:line="240" w:lineRule="auto"/>
              <w:ind w:firstLine="0"/>
              <w:jc w:val="center"/>
              <w:rPr>
                <w:b w:val="0"/>
                <w:sz w:val="20"/>
                <w:szCs w:val="20"/>
              </w:rPr>
            </w:pPr>
            <w:r w:rsidRPr="0044219D">
              <w:rPr>
                <w:b w:val="0"/>
                <w:sz w:val="20"/>
                <w:szCs w:val="20"/>
              </w:rPr>
              <w:t>ул. Седова, д. 19</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883909" w:rsidRPr="0044219D" w:rsidRDefault="00192E5C" w:rsidP="0044219D">
            <w:pPr>
              <w:pStyle w:val="510"/>
              <w:shd w:val="clear" w:color="auto" w:fill="auto"/>
              <w:spacing w:line="240" w:lineRule="auto"/>
              <w:ind w:firstLine="0"/>
              <w:jc w:val="center"/>
              <w:rPr>
                <w:b w:val="0"/>
                <w:sz w:val="20"/>
                <w:szCs w:val="20"/>
              </w:rPr>
            </w:pPr>
            <w:r w:rsidRPr="0044219D">
              <w:rPr>
                <w:b w:val="0"/>
                <w:sz w:val="20"/>
                <w:szCs w:val="20"/>
                <w:lang w:val="en-US"/>
              </w:rPr>
              <w:t>mozastava49@</w:t>
            </w:r>
          </w:p>
          <w:p w:rsidR="004B7A95" w:rsidRPr="0044219D" w:rsidRDefault="00192E5C" w:rsidP="0044219D">
            <w:pPr>
              <w:pStyle w:val="510"/>
              <w:shd w:val="clear" w:color="auto" w:fill="auto"/>
              <w:spacing w:line="240" w:lineRule="auto"/>
              <w:ind w:firstLine="0"/>
              <w:jc w:val="center"/>
              <w:rPr>
                <w:b w:val="0"/>
                <w:sz w:val="20"/>
                <w:szCs w:val="20"/>
              </w:rPr>
            </w:pPr>
            <w:r w:rsidRPr="0044219D">
              <w:rPr>
                <w:b w:val="0"/>
                <w:sz w:val="20"/>
                <w:szCs w:val="20"/>
                <w:lang w:val="en-US"/>
              </w:rPr>
              <w:t>gmail.com</w:t>
            </w:r>
            <w:r w:rsidR="004B7A95" w:rsidRPr="0044219D">
              <w:rPr>
                <w:b w:val="0"/>
                <w:sz w:val="20"/>
                <w:szCs w:val="20"/>
                <w:lang w:val="en-US" w:eastAsia="en-US"/>
              </w:rPr>
              <w:t>;</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 xml:space="preserve">тел. 365-19-49 </w:t>
            </w:r>
          </w:p>
          <w:p w:rsidR="004B7A95"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факс 365-19-49</w:t>
            </w:r>
          </w:p>
        </w:tc>
      </w:tr>
      <w:tr w:rsidR="004B7A95" w:rsidRPr="00064B87" w:rsidTr="00AB223A">
        <w:trPr>
          <w:trHeight w:val="839"/>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70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внутригородского муниципального</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образования Санкт-Петербурга муниципального округа Ивановский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192131, Санкт-Петербург,</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 улица Ивановская, дом 26</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883909" w:rsidRPr="0044219D" w:rsidRDefault="004B7A95" w:rsidP="0044219D">
            <w:pPr>
              <w:pStyle w:val="510"/>
              <w:shd w:val="clear" w:color="auto" w:fill="auto"/>
              <w:spacing w:line="240" w:lineRule="auto"/>
              <w:ind w:firstLine="0"/>
              <w:jc w:val="center"/>
              <w:rPr>
                <w:b w:val="0"/>
                <w:sz w:val="20"/>
                <w:szCs w:val="20"/>
                <w:lang w:eastAsia="en-US"/>
              </w:rPr>
            </w:pPr>
            <w:r w:rsidRPr="0044219D">
              <w:rPr>
                <w:b w:val="0"/>
                <w:sz w:val="20"/>
                <w:szCs w:val="20"/>
                <w:lang w:val="en-US" w:eastAsia="en-US"/>
              </w:rPr>
              <w:t>maivanovskiy@</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lang w:val="en-US" w:eastAsia="en-US"/>
              </w:rPr>
              <w:t>pochtarf.ru;</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 xml:space="preserve">тел. 368-32-39 </w:t>
            </w:r>
          </w:p>
          <w:p w:rsidR="004B7A95"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факс 560-35-14</w:t>
            </w:r>
          </w:p>
        </w:tc>
      </w:tr>
      <w:tr w:rsidR="004B7A95" w:rsidRPr="00064B87" w:rsidTr="00AB223A">
        <w:trPr>
          <w:trHeight w:val="837"/>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71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357949"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w:t>
            </w:r>
            <w:r w:rsidR="004B7A95" w:rsidRPr="0044219D">
              <w:rPr>
                <w:b w:val="0"/>
                <w:sz w:val="20"/>
                <w:szCs w:val="20"/>
              </w:rPr>
              <w:t>униципального</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образования Санкт-Петербурга муниципальный округ Обуховский</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192012, Санкт-Петербург, 2- й Рабфаковский пер., д. 2</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883909" w:rsidRPr="0044219D" w:rsidRDefault="004B7A95" w:rsidP="0044219D">
            <w:pPr>
              <w:pStyle w:val="510"/>
              <w:shd w:val="clear" w:color="auto" w:fill="auto"/>
              <w:spacing w:line="240" w:lineRule="auto"/>
              <w:ind w:firstLine="0"/>
              <w:jc w:val="center"/>
              <w:rPr>
                <w:b w:val="0"/>
                <w:sz w:val="20"/>
                <w:szCs w:val="20"/>
                <w:lang w:eastAsia="en-US"/>
              </w:rPr>
            </w:pPr>
            <w:r w:rsidRPr="0044219D">
              <w:rPr>
                <w:b w:val="0"/>
                <w:sz w:val="20"/>
                <w:szCs w:val="20"/>
                <w:lang w:val="en-US" w:eastAsia="en-US"/>
              </w:rPr>
              <w:t>maobuhovskiy@</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lang w:val="en-US" w:eastAsia="en-US"/>
              </w:rPr>
              <w:t>pochtarf.ru;</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тел. 368-49-45</w:t>
            </w:r>
          </w:p>
          <w:p w:rsidR="004B7A95" w:rsidRPr="0044219D" w:rsidRDefault="004B7A95" w:rsidP="00AB223A">
            <w:pPr>
              <w:pStyle w:val="510"/>
              <w:shd w:val="clear" w:color="auto" w:fill="auto"/>
              <w:spacing w:line="240" w:lineRule="auto"/>
              <w:ind w:firstLine="0"/>
              <w:jc w:val="center"/>
              <w:rPr>
                <w:b w:val="0"/>
                <w:sz w:val="20"/>
                <w:szCs w:val="20"/>
              </w:rPr>
            </w:pPr>
            <w:r w:rsidRPr="0044219D">
              <w:rPr>
                <w:b w:val="0"/>
                <w:sz w:val="20"/>
                <w:szCs w:val="20"/>
              </w:rPr>
              <w:t xml:space="preserve"> факс 368-49-45</w:t>
            </w:r>
          </w:p>
        </w:tc>
      </w:tr>
      <w:tr w:rsidR="004B7A95" w:rsidRPr="00064B87" w:rsidTr="00AB223A">
        <w:trPr>
          <w:trHeight w:val="835"/>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jc w:val="center"/>
              <w:rPr>
                <w:b w:val="0"/>
                <w:sz w:val="20"/>
                <w:szCs w:val="20"/>
              </w:rPr>
            </w:pPr>
            <w:r w:rsidRPr="0044219D">
              <w:rPr>
                <w:b w:val="0"/>
                <w:sz w:val="20"/>
                <w:szCs w:val="20"/>
              </w:rPr>
              <w:t>72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внутригородского муниципального</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образования Санкт-Петербурга муниципальный округ Рыбацкое</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192177, Санкт-Петербург, Прибрежная ул., д. 16</w:t>
            </w:r>
          </w:p>
        </w:tc>
        <w:tc>
          <w:tcPr>
            <w:tcW w:w="2177" w:type="dxa"/>
            <w:tcBorders>
              <w:top w:val="single" w:sz="4" w:space="0" w:color="auto"/>
              <w:left w:val="single" w:sz="4" w:space="0" w:color="auto"/>
              <w:bottom w:val="single" w:sz="4" w:space="0" w:color="auto"/>
              <w:right w:val="single" w:sz="4" w:space="0" w:color="auto"/>
            </w:tcBorders>
            <w:shd w:val="clear" w:color="auto" w:fill="FFFFFF"/>
          </w:tcPr>
          <w:p w:rsidR="00883909" w:rsidRPr="0044219D" w:rsidRDefault="004B7A95" w:rsidP="0044219D">
            <w:pPr>
              <w:pStyle w:val="510"/>
              <w:shd w:val="clear" w:color="auto" w:fill="auto"/>
              <w:spacing w:line="240" w:lineRule="auto"/>
              <w:ind w:firstLine="0"/>
              <w:jc w:val="center"/>
              <w:rPr>
                <w:b w:val="0"/>
                <w:sz w:val="20"/>
                <w:szCs w:val="20"/>
                <w:lang w:eastAsia="en-US"/>
              </w:rPr>
            </w:pPr>
            <w:r w:rsidRPr="0044219D">
              <w:rPr>
                <w:b w:val="0"/>
                <w:sz w:val="20"/>
                <w:szCs w:val="20"/>
                <w:lang w:val="en-US" w:eastAsia="en-US"/>
              </w:rPr>
              <w:t>secretaryrybmo@</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lang w:val="en-US" w:eastAsia="en-US"/>
              </w:rPr>
              <w:t>rambler.ru;</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AB223A">
            <w:pPr>
              <w:pStyle w:val="510"/>
              <w:shd w:val="clear" w:color="auto" w:fill="auto"/>
              <w:spacing w:line="240" w:lineRule="auto"/>
              <w:ind w:right="142" w:firstLine="0"/>
              <w:jc w:val="center"/>
              <w:rPr>
                <w:b w:val="0"/>
                <w:sz w:val="20"/>
                <w:szCs w:val="20"/>
              </w:rPr>
            </w:pPr>
            <w:r w:rsidRPr="0044219D">
              <w:rPr>
                <w:b w:val="0"/>
                <w:sz w:val="20"/>
                <w:szCs w:val="20"/>
              </w:rPr>
              <w:t xml:space="preserve">тел. 700-30-04 </w:t>
            </w:r>
          </w:p>
          <w:p w:rsidR="004B7A95" w:rsidRPr="0044219D" w:rsidRDefault="004B7A95" w:rsidP="00AB223A">
            <w:pPr>
              <w:pStyle w:val="510"/>
              <w:shd w:val="clear" w:color="auto" w:fill="auto"/>
              <w:spacing w:line="240" w:lineRule="auto"/>
              <w:ind w:right="142" w:firstLine="0"/>
              <w:jc w:val="center"/>
              <w:rPr>
                <w:b w:val="0"/>
                <w:sz w:val="20"/>
                <w:szCs w:val="20"/>
              </w:rPr>
            </w:pPr>
            <w:r w:rsidRPr="0044219D">
              <w:rPr>
                <w:b w:val="0"/>
                <w:sz w:val="20"/>
                <w:szCs w:val="20"/>
              </w:rPr>
              <w:t>факс 700-48-73</w:t>
            </w:r>
          </w:p>
        </w:tc>
      </w:tr>
    </w:tbl>
    <w:p w:rsidR="004B7A95" w:rsidRPr="003441A1" w:rsidRDefault="004B7A95" w:rsidP="00894BBC">
      <w:pPr>
        <w:jc w:val="both"/>
        <w:rPr>
          <w:sz w:val="18"/>
          <w:szCs w:val="18"/>
        </w:rPr>
      </w:pPr>
    </w:p>
    <w:tbl>
      <w:tblPr>
        <w:tblW w:w="0" w:type="auto"/>
        <w:jc w:val="center"/>
        <w:tblInd w:w="-25" w:type="dxa"/>
        <w:tblLayout w:type="fixed"/>
        <w:tblCellMar>
          <w:left w:w="0" w:type="dxa"/>
          <w:right w:w="0" w:type="dxa"/>
        </w:tblCellMar>
        <w:tblLook w:val="0000"/>
      </w:tblPr>
      <w:tblGrid>
        <w:gridCol w:w="25"/>
        <w:gridCol w:w="530"/>
        <w:gridCol w:w="22"/>
        <w:gridCol w:w="2530"/>
        <w:gridCol w:w="38"/>
        <w:gridCol w:w="2513"/>
        <w:gridCol w:w="42"/>
        <w:gridCol w:w="1801"/>
        <w:gridCol w:w="42"/>
        <w:gridCol w:w="1659"/>
        <w:gridCol w:w="48"/>
      </w:tblGrid>
      <w:tr w:rsidR="004B7A95" w:rsidRPr="003441A1" w:rsidTr="00422D84">
        <w:trPr>
          <w:gridBefore w:val="1"/>
          <w:wBefore w:w="25" w:type="dxa"/>
          <w:trHeight w:val="561"/>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73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муниципального образования муниципальный округ Народный</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193079 Санкт-Петербург,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ул. Новоселов, </w:t>
            </w:r>
            <w:r w:rsidR="00375BC4" w:rsidRPr="0044219D">
              <w:rPr>
                <w:rStyle w:val="563"/>
                <w:sz w:val="20"/>
                <w:szCs w:val="20"/>
              </w:rPr>
              <w:t>д</w:t>
            </w:r>
            <w:r w:rsidRPr="0044219D">
              <w:rPr>
                <w:rStyle w:val="563"/>
                <w:sz w:val="20"/>
                <w:szCs w:val="20"/>
              </w:rPr>
              <w:t>.</w:t>
            </w:r>
            <w:r w:rsidRPr="0044219D">
              <w:rPr>
                <w:b w:val="0"/>
                <w:sz w:val="20"/>
                <w:szCs w:val="20"/>
              </w:rPr>
              <w:t>5</w:t>
            </w:r>
            <w:r w:rsidRPr="0044219D">
              <w:rPr>
                <w:rStyle w:val="563"/>
                <w:sz w:val="20"/>
                <w:szCs w:val="20"/>
              </w:rPr>
              <w:t>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lang w:val="en-US" w:eastAsia="en-US"/>
              </w:rPr>
              <w:t>mamo_ narodniy@ mail.ru</w:t>
            </w:r>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тел. 446-39-12</w:t>
            </w:r>
          </w:p>
          <w:p w:rsidR="004B7A95"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факс 446-39-12</w:t>
            </w:r>
          </w:p>
        </w:tc>
      </w:tr>
      <w:tr w:rsidR="004B7A95" w:rsidRPr="003441A1" w:rsidTr="00422D84">
        <w:trPr>
          <w:gridBefore w:val="1"/>
          <w:wBefore w:w="25" w:type="dxa"/>
          <w:trHeight w:val="554"/>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74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Местная администрация муниципального образования муниципальный округ </w:t>
            </w:r>
            <w:r w:rsidRPr="0044219D">
              <w:rPr>
                <w:rStyle w:val="51pt4"/>
                <w:spacing w:val="0"/>
                <w:sz w:val="20"/>
                <w:szCs w:val="20"/>
              </w:rPr>
              <w:t>№54</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193230 СПб, Дальневосточный пр., д.42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530A8" w:rsidP="0044219D">
            <w:pPr>
              <w:pStyle w:val="510"/>
              <w:shd w:val="clear" w:color="auto" w:fill="auto"/>
              <w:spacing w:line="240" w:lineRule="auto"/>
              <w:ind w:firstLine="0"/>
              <w:jc w:val="center"/>
              <w:rPr>
                <w:b w:val="0"/>
                <w:sz w:val="20"/>
                <w:szCs w:val="20"/>
              </w:rPr>
            </w:pPr>
            <w:hyperlink r:id="rId49" w:history="1">
              <w:r w:rsidR="004B7A95" w:rsidRPr="0044219D">
                <w:rPr>
                  <w:rStyle w:val="a6"/>
                  <w:b w:val="0"/>
                  <w:sz w:val="20"/>
                  <w:szCs w:val="20"/>
                  <w:lang w:val="en-US" w:eastAsia="en-US"/>
                </w:rPr>
                <w:t>mo54@list.ru</w:t>
              </w:r>
            </w:hyperlink>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тел. 447-81-14</w:t>
            </w:r>
          </w:p>
          <w:p w:rsidR="004B7A95"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факс 446-59-40</w:t>
            </w:r>
          </w:p>
        </w:tc>
      </w:tr>
      <w:tr w:rsidR="004B7A95" w:rsidRPr="003441A1" w:rsidTr="00422D84">
        <w:trPr>
          <w:gridBefore w:val="1"/>
          <w:wBefore w:w="25" w:type="dxa"/>
          <w:trHeight w:val="831"/>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75</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внутригородского муниципального</w:t>
            </w:r>
          </w:p>
          <w:p w:rsidR="00234EC7"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образования Санкт-Петербурга муниципального округа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Невский округ</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193231, Санкт-Петербург, ул.Коллонтай, д.21, корп. 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883909" w:rsidRPr="0044219D" w:rsidRDefault="006B44C1" w:rsidP="0044219D">
            <w:pPr>
              <w:pStyle w:val="510"/>
              <w:shd w:val="clear" w:color="auto" w:fill="auto"/>
              <w:spacing w:line="240" w:lineRule="auto"/>
              <w:ind w:firstLine="0"/>
              <w:jc w:val="center"/>
              <w:rPr>
                <w:b w:val="0"/>
                <w:sz w:val="20"/>
                <w:szCs w:val="20"/>
                <w:lang w:eastAsia="en-US"/>
              </w:rPr>
            </w:pPr>
            <w:r w:rsidRPr="0044219D">
              <w:rPr>
                <w:b w:val="0"/>
                <w:sz w:val="20"/>
                <w:szCs w:val="20"/>
                <w:lang w:val="en-US" w:eastAsia="en-US"/>
              </w:rPr>
              <w:t>nevokrug@</w:t>
            </w:r>
          </w:p>
          <w:p w:rsidR="004B7A95" w:rsidRPr="0044219D" w:rsidRDefault="006B44C1" w:rsidP="0044219D">
            <w:pPr>
              <w:pStyle w:val="510"/>
              <w:shd w:val="clear" w:color="auto" w:fill="auto"/>
              <w:spacing w:line="240" w:lineRule="auto"/>
              <w:ind w:firstLine="0"/>
              <w:jc w:val="center"/>
              <w:rPr>
                <w:b w:val="0"/>
                <w:sz w:val="20"/>
                <w:szCs w:val="20"/>
              </w:rPr>
            </w:pPr>
            <w:r w:rsidRPr="0044219D">
              <w:rPr>
                <w:b w:val="0"/>
                <w:sz w:val="20"/>
                <w:szCs w:val="20"/>
                <w:lang w:val="en-US" w:eastAsia="en-US"/>
              </w:rPr>
              <w:t>nevokrug</w:t>
            </w:r>
            <w:r w:rsidR="004B7A95" w:rsidRPr="0044219D">
              <w:rPr>
                <w:b w:val="0"/>
                <w:sz w:val="20"/>
                <w:szCs w:val="20"/>
                <w:lang w:val="en-US" w:eastAsia="en-US"/>
              </w:rPr>
              <w:t>.ru</w:t>
            </w:r>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тел. 589-27-27</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факс 589-27-27</w:t>
            </w:r>
          </w:p>
        </w:tc>
      </w:tr>
      <w:tr w:rsidR="004B7A95" w:rsidRPr="003441A1" w:rsidTr="00422D84">
        <w:trPr>
          <w:gridBefore w:val="1"/>
          <w:wBefore w:w="25" w:type="dxa"/>
          <w:trHeight w:val="562"/>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76</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муниципального образования муниципальный округ Оккервиль</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193312, Санкт-Петербург,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ул. Коллонтай, д.41 к. 1, каб. № 8</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530A8" w:rsidP="0044219D">
            <w:pPr>
              <w:pStyle w:val="510"/>
              <w:shd w:val="clear" w:color="auto" w:fill="auto"/>
              <w:spacing w:line="240" w:lineRule="auto"/>
              <w:ind w:firstLine="0"/>
              <w:jc w:val="center"/>
              <w:rPr>
                <w:b w:val="0"/>
                <w:sz w:val="20"/>
                <w:szCs w:val="20"/>
              </w:rPr>
            </w:pPr>
            <w:hyperlink r:id="rId50" w:history="1">
              <w:r w:rsidR="00CE7FD9" w:rsidRPr="0044219D">
                <w:rPr>
                  <w:rStyle w:val="a6"/>
                  <w:b w:val="0"/>
                  <w:sz w:val="20"/>
                  <w:szCs w:val="20"/>
                </w:rPr>
                <w:t>ms@mo-okkervil.ru</w:t>
              </w:r>
            </w:hyperlink>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CE7FD9" w:rsidRPr="0044219D" w:rsidRDefault="004B7A95" w:rsidP="0044219D">
            <w:pPr>
              <w:pStyle w:val="510"/>
              <w:shd w:val="clear" w:color="auto" w:fill="auto"/>
              <w:spacing w:line="240" w:lineRule="auto"/>
              <w:ind w:firstLine="0"/>
              <w:jc w:val="center"/>
              <w:rPr>
                <w:b w:val="0"/>
                <w:sz w:val="20"/>
                <w:szCs w:val="20"/>
                <w:lang w:val="en-US"/>
              </w:rPr>
            </w:pPr>
            <w:r w:rsidRPr="0044219D">
              <w:rPr>
                <w:b w:val="0"/>
                <w:sz w:val="20"/>
                <w:szCs w:val="20"/>
              </w:rPr>
              <w:t>(812) 588-25-17,</w:t>
            </w:r>
          </w:p>
          <w:p w:rsidR="004B7A95" w:rsidRPr="0044219D" w:rsidRDefault="004B7A95" w:rsidP="0044219D">
            <w:pPr>
              <w:pStyle w:val="510"/>
              <w:shd w:val="clear" w:color="auto" w:fill="auto"/>
              <w:spacing w:line="240" w:lineRule="auto"/>
              <w:ind w:firstLine="0"/>
              <w:jc w:val="center"/>
              <w:rPr>
                <w:b w:val="0"/>
                <w:sz w:val="20"/>
                <w:szCs w:val="20"/>
                <w:lang w:val="en-US"/>
              </w:rPr>
            </w:pPr>
            <w:r w:rsidRPr="0044219D">
              <w:rPr>
                <w:b w:val="0"/>
                <w:sz w:val="20"/>
                <w:szCs w:val="20"/>
              </w:rPr>
              <w:t>факс (812)588-25-17</w:t>
            </w:r>
          </w:p>
          <w:p w:rsidR="00CE7FD9" w:rsidRPr="0044219D" w:rsidRDefault="00CE7FD9" w:rsidP="0044219D">
            <w:pPr>
              <w:pStyle w:val="510"/>
              <w:shd w:val="clear" w:color="auto" w:fill="auto"/>
              <w:spacing w:line="240" w:lineRule="auto"/>
              <w:ind w:firstLine="0"/>
              <w:jc w:val="center"/>
              <w:rPr>
                <w:b w:val="0"/>
                <w:sz w:val="20"/>
                <w:szCs w:val="20"/>
                <w:lang w:val="en-US"/>
              </w:rPr>
            </w:pPr>
          </w:p>
        </w:tc>
      </w:tr>
      <w:tr w:rsidR="004B7A95" w:rsidRPr="003441A1" w:rsidTr="00422D84">
        <w:trPr>
          <w:gridBefore w:val="1"/>
          <w:wBefore w:w="25" w:type="dxa"/>
          <w:trHeight w:val="754"/>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77</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Местная администрация муниципального образования муниципальный округ </w:t>
            </w:r>
            <w:r w:rsidRPr="0044219D">
              <w:rPr>
                <w:b w:val="0"/>
                <w:sz w:val="20"/>
                <w:szCs w:val="20"/>
              </w:rPr>
              <w:lastRenderedPageBreak/>
              <w:t>Правобережный</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lastRenderedPageBreak/>
              <w:t xml:space="preserve">193312, Санкт-Петербург,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ул. Латышских Стрелков, д. 11, корп. 4</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883909" w:rsidP="0044219D">
            <w:pPr>
              <w:pStyle w:val="510"/>
              <w:shd w:val="clear" w:color="auto" w:fill="auto"/>
              <w:spacing w:line="240" w:lineRule="auto"/>
              <w:ind w:firstLine="0"/>
              <w:jc w:val="center"/>
              <w:rPr>
                <w:b w:val="0"/>
                <w:sz w:val="20"/>
                <w:szCs w:val="20"/>
                <w:lang w:val="en-US"/>
              </w:rPr>
            </w:pPr>
            <w:r w:rsidRPr="0044219D">
              <w:rPr>
                <w:b w:val="0"/>
                <w:sz w:val="20"/>
                <w:szCs w:val="20"/>
                <w:lang w:val="en-US" w:eastAsia="en-US"/>
              </w:rPr>
              <w:t>spbmo57@</w:t>
            </w:r>
            <w:r w:rsidR="004B7A95" w:rsidRPr="0044219D">
              <w:rPr>
                <w:b w:val="0"/>
                <w:sz w:val="20"/>
                <w:szCs w:val="20"/>
                <w:lang w:val="en-US" w:eastAsia="en-US"/>
              </w:rPr>
              <w:t>mail.ru;</w:t>
            </w:r>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тел. 584-02-33</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факс 584-02-33</w:t>
            </w:r>
          </w:p>
        </w:tc>
      </w:tr>
      <w:tr w:rsidR="004B7A95" w:rsidRPr="003441A1" w:rsidTr="00422D84">
        <w:trPr>
          <w:gridBefore w:val="1"/>
          <w:wBefore w:w="25" w:type="dxa"/>
          <w:trHeight w:val="552"/>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lastRenderedPageBreak/>
              <w:t>78</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муниципального образования</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города Павловска</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196620, Санкт-Петербург,</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г. Павловск, пер. Песчаный, дом 11/16</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883909" w:rsidP="0044219D">
            <w:pPr>
              <w:pStyle w:val="510"/>
              <w:shd w:val="clear" w:color="auto" w:fill="auto"/>
              <w:spacing w:line="240" w:lineRule="auto"/>
              <w:ind w:firstLine="0"/>
              <w:jc w:val="center"/>
              <w:rPr>
                <w:b w:val="0"/>
                <w:sz w:val="20"/>
                <w:szCs w:val="20"/>
              </w:rPr>
            </w:pPr>
            <w:r w:rsidRPr="0044219D">
              <w:rPr>
                <w:b w:val="0"/>
                <w:sz w:val="20"/>
                <w:szCs w:val="20"/>
              </w:rPr>
              <w:t>1</w:t>
            </w:r>
            <w:r w:rsidR="004B7A95" w:rsidRPr="0044219D">
              <w:rPr>
                <w:b w:val="0"/>
                <w:sz w:val="20"/>
                <w:szCs w:val="20"/>
                <w:lang w:val="en-US" w:eastAsia="en-US"/>
              </w:rPr>
              <w:t>@mo-pavlovsk.ru;</w:t>
            </w:r>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тел. 465-19-16</w:t>
            </w:r>
          </w:p>
          <w:p w:rsidR="004B7A95"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факс 465-17-73</w:t>
            </w:r>
          </w:p>
        </w:tc>
      </w:tr>
      <w:tr w:rsidR="004B7A95" w:rsidRPr="003441A1" w:rsidTr="00422D84">
        <w:trPr>
          <w:gridBefore w:val="1"/>
          <w:wBefore w:w="25" w:type="dxa"/>
          <w:trHeight w:val="701"/>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79</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внутригородского муниципального образования Санкт-Петербурга поселок Тярлево</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190625, Санкт-Петербург,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поселок Тярлево, ул. Новая, д. 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lang w:val="en-US" w:eastAsia="en-US"/>
              </w:rPr>
              <w:t xml:space="preserve">tyarlevo- </w:t>
            </w:r>
            <w:hyperlink r:id="rId51" w:history="1">
              <w:r w:rsidRPr="0044219D">
                <w:rPr>
                  <w:rStyle w:val="a6"/>
                  <w:b w:val="0"/>
                  <w:sz w:val="20"/>
                  <w:szCs w:val="20"/>
                  <w:lang w:val="en-US" w:eastAsia="en-US"/>
                </w:rPr>
                <w:t>spb@mail.ru</w:t>
              </w:r>
            </w:hyperlink>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тел. 466-79-68</w:t>
            </w:r>
          </w:p>
          <w:p w:rsidR="004B7A95" w:rsidRPr="0044219D" w:rsidRDefault="004B7A95" w:rsidP="0044219D">
            <w:pPr>
              <w:pStyle w:val="510"/>
              <w:shd w:val="clear" w:color="auto" w:fill="auto"/>
              <w:spacing w:line="240" w:lineRule="auto"/>
              <w:ind w:left="140" w:firstLine="0"/>
              <w:jc w:val="center"/>
              <w:rPr>
                <w:b w:val="0"/>
                <w:sz w:val="20"/>
                <w:szCs w:val="20"/>
              </w:rPr>
            </w:pPr>
            <w:r w:rsidRPr="0044219D">
              <w:rPr>
                <w:b w:val="0"/>
                <w:sz w:val="20"/>
                <w:szCs w:val="20"/>
              </w:rPr>
              <w:t>факс 466-79-68</w:t>
            </w:r>
          </w:p>
        </w:tc>
      </w:tr>
      <w:tr w:rsidR="004B7A95" w:rsidRPr="003441A1" w:rsidTr="00422D84">
        <w:trPr>
          <w:gridBefore w:val="1"/>
          <w:wBefore w:w="25" w:type="dxa"/>
          <w:trHeight w:val="513"/>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80</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муниципального</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образования город Пушкин</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196600, Санкт-Петербург, Пушкин, Октябрьский бульвар, </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д. 24, оф. 208, 234</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883909" w:rsidP="0044219D">
            <w:pPr>
              <w:pStyle w:val="510"/>
              <w:shd w:val="clear" w:color="auto" w:fill="auto"/>
              <w:spacing w:line="240" w:lineRule="auto"/>
              <w:ind w:firstLine="0"/>
              <w:jc w:val="center"/>
              <w:rPr>
                <w:b w:val="0"/>
                <w:sz w:val="20"/>
                <w:szCs w:val="20"/>
              </w:rPr>
            </w:pPr>
            <w:r w:rsidRPr="0044219D">
              <w:rPr>
                <w:b w:val="0"/>
                <w:sz w:val="20"/>
                <w:szCs w:val="20"/>
                <w:lang w:val="en-US" w:eastAsia="en-US"/>
              </w:rPr>
              <w:t>amoD@</w:t>
            </w:r>
            <w:r w:rsidR="004B7A95" w:rsidRPr="0044219D">
              <w:rPr>
                <w:b w:val="0"/>
                <w:sz w:val="20"/>
                <w:szCs w:val="20"/>
                <w:lang w:val="en-US" w:eastAsia="en-US"/>
              </w:rPr>
              <w:t>bk.ru</w:t>
            </w:r>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Телефон: (812)451-75-03,</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факс (812)451-74-97</w:t>
            </w:r>
          </w:p>
        </w:tc>
      </w:tr>
      <w:tr w:rsidR="004B7A95" w:rsidRPr="003441A1" w:rsidTr="00422D84">
        <w:trPr>
          <w:gridBefore w:val="1"/>
          <w:wBefore w:w="25" w:type="dxa"/>
          <w:trHeight w:val="663"/>
          <w:jc w:val="center"/>
        </w:trPr>
        <w:tc>
          <w:tcPr>
            <w:tcW w:w="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left="200" w:firstLine="0"/>
              <w:rPr>
                <w:b w:val="0"/>
                <w:sz w:val="20"/>
                <w:szCs w:val="20"/>
              </w:rPr>
            </w:pPr>
            <w:r w:rsidRPr="0044219D">
              <w:rPr>
                <w:b w:val="0"/>
                <w:sz w:val="20"/>
                <w:szCs w:val="20"/>
              </w:rPr>
              <w:t>81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Местная Администрация внутригородского Муниципального</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образования Санкт-Петербурга</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поселок Александровская</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 xml:space="preserve">196631, Санкт-Петербург, Пушкинский район, п. Александровская, </w:t>
            </w:r>
          </w:p>
          <w:p w:rsidR="004B7A95" w:rsidRPr="0044219D" w:rsidRDefault="004B7A95" w:rsidP="0044219D">
            <w:pPr>
              <w:pStyle w:val="510"/>
              <w:shd w:val="clear" w:color="auto" w:fill="auto"/>
              <w:spacing w:line="240" w:lineRule="auto"/>
              <w:ind w:firstLine="0"/>
              <w:jc w:val="center"/>
              <w:rPr>
                <w:b w:val="0"/>
                <w:bCs w:val="0"/>
                <w:sz w:val="20"/>
                <w:szCs w:val="20"/>
                <w:shd w:val="clear" w:color="auto" w:fill="FFFFFF"/>
              </w:rPr>
            </w:pPr>
            <w:r w:rsidRPr="0044219D">
              <w:rPr>
                <w:b w:val="0"/>
                <w:sz w:val="20"/>
                <w:szCs w:val="20"/>
              </w:rPr>
              <w:t>Волхонское шоссе,</w:t>
            </w:r>
            <w:r w:rsidR="00357949" w:rsidRPr="0044219D">
              <w:rPr>
                <w:rStyle w:val="563"/>
                <w:sz w:val="20"/>
                <w:szCs w:val="20"/>
              </w:rPr>
              <w:t xml:space="preserve"> д..</w:t>
            </w:r>
            <w:r w:rsidR="00357949" w:rsidRPr="0044219D">
              <w:rPr>
                <w:b w:val="0"/>
                <w:sz w:val="20"/>
                <w:szCs w:val="20"/>
              </w:rPr>
              <w:t xml:space="preserve"> 33</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44219D" w:rsidRDefault="004530A8" w:rsidP="0044219D">
            <w:pPr>
              <w:pStyle w:val="510"/>
              <w:shd w:val="clear" w:color="auto" w:fill="auto"/>
              <w:spacing w:line="240" w:lineRule="auto"/>
              <w:ind w:firstLine="0"/>
              <w:jc w:val="center"/>
              <w:rPr>
                <w:b w:val="0"/>
                <w:sz w:val="20"/>
                <w:szCs w:val="20"/>
              </w:rPr>
            </w:pPr>
            <w:hyperlink r:id="rId52" w:history="1">
              <w:r w:rsidR="004B7A95" w:rsidRPr="0044219D">
                <w:rPr>
                  <w:rStyle w:val="a6"/>
                  <w:b w:val="0"/>
                  <w:sz w:val="20"/>
                  <w:szCs w:val="20"/>
                  <w:lang w:val="en-US" w:eastAsia="en-US"/>
                </w:rPr>
                <w:t>possovet@list.ru</w:t>
              </w:r>
            </w:hyperlink>
            <w:r w:rsidR="004B7A95" w:rsidRPr="0044219D">
              <w:rPr>
                <w:b w:val="0"/>
                <w:sz w:val="20"/>
                <w:szCs w:val="20"/>
                <w:lang w:val="en-US" w:eastAsia="en-US"/>
              </w:rPr>
              <w:t>;</w:t>
            </w:r>
          </w:p>
        </w:tc>
        <w:tc>
          <w:tcPr>
            <w:tcW w:w="1707"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тел. 451-36-14</w:t>
            </w:r>
          </w:p>
          <w:p w:rsidR="004B7A95" w:rsidRPr="0044219D" w:rsidRDefault="004B7A95" w:rsidP="0044219D">
            <w:pPr>
              <w:pStyle w:val="510"/>
              <w:shd w:val="clear" w:color="auto" w:fill="auto"/>
              <w:spacing w:line="240" w:lineRule="auto"/>
              <w:ind w:firstLine="0"/>
              <w:jc w:val="center"/>
              <w:rPr>
                <w:b w:val="0"/>
                <w:sz w:val="20"/>
                <w:szCs w:val="20"/>
              </w:rPr>
            </w:pPr>
            <w:r w:rsidRPr="0044219D">
              <w:rPr>
                <w:b w:val="0"/>
                <w:sz w:val="20"/>
                <w:szCs w:val="20"/>
              </w:rPr>
              <w:t>факс 451-36-14</w:t>
            </w:r>
          </w:p>
        </w:tc>
      </w:tr>
      <w:tr w:rsidR="004B7A95" w:rsidRPr="00FF7711" w:rsidTr="00422D84">
        <w:trPr>
          <w:gridAfter w:val="1"/>
          <w:wAfter w:w="48" w:type="dxa"/>
          <w:trHeight w:val="1265"/>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left="220" w:firstLine="0"/>
              <w:rPr>
                <w:b w:val="0"/>
                <w:sz w:val="20"/>
                <w:szCs w:val="20"/>
              </w:rPr>
            </w:pPr>
            <w:r w:rsidRPr="00FF7711">
              <w:rPr>
                <w:b w:val="0"/>
                <w:sz w:val="20"/>
                <w:szCs w:val="20"/>
              </w:rPr>
              <w:t>82</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Местная администрация Муниципального образования поселок Шушары</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 xml:space="preserve">196626, Санкт-Петербург, поселок Шушары, </w:t>
            </w:r>
          </w:p>
          <w:p w:rsidR="00357949"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 xml:space="preserve">ул. Школьная, д. 5 лит. А Отдел опеки и попечительства: 196600, Санкт- Петербург, Пушкин, Октябрьский б-р, </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д.</w:t>
            </w:r>
            <w:r w:rsidR="00357949" w:rsidRPr="00FF7711">
              <w:rPr>
                <w:b w:val="0"/>
                <w:sz w:val="20"/>
                <w:szCs w:val="20"/>
              </w:rPr>
              <w:t>.24, каб. 328</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530A8" w:rsidP="00FF7711">
            <w:pPr>
              <w:pStyle w:val="510"/>
              <w:shd w:val="clear" w:color="auto" w:fill="auto"/>
              <w:spacing w:line="240" w:lineRule="auto"/>
              <w:ind w:firstLine="0"/>
              <w:jc w:val="center"/>
              <w:rPr>
                <w:b w:val="0"/>
                <w:sz w:val="20"/>
                <w:szCs w:val="20"/>
              </w:rPr>
            </w:pPr>
            <w:hyperlink r:id="rId53" w:history="1">
              <w:r w:rsidR="004B7A95" w:rsidRPr="00FF7711">
                <w:rPr>
                  <w:rStyle w:val="a6"/>
                  <w:b w:val="0"/>
                  <w:sz w:val="20"/>
                  <w:szCs w:val="20"/>
                  <w:lang w:eastAsia="en-US"/>
                </w:rPr>
                <w:t>4511497@</w:t>
              </w:r>
              <w:r w:rsidR="004B7A95" w:rsidRPr="00FF7711">
                <w:rPr>
                  <w:rStyle w:val="a6"/>
                  <w:b w:val="0"/>
                  <w:sz w:val="20"/>
                  <w:szCs w:val="20"/>
                  <w:lang w:val="en-US" w:eastAsia="en-US"/>
                </w:rPr>
                <w:t>mail</w:t>
              </w:r>
              <w:r w:rsidR="004B7A95" w:rsidRPr="00FF7711">
                <w:rPr>
                  <w:rStyle w:val="a6"/>
                  <w:b w:val="0"/>
                  <w:sz w:val="20"/>
                  <w:szCs w:val="20"/>
                  <w:lang w:eastAsia="en-US"/>
                </w:rPr>
                <w:t>.</w:t>
              </w:r>
              <w:r w:rsidR="004B7A95" w:rsidRPr="00FF7711">
                <w:rPr>
                  <w:rStyle w:val="a6"/>
                  <w:b w:val="0"/>
                  <w:sz w:val="20"/>
                  <w:szCs w:val="20"/>
                  <w:lang w:val="en-US" w:eastAsia="en-US"/>
                </w:rPr>
                <w:t>ru</w:t>
              </w:r>
            </w:hyperlink>
            <w:r w:rsidR="004B7A95" w:rsidRPr="00FF7711">
              <w:rPr>
                <w:b w:val="0"/>
                <w:sz w:val="20"/>
                <w:szCs w:val="20"/>
                <w:lang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Тел. 451-14-67</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Факс 339-43-91</w:t>
            </w:r>
          </w:p>
        </w:tc>
      </w:tr>
      <w:tr w:rsidR="004B7A95" w:rsidRPr="00FF7711" w:rsidTr="00422D84">
        <w:trPr>
          <w:gridAfter w:val="1"/>
          <w:wAfter w:w="48" w:type="dxa"/>
          <w:trHeight w:val="543"/>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left="220" w:firstLine="0"/>
              <w:rPr>
                <w:b w:val="0"/>
                <w:sz w:val="20"/>
                <w:szCs w:val="20"/>
              </w:rPr>
            </w:pPr>
            <w:r w:rsidRPr="00FF7711">
              <w:rPr>
                <w:b w:val="0"/>
                <w:sz w:val="20"/>
                <w:szCs w:val="20"/>
              </w:rPr>
              <w:t>83</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FF7711" w:rsidRDefault="00357949" w:rsidP="00FF7711">
            <w:pPr>
              <w:pStyle w:val="510"/>
              <w:shd w:val="clear" w:color="auto" w:fill="auto"/>
              <w:spacing w:line="240" w:lineRule="auto"/>
              <w:ind w:firstLine="0"/>
              <w:jc w:val="center"/>
              <w:rPr>
                <w:b w:val="0"/>
                <w:sz w:val="20"/>
                <w:szCs w:val="20"/>
              </w:rPr>
            </w:pPr>
            <w:r w:rsidRPr="00FF7711">
              <w:rPr>
                <w:b w:val="0"/>
                <w:sz w:val="20"/>
                <w:szCs w:val="20"/>
              </w:rPr>
              <w:t>М</w:t>
            </w:r>
            <w:r w:rsidR="004B7A95" w:rsidRPr="00FF7711">
              <w:rPr>
                <w:b w:val="0"/>
                <w:sz w:val="20"/>
                <w:szCs w:val="20"/>
              </w:rPr>
              <w:t xml:space="preserve">естная администрация муниципального образования </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город Петергоф</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 xml:space="preserve">198510, Санкт-Петербург, </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г.</w:t>
            </w:r>
            <w:r w:rsidR="00357949" w:rsidRPr="00FF7711">
              <w:rPr>
                <w:b w:val="0"/>
                <w:sz w:val="20"/>
                <w:szCs w:val="20"/>
              </w:rPr>
              <w:t xml:space="preserve"> Петергоф,</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ул. Самсониевская,</w:t>
            </w:r>
            <w:r w:rsidR="00357949" w:rsidRPr="00FF7711">
              <w:rPr>
                <w:rStyle w:val="111pt"/>
                <w:b w:val="0"/>
                <w:spacing w:val="0"/>
                <w:sz w:val="20"/>
                <w:szCs w:val="20"/>
              </w:rPr>
              <w:t xml:space="preserve"> д.3</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lang w:val="en-US"/>
              </w:rPr>
            </w:pPr>
            <w:r w:rsidRPr="00FF7711">
              <w:rPr>
                <w:b w:val="0"/>
                <w:sz w:val="20"/>
                <w:szCs w:val="20"/>
                <w:lang w:val="en-US" w:eastAsia="en-US"/>
              </w:rPr>
              <w:t>info@mo- petergof.spb.ru;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тел. 450-54-18</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факс 450-54-18</w:t>
            </w:r>
          </w:p>
        </w:tc>
      </w:tr>
      <w:tr w:rsidR="004B7A95" w:rsidRPr="00FF7711" w:rsidTr="00422D84">
        <w:trPr>
          <w:gridAfter w:val="1"/>
          <w:wAfter w:w="48" w:type="dxa"/>
          <w:trHeight w:val="559"/>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left="220" w:firstLine="0"/>
              <w:rPr>
                <w:b w:val="0"/>
                <w:sz w:val="20"/>
                <w:szCs w:val="20"/>
              </w:rPr>
            </w:pPr>
            <w:r w:rsidRPr="00FF7711">
              <w:rPr>
                <w:b w:val="0"/>
                <w:sz w:val="20"/>
                <w:szCs w:val="20"/>
              </w:rPr>
              <w:t>84</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Администрация муниципального</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образования город Ломоносов</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57949"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 xml:space="preserve">198412, Санкт-Петербург, </w:t>
            </w:r>
          </w:p>
          <w:p w:rsidR="00357949"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 xml:space="preserve">г. Ломоносов, </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пр. Дворцовый,</w:t>
            </w:r>
            <w:r w:rsidR="00CE7FD9" w:rsidRPr="00FF7711">
              <w:rPr>
                <w:b w:val="0"/>
                <w:sz w:val="20"/>
                <w:szCs w:val="20"/>
              </w:rPr>
              <w:t xml:space="preserve"> д</w:t>
            </w:r>
            <w:r w:rsidRPr="00FF7711">
              <w:rPr>
                <w:b w:val="0"/>
                <w:sz w:val="20"/>
                <w:szCs w:val="20"/>
              </w:rPr>
              <w:t>.40,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lang w:val="en-US" w:eastAsia="en-US"/>
              </w:rPr>
              <w:t>office@mo- lomonosov.ru;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тел/факс 422-73-76</w:t>
            </w:r>
          </w:p>
        </w:tc>
      </w:tr>
      <w:tr w:rsidR="004B7A95" w:rsidRPr="00FF7711" w:rsidTr="00422D84">
        <w:trPr>
          <w:gridAfter w:val="1"/>
          <w:wAfter w:w="48" w:type="dxa"/>
          <w:trHeight w:val="545"/>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left="220" w:firstLine="0"/>
              <w:rPr>
                <w:b w:val="0"/>
                <w:sz w:val="20"/>
                <w:szCs w:val="20"/>
              </w:rPr>
            </w:pPr>
            <w:r w:rsidRPr="00FF7711">
              <w:rPr>
                <w:b w:val="0"/>
                <w:sz w:val="20"/>
                <w:szCs w:val="20"/>
              </w:rPr>
              <w:t>85</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Местная администрация муниципального образования поселок Стрельна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198515, Санкт- Петербург, пос. Стрельна, Санкт- Петербургское шоссе, д. 69</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lang w:val="en-US" w:eastAsia="en-US"/>
              </w:rPr>
              <w:t>info@mo- strelna.ru;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FF7711" w:rsidRDefault="004B7A95" w:rsidP="00FF7711">
            <w:pPr>
              <w:pStyle w:val="510"/>
              <w:shd w:val="clear" w:color="auto" w:fill="auto"/>
              <w:spacing w:line="240" w:lineRule="auto"/>
              <w:ind w:left="120" w:firstLine="0"/>
              <w:jc w:val="center"/>
              <w:rPr>
                <w:b w:val="0"/>
                <w:sz w:val="20"/>
                <w:szCs w:val="20"/>
              </w:rPr>
            </w:pPr>
            <w:r w:rsidRPr="00FF7711">
              <w:rPr>
                <w:b w:val="0"/>
                <w:sz w:val="20"/>
                <w:szCs w:val="20"/>
              </w:rPr>
              <w:t>тел. 421-39-88</w:t>
            </w:r>
          </w:p>
          <w:p w:rsidR="004B7A95" w:rsidRPr="00FF7711" w:rsidRDefault="004B7A95" w:rsidP="00FF7711">
            <w:pPr>
              <w:pStyle w:val="510"/>
              <w:shd w:val="clear" w:color="auto" w:fill="auto"/>
              <w:spacing w:line="240" w:lineRule="auto"/>
              <w:ind w:left="120" w:firstLine="0"/>
              <w:jc w:val="center"/>
              <w:rPr>
                <w:b w:val="0"/>
                <w:sz w:val="20"/>
                <w:szCs w:val="20"/>
              </w:rPr>
            </w:pPr>
            <w:r w:rsidRPr="00FF7711">
              <w:rPr>
                <w:b w:val="0"/>
                <w:sz w:val="20"/>
                <w:szCs w:val="20"/>
              </w:rPr>
              <w:t>факс 421-39-88</w:t>
            </w:r>
          </w:p>
        </w:tc>
      </w:tr>
      <w:tr w:rsidR="004B7A95" w:rsidRPr="00FF7711" w:rsidTr="00422D84">
        <w:trPr>
          <w:gridAfter w:val="1"/>
          <w:wAfter w:w="48" w:type="dxa"/>
          <w:trHeight w:val="727"/>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left="220" w:firstLine="0"/>
              <w:rPr>
                <w:b w:val="0"/>
                <w:sz w:val="20"/>
                <w:szCs w:val="20"/>
              </w:rPr>
            </w:pPr>
            <w:r w:rsidRPr="00FF7711">
              <w:rPr>
                <w:b w:val="0"/>
                <w:sz w:val="20"/>
                <w:szCs w:val="20"/>
              </w:rPr>
              <w:t>86</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Местная администрация внутригородского муниципального образования Санкт- Петербурга муниципальный округ Введенский</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96816"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 xml:space="preserve">197198, Санкт- Петербург, </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ул. Лизы Чайкиной, д.4/12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530A8" w:rsidP="00FF7711">
            <w:pPr>
              <w:pStyle w:val="510"/>
              <w:shd w:val="clear" w:color="auto" w:fill="auto"/>
              <w:spacing w:line="240" w:lineRule="auto"/>
              <w:ind w:firstLine="0"/>
              <w:jc w:val="center"/>
              <w:rPr>
                <w:b w:val="0"/>
                <w:sz w:val="20"/>
                <w:szCs w:val="20"/>
              </w:rPr>
            </w:pPr>
            <w:hyperlink r:id="rId54" w:history="1">
              <w:r w:rsidR="004B7A95" w:rsidRPr="00FF7711">
                <w:rPr>
                  <w:rStyle w:val="a6"/>
                  <w:b w:val="0"/>
                  <w:sz w:val="20"/>
                  <w:szCs w:val="20"/>
                  <w:lang w:val="en-US" w:eastAsia="en-US"/>
                </w:rPr>
                <w:t>mo58@bk.ru</w:t>
              </w:r>
            </w:hyperlink>
            <w:r w:rsidR="004B7A95" w:rsidRPr="00FF7711">
              <w:rPr>
                <w:b w:val="0"/>
                <w:sz w:val="20"/>
                <w:szCs w:val="20"/>
                <w:lang w:val="en-US"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8(812)2325152</w:t>
            </w:r>
          </w:p>
        </w:tc>
      </w:tr>
      <w:tr w:rsidR="004B7A95" w:rsidRPr="00FF7711" w:rsidTr="00422D84">
        <w:trPr>
          <w:gridAfter w:val="1"/>
          <w:wAfter w:w="48" w:type="dxa"/>
          <w:trHeight w:val="787"/>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left="220" w:firstLine="0"/>
              <w:rPr>
                <w:b w:val="0"/>
                <w:sz w:val="20"/>
                <w:szCs w:val="20"/>
              </w:rPr>
            </w:pPr>
            <w:r w:rsidRPr="00FF7711">
              <w:rPr>
                <w:b w:val="0"/>
                <w:sz w:val="20"/>
                <w:szCs w:val="20"/>
              </w:rPr>
              <w:t>87</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Местная Администрация внутригородского муниципального</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образования Санкт-Петербурга муниципальный округ Кронверкское</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 xml:space="preserve">197101, Санкт-Петербург, ул. Кронверкская, </w:t>
            </w:r>
            <w:r w:rsidRPr="00FF7711">
              <w:rPr>
                <w:rStyle w:val="562"/>
                <w:b/>
                <w:sz w:val="20"/>
                <w:szCs w:val="20"/>
              </w:rPr>
              <w:t>Д.</w:t>
            </w:r>
            <w:r w:rsidRPr="00FF7711">
              <w:rPr>
                <w:b w:val="0"/>
                <w:sz w:val="20"/>
                <w:szCs w:val="20"/>
              </w:rPr>
              <w:t xml:space="preserve"> 17/1,</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197101, Санкт-Петербург, ул. Большая Монетная, д. 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883909" w:rsidRPr="00FF7711" w:rsidRDefault="004B7A95" w:rsidP="00FF7711">
            <w:pPr>
              <w:pStyle w:val="510"/>
              <w:shd w:val="clear" w:color="auto" w:fill="auto"/>
              <w:spacing w:line="240" w:lineRule="auto"/>
              <w:ind w:firstLine="0"/>
              <w:jc w:val="center"/>
              <w:rPr>
                <w:b w:val="0"/>
                <w:sz w:val="20"/>
                <w:szCs w:val="20"/>
                <w:lang w:eastAsia="en-US"/>
              </w:rPr>
            </w:pPr>
            <w:r w:rsidRPr="00FF7711">
              <w:rPr>
                <w:b w:val="0"/>
                <w:sz w:val="20"/>
                <w:szCs w:val="20"/>
                <w:lang w:val="en-US" w:eastAsia="en-US"/>
              </w:rPr>
              <w:t>kronverk59@</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lang w:val="en-US" w:eastAsia="en-US"/>
              </w:rPr>
              <w:t>mail.ru;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Тел.498-58-69</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Факс 498-58-72</w:t>
            </w:r>
          </w:p>
        </w:tc>
      </w:tr>
      <w:tr w:rsidR="004B7A95" w:rsidRPr="00FF7711" w:rsidTr="00422D84">
        <w:trPr>
          <w:gridAfter w:val="1"/>
          <w:wAfter w:w="48" w:type="dxa"/>
          <w:trHeight w:val="1236"/>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left="220" w:firstLine="0"/>
              <w:rPr>
                <w:b w:val="0"/>
                <w:sz w:val="20"/>
                <w:szCs w:val="20"/>
              </w:rPr>
            </w:pPr>
            <w:r w:rsidRPr="00FF7711">
              <w:rPr>
                <w:b w:val="0"/>
                <w:sz w:val="20"/>
                <w:szCs w:val="20"/>
              </w:rPr>
              <w:t>88</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Местная Администрация муниципального образования муниципальный округ Посадский</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197046, Санкт-Петербург,</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ул. Большая Посадская, д.4, л.</w:t>
            </w:r>
            <w:r w:rsidR="00CE7FD9" w:rsidRPr="00FF7711">
              <w:rPr>
                <w:b w:val="0"/>
                <w:sz w:val="20"/>
                <w:szCs w:val="20"/>
              </w:rPr>
              <w:t>Д</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(Местная Администрация);</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197046, Санкт-Петербург,</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ул. Большая Посадская, д. 18/7 (специалисты по</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опеке и попечительству)</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FF7711" w:rsidRDefault="004530A8" w:rsidP="00FF7711">
            <w:pPr>
              <w:pStyle w:val="510"/>
              <w:shd w:val="clear" w:color="auto" w:fill="auto"/>
              <w:spacing w:line="240" w:lineRule="auto"/>
              <w:ind w:firstLine="0"/>
              <w:jc w:val="center"/>
              <w:rPr>
                <w:b w:val="0"/>
                <w:sz w:val="20"/>
                <w:szCs w:val="20"/>
              </w:rPr>
            </w:pPr>
            <w:hyperlink r:id="rId55" w:history="1">
              <w:r w:rsidR="004B7A95" w:rsidRPr="00FF7711">
                <w:rPr>
                  <w:rStyle w:val="a6"/>
                  <w:b w:val="0"/>
                  <w:sz w:val="20"/>
                  <w:szCs w:val="20"/>
                  <w:lang w:val="en-US" w:eastAsia="en-US"/>
                </w:rPr>
                <w:t>momo60@list.ru</w:t>
              </w:r>
            </w:hyperlink>
            <w:r w:rsidR="004B7A95" w:rsidRPr="00FF7711">
              <w:rPr>
                <w:b w:val="0"/>
                <w:sz w:val="20"/>
                <w:szCs w:val="20"/>
                <w:lang w:val="en-US"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тел. 233-28-24</w:t>
            </w:r>
          </w:p>
          <w:p w:rsidR="004B7A95" w:rsidRPr="00FF7711" w:rsidRDefault="004B7A95" w:rsidP="00FF7711">
            <w:pPr>
              <w:pStyle w:val="510"/>
              <w:shd w:val="clear" w:color="auto" w:fill="auto"/>
              <w:spacing w:line="240" w:lineRule="auto"/>
              <w:ind w:firstLine="0"/>
              <w:jc w:val="center"/>
              <w:rPr>
                <w:b w:val="0"/>
                <w:sz w:val="20"/>
                <w:szCs w:val="20"/>
              </w:rPr>
            </w:pPr>
            <w:r w:rsidRPr="00FF7711">
              <w:rPr>
                <w:b w:val="0"/>
                <w:sz w:val="20"/>
                <w:szCs w:val="20"/>
              </w:rPr>
              <w:t>факс 233-28-24</w:t>
            </w:r>
          </w:p>
        </w:tc>
      </w:tr>
      <w:tr w:rsidR="004B7A95" w:rsidRPr="001725A5" w:rsidTr="00422D84">
        <w:trPr>
          <w:gridAfter w:val="1"/>
          <w:wAfter w:w="48" w:type="dxa"/>
          <w:trHeight w:val="710"/>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t>89</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Местная Администрация муниципального образования муниципальный округ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Аптекарский остров</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96816"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197022, Санкт-Петербург,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ул. Льва Толстого, </w:t>
            </w:r>
            <w:r w:rsidRPr="001725A5">
              <w:rPr>
                <w:rStyle w:val="561"/>
                <w:b/>
                <w:sz w:val="20"/>
                <w:szCs w:val="20"/>
              </w:rPr>
              <w:t>Д</w:t>
            </w:r>
            <w:r w:rsidRPr="001725A5">
              <w:rPr>
                <w:b w:val="0"/>
                <w:sz w:val="20"/>
                <w:szCs w:val="20"/>
              </w:rPr>
              <w:t>.5</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197136, Санкт-Петербург, Малый пр. П.С., </w:t>
            </w:r>
            <w:r w:rsidRPr="001725A5">
              <w:rPr>
                <w:rStyle w:val="561"/>
                <w:b/>
                <w:sz w:val="20"/>
                <w:szCs w:val="20"/>
              </w:rPr>
              <w:t>Д.</w:t>
            </w:r>
            <w:r w:rsidRPr="001725A5">
              <w:rPr>
                <w:b w:val="0"/>
                <w:sz w:val="20"/>
                <w:szCs w:val="20"/>
              </w:rPr>
              <w:t xml:space="preserve"> 72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lang w:val="en-US" w:eastAsia="en-US"/>
              </w:rPr>
              <w:t>mamo61@ yandex.ru;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1725A5" w:rsidRDefault="004B7A95" w:rsidP="001725A5">
            <w:pPr>
              <w:pStyle w:val="510"/>
              <w:shd w:val="clear" w:color="auto" w:fill="auto"/>
              <w:spacing w:line="240" w:lineRule="auto"/>
              <w:ind w:right="580" w:firstLine="0"/>
              <w:jc w:val="center"/>
              <w:rPr>
                <w:b w:val="0"/>
                <w:sz w:val="20"/>
                <w:szCs w:val="20"/>
              </w:rPr>
            </w:pPr>
            <w:r w:rsidRPr="001725A5">
              <w:rPr>
                <w:b w:val="0"/>
                <w:sz w:val="20"/>
                <w:szCs w:val="20"/>
              </w:rPr>
              <w:t>тел. 702-12-02</w:t>
            </w:r>
          </w:p>
          <w:p w:rsidR="004B7A95" w:rsidRPr="001725A5" w:rsidRDefault="004B7A95" w:rsidP="001725A5">
            <w:pPr>
              <w:pStyle w:val="510"/>
              <w:shd w:val="clear" w:color="auto" w:fill="auto"/>
              <w:spacing w:line="240" w:lineRule="auto"/>
              <w:ind w:right="580" w:firstLine="0"/>
              <w:jc w:val="center"/>
              <w:rPr>
                <w:b w:val="0"/>
                <w:sz w:val="20"/>
                <w:szCs w:val="20"/>
              </w:rPr>
            </w:pPr>
            <w:r w:rsidRPr="001725A5">
              <w:rPr>
                <w:b w:val="0"/>
                <w:sz w:val="20"/>
                <w:szCs w:val="20"/>
              </w:rPr>
              <w:t>факс 702-12-02</w:t>
            </w:r>
          </w:p>
        </w:tc>
      </w:tr>
      <w:tr w:rsidR="004B7A95" w:rsidRPr="001725A5" w:rsidTr="00422D84">
        <w:trPr>
          <w:gridAfter w:val="1"/>
          <w:wAfter w:w="48" w:type="dxa"/>
          <w:trHeight w:val="717"/>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lastRenderedPageBreak/>
              <w:t>90</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Местная Администрация Муниципального образования Муниципального округа округ Петровский</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96816"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197198, Санкт- Петербург,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ул. Гатчинская, д. 16</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530A8" w:rsidP="001725A5">
            <w:pPr>
              <w:pStyle w:val="510"/>
              <w:shd w:val="clear" w:color="auto" w:fill="auto"/>
              <w:spacing w:line="240" w:lineRule="auto"/>
              <w:ind w:firstLine="0"/>
              <w:jc w:val="center"/>
              <w:rPr>
                <w:b w:val="0"/>
                <w:sz w:val="20"/>
                <w:szCs w:val="20"/>
              </w:rPr>
            </w:pPr>
            <w:hyperlink r:id="rId56" w:history="1">
              <w:r w:rsidR="004B7A95" w:rsidRPr="001725A5">
                <w:rPr>
                  <w:rStyle w:val="a6"/>
                  <w:b w:val="0"/>
                  <w:sz w:val="20"/>
                  <w:szCs w:val="20"/>
                  <w:lang w:val="en-US" w:eastAsia="en-US"/>
                </w:rPr>
                <w:t>mo-62@yandex.ru</w:t>
              </w:r>
            </w:hyperlink>
            <w:r w:rsidR="004B7A95" w:rsidRPr="001725A5">
              <w:rPr>
                <w:b w:val="0"/>
                <w:sz w:val="20"/>
                <w:szCs w:val="20"/>
                <w:lang w:val="en-US"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right="900" w:firstLine="0"/>
              <w:jc w:val="center"/>
              <w:rPr>
                <w:b w:val="0"/>
                <w:sz w:val="20"/>
                <w:szCs w:val="20"/>
              </w:rPr>
            </w:pPr>
            <w:r w:rsidRPr="001725A5">
              <w:rPr>
                <w:b w:val="0"/>
                <w:sz w:val="20"/>
                <w:szCs w:val="20"/>
              </w:rPr>
              <w:t>тел./факс 232-99-52</w:t>
            </w:r>
          </w:p>
        </w:tc>
      </w:tr>
      <w:tr w:rsidR="004B7A95" w:rsidRPr="001725A5" w:rsidTr="00422D84">
        <w:trPr>
          <w:gridAfter w:val="1"/>
          <w:wAfter w:w="48" w:type="dxa"/>
          <w:trHeight w:val="500"/>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t>91</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Местная Администрация Муниципального образования муниципальный округ Чкаловское</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96816"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197110, Санкт-Петербург,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ул. Большая Зеленина, д. 20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lang w:val="en-US"/>
              </w:rPr>
            </w:pPr>
            <w:r w:rsidRPr="001725A5">
              <w:rPr>
                <w:b w:val="0"/>
                <w:sz w:val="20"/>
                <w:szCs w:val="20"/>
                <w:lang w:val="en-US" w:eastAsia="en-US"/>
              </w:rPr>
              <w:t>mo-</w:t>
            </w:r>
          </w:p>
          <w:p w:rsidR="00883909" w:rsidRPr="001725A5" w:rsidRDefault="004B7A95" w:rsidP="001725A5">
            <w:pPr>
              <w:pStyle w:val="510"/>
              <w:shd w:val="clear" w:color="auto" w:fill="auto"/>
              <w:spacing w:line="240" w:lineRule="auto"/>
              <w:ind w:firstLine="0"/>
              <w:jc w:val="center"/>
              <w:rPr>
                <w:b w:val="0"/>
                <w:sz w:val="20"/>
                <w:szCs w:val="20"/>
                <w:lang w:eastAsia="en-US"/>
              </w:rPr>
            </w:pPr>
            <w:r w:rsidRPr="001725A5">
              <w:rPr>
                <w:b w:val="0"/>
                <w:sz w:val="20"/>
                <w:szCs w:val="20"/>
                <w:lang w:val="en-US" w:eastAsia="en-US"/>
              </w:rPr>
              <w:t>chkalovskoe@</w:t>
            </w:r>
          </w:p>
          <w:p w:rsidR="004B7A95" w:rsidRPr="001725A5" w:rsidRDefault="004B7A95" w:rsidP="001725A5">
            <w:pPr>
              <w:pStyle w:val="510"/>
              <w:shd w:val="clear" w:color="auto" w:fill="auto"/>
              <w:spacing w:line="240" w:lineRule="auto"/>
              <w:ind w:firstLine="0"/>
              <w:jc w:val="center"/>
              <w:rPr>
                <w:b w:val="0"/>
                <w:sz w:val="20"/>
                <w:szCs w:val="20"/>
                <w:lang w:val="en-US"/>
              </w:rPr>
            </w:pPr>
            <w:r w:rsidRPr="001725A5">
              <w:rPr>
                <w:b w:val="0"/>
                <w:sz w:val="20"/>
                <w:szCs w:val="20"/>
                <w:lang w:val="en-US" w:eastAsia="en-US"/>
              </w:rPr>
              <w:t>yandex.ru;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1725A5" w:rsidRDefault="004B7A95" w:rsidP="001725A5">
            <w:pPr>
              <w:pStyle w:val="510"/>
              <w:shd w:val="clear" w:color="auto" w:fill="auto"/>
              <w:spacing w:line="240" w:lineRule="auto"/>
              <w:ind w:right="580" w:firstLine="0"/>
              <w:jc w:val="center"/>
              <w:rPr>
                <w:b w:val="0"/>
                <w:sz w:val="20"/>
                <w:szCs w:val="20"/>
              </w:rPr>
            </w:pPr>
            <w:r w:rsidRPr="001725A5">
              <w:rPr>
                <w:b w:val="0"/>
                <w:sz w:val="20"/>
                <w:szCs w:val="20"/>
              </w:rPr>
              <w:t>тел. 230-94-87,</w:t>
            </w:r>
          </w:p>
          <w:p w:rsidR="004B7A95" w:rsidRPr="001725A5" w:rsidRDefault="004B7A95" w:rsidP="001725A5">
            <w:pPr>
              <w:pStyle w:val="510"/>
              <w:shd w:val="clear" w:color="auto" w:fill="auto"/>
              <w:spacing w:line="240" w:lineRule="auto"/>
              <w:ind w:right="580" w:firstLine="0"/>
              <w:jc w:val="center"/>
              <w:rPr>
                <w:b w:val="0"/>
                <w:sz w:val="20"/>
                <w:szCs w:val="20"/>
              </w:rPr>
            </w:pPr>
            <w:r w:rsidRPr="001725A5">
              <w:rPr>
                <w:b w:val="0"/>
                <w:sz w:val="20"/>
                <w:szCs w:val="20"/>
              </w:rPr>
              <w:t>факс 230-92-39</w:t>
            </w:r>
          </w:p>
        </w:tc>
      </w:tr>
      <w:tr w:rsidR="004B7A95" w:rsidRPr="001725A5" w:rsidTr="00422D84">
        <w:trPr>
          <w:gridAfter w:val="1"/>
          <w:wAfter w:w="48" w:type="dxa"/>
          <w:trHeight w:val="965"/>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t>92</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w:t>
            </w:r>
          </w:p>
          <w:p w:rsidR="00234EC7"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образования Санкт-Петербурга муниципальный округ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Лахта-Ольгино</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96816"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197229, Санкт-Петербург,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п. Ольгино, ул. Советская, д. 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lang w:val="en-US" w:eastAsia="en-US"/>
              </w:rPr>
              <w:t>lahtaolgino @mail.ru;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234EC7" w:rsidRPr="001725A5" w:rsidRDefault="004B7A95" w:rsidP="001725A5">
            <w:pPr>
              <w:pStyle w:val="510"/>
              <w:shd w:val="clear" w:color="auto" w:fill="auto"/>
              <w:spacing w:line="240" w:lineRule="auto"/>
              <w:ind w:right="900" w:firstLine="0"/>
              <w:jc w:val="center"/>
              <w:rPr>
                <w:b w:val="0"/>
                <w:sz w:val="20"/>
                <w:szCs w:val="20"/>
              </w:rPr>
            </w:pPr>
            <w:r w:rsidRPr="001725A5">
              <w:rPr>
                <w:b w:val="0"/>
                <w:sz w:val="20"/>
                <w:szCs w:val="20"/>
              </w:rPr>
              <w:t>тел. 498-33-24</w:t>
            </w:r>
          </w:p>
          <w:p w:rsidR="004B7A95" w:rsidRPr="001725A5" w:rsidRDefault="004B7A95" w:rsidP="003367EA">
            <w:pPr>
              <w:pStyle w:val="510"/>
              <w:shd w:val="clear" w:color="auto" w:fill="auto"/>
              <w:spacing w:line="240" w:lineRule="auto"/>
              <w:ind w:right="113" w:firstLine="0"/>
              <w:jc w:val="center"/>
              <w:rPr>
                <w:b w:val="0"/>
                <w:sz w:val="20"/>
                <w:szCs w:val="20"/>
              </w:rPr>
            </w:pPr>
            <w:r w:rsidRPr="001725A5">
              <w:rPr>
                <w:b w:val="0"/>
                <w:sz w:val="20"/>
                <w:szCs w:val="20"/>
              </w:rPr>
              <w:t>т/ф. 498-33-27</w:t>
            </w:r>
          </w:p>
        </w:tc>
      </w:tr>
      <w:tr w:rsidR="004B7A95" w:rsidRPr="001725A5" w:rsidTr="00422D84">
        <w:trPr>
          <w:gridAfter w:val="1"/>
          <w:wAfter w:w="48" w:type="dxa"/>
          <w:trHeight w:val="680"/>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t>93</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Местная администрация Муниципального образования Муниципальный округ </w:t>
            </w:r>
            <w:r w:rsidRPr="001725A5">
              <w:rPr>
                <w:rStyle w:val="51pt3"/>
                <w:spacing w:val="0"/>
                <w:sz w:val="20"/>
                <w:szCs w:val="20"/>
              </w:rPr>
              <w:t>№65</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96816"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197082, Санкт-Петербург</w:t>
            </w:r>
            <w:r w:rsidR="00A96816" w:rsidRPr="001725A5">
              <w:rPr>
                <w:b w:val="0"/>
                <w:sz w:val="20"/>
                <w:szCs w:val="20"/>
              </w:rPr>
              <w:t>,</w:t>
            </w:r>
            <w:r w:rsidRPr="001725A5">
              <w:rPr>
                <w:b w:val="0"/>
                <w:sz w:val="20"/>
                <w:szCs w:val="20"/>
              </w:rPr>
              <w:t xml:space="preserve"> Богатырский пр. д. 59 корп.1 197374, Санкт-Петербург,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ул. Туристская д. 8 корп. 4</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lang w:val="en-US" w:eastAsia="en-US"/>
              </w:rPr>
              <w:t>msmo65@yandex.r 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right="900" w:firstLine="0"/>
              <w:jc w:val="center"/>
              <w:rPr>
                <w:b w:val="0"/>
                <w:sz w:val="20"/>
                <w:szCs w:val="20"/>
              </w:rPr>
            </w:pPr>
            <w:r w:rsidRPr="001725A5">
              <w:rPr>
                <w:b w:val="0"/>
                <w:sz w:val="20"/>
                <w:szCs w:val="20"/>
              </w:rPr>
              <w:t>Тел./факс 341-03-82</w:t>
            </w:r>
          </w:p>
        </w:tc>
      </w:tr>
      <w:tr w:rsidR="004B7A95" w:rsidRPr="001725A5" w:rsidTr="00422D84">
        <w:trPr>
          <w:gridAfter w:val="1"/>
          <w:wAfter w:w="48" w:type="dxa"/>
          <w:trHeight w:val="678"/>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t>94</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 Образования Муниципальный округ Черная речка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96816"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 xml:space="preserve">197183, Санкт-Петербург, </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ул. Сестрорецкая, д. 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883909" w:rsidRPr="001725A5" w:rsidRDefault="004B7A95" w:rsidP="001725A5">
            <w:pPr>
              <w:pStyle w:val="510"/>
              <w:shd w:val="clear" w:color="auto" w:fill="auto"/>
              <w:spacing w:line="240" w:lineRule="auto"/>
              <w:ind w:firstLine="0"/>
              <w:jc w:val="center"/>
              <w:rPr>
                <w:b w:val="0"/>
                <w:sz w:val="20"/>
                <w:szCs w:val="20"/>
                <w:lang w:eastAsia="en-US"/>
              </w:rPr>
            </w:pPr>
            <w:r w:rsidRPr="001725A5">
              <w:rPr>
                <w:b w:val="0"/>
                <w:sz w:val="20"/>
                <w:szCs w:val="20"/>
                <w:lang w:val="en-US" w:eastAsia="en-US"/>
              </w:rPr>
              <w:t>ma@</w:t>
            </w:r>
          </w:p>
          <w:p w:rsidR="004B7A95" w:rsidRPr="001725A5" w:rsidRDefault="004B7A95" w:rsidP="00AB223A">
            <w:pPr>
              <w:pStyle w:val="510"/>
              <w:shd w:val="clear" w:color="auto" w:fill="auto"/>
              <w:spacing w:line="240" w:lineRule="auto"/>
              <w:ind w:firstLine="0"/>
              <w:jc w:val="center"/>
              <w:rPr>
                <w:b w:val="0"/>
                <w:sz w:val="20"/>
                <w:szCs w:val="20"/>
              </w:rPr>
            </w:pPr>
            <w:r w:rsidRPr="001725A5">
              <w:rPr>
                <w:b w:val="0"/>
                <w:sz w:val="20"/>
                <w:szCs w:val="20"/>
                <w:lang w:val="en-US" w:eastAsia="en-US"/>
              </w:rPr>
              <w:t>chernayarechka.ru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3367EA">
            <w:pPr>
              <w:pStyle w:val="510"/>
              <w:shd w:val="clear" w:color="auto" w:fill="auto"/>
              <w:spacing w:line="240" w:lineRule="auto"/>
              <w:ind w:left="106" w:right="113" w:firstLine="0"/>
              <w:jc w:val="center"/>
              <w:rPr>
                <w:b w:val="0"/>
                <w:sz w:val="20"/>
                <w:szCs w:val="20"/>
              </w:rPr>
            </w:pPr>
            <w:r w:rsidRPr="001725A5">
              <w:rPr>
                <w:b w:val="0"/>
                <w:sz w:val="20"/>
                <w:szCs w:val="20"/>
              </w:rPr>
              <w:t>т/ф:</w:t>
            </w:r>
          </w:p>
          <w:p w:rsidR="004B7A95" w:rsidRPr="001725A5" w:rsidRDefault="004B7A95" w:rsidP="003367EA">
            <w:pPr>
              <w:pStyle w:val="510"/>
              <w:shd w:val="clear" w:color="auto" w:fill="auto"/>
              <w:spacing w:line="240" w:lineRule="auto"/>
              <w:ind w:left="106" w:right="113" w:firstLine="0"/>
              <w:jc w:val="center"/>
              <w:rPr>
                <w:b w:val="0"/>
                <w:sz w:val="20"/>
                <w:szCs w:val="20"/>
              </w:rPr>
            </w:pPr>
            <w:r w:rsidRPr="001725A5">
              <w:rPr>
                <w:b w:val="0"/>
                <w:sz w:val="20"/>
                <w:szCs w:val="20"/>
              </w:rPr>
              <w:t>8(812)430-58-30</w:t>
            </w:r>
          </w:p>
        </w:tc>
      </w:tr>
      <w:tr w:rsidR="004B7A95" w:rsidRPr="001725A5" w:rsidTr="00422D84">
        <w:trPr>
          <w:gridAfter w:val="1"/>
          <w:wAfter w:w="48" w:type="dxa"/>
          <w:trHeight w:val="753"/>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t>95</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местная администрация муниципальное</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образование муниципальный</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округ Комендантский аэродром</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197348</w:t>
            </w:r>
            <w:r w:rsidR="00CE7FD9" w:rsidRPr="001725A5">
              <w:rPr>
                <w:b w:val="0"/>
                <w:sz w:val="20"/>
                <w:szCs w:val="20"/>
              </w:rPr>
              <w:t>, СПб,</w:t>
            </w:r>
            <w:r w:rsidRPr="001725A5">
              <w:rPr>
                <w:b w:val="0"/>
                <w:sz w:val="20"/>
                <w:szCs w:val="20"/>
              </w:rPr>
              <w:t xml:space="preserve"> Богатырский</w:t>
            </w:r>
          </w:p>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проспект дом 7, корп.5</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CE7FD9" w:rsidRPr="001725A5" w:rsidRDefault="00CE7FD9" w:rsidP="001725A5">
            <w:pPr>
              <w:pStyle w:val="510"/>
              <w:shd w:val="clear" w:color="auto" w:fill="auto"/>
              <w:spacing w:line="240" w:lineRule="auto"/>
              <w:ind w:firstLine="0"/>
              <w:jc w:val="center"/>
              <w:rPr>
                <w:b w:val="0"/>
                <w:sz w:val="20"/>
                <w:szCs w:val="20"/>
              </w:rPr>
            </w:pPr>
            <w:r w:rsidRPr="001725A5">
              <w:rPr>
                <w:b w:val="0"/>
                <w:sz w:val="20"/>
                <w:szCs w:val="20"/>
              </w:rPr>
              <w:t>aerodrom67@</w:t>
            </w:r>
          </w:p>
          <w:p w:rsidR="004B7A95" w:rsidRPr="001725A5" w:rsidRDefault="00CE7FD9" w:rsidP="001725A5">
            <w:pPr>
              <w:pStyle w:val="510"/>
              <w:shd w:val="clear" w:color="auto" w:fill="auto"/>
              <w:spacing w:line="240" w:lineRule="auto"/>
              <w:ind w:firstLine="0"/>
              <w:jc w:val="center"/>
              <w:rPr>
                <w:b w:val="0"/>
                <w:sz w:val="20"/>
                <w:szCs w:val="20"/>
              </w:rPr>
            </w:pPr>
            <w:r w:rsidRPr="001725A5">
              <w:rPr>
                <w:b w:val="0"/>
                <w:sz w:val="20"/>
                <w:szCs w:val="20"/>
              </w:rPr>
              <w:t>mail.ru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right="163" w:firstLine="0"/>
              <w:jc w:val="center"/>
              <w:rPr>
                <w:b w:val="0"/>
                <w:sz w:val="20"/>
                <w:szCs w:val="20"/>
              </w:rPr>
            </w:pPr>
            <w:r w:rsidRPr="001725A5">
              <w:rPr>
                <w:b w:val="0"/>
                <w:sz w:val="20"/>
                <w:szCs w:val="20"/>
              </w:rPr>
              <w:t>тел/факс 394-89-49</w:t>
            </w:r>
          </w:p>
        </w:tc>
      </w:tr>
      <w:tr w:rsidR="004B7A95"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left="200" w:firstLine="0"/>
              <w:rPr>
                <w:b w:val="0"/>
                <w:sz w:val="20"/>
                <w:szCs w:val="20"/>
              </w:rPr>
            </w:pPr>
            <w:r w:rsidRPr="001725A5">
              <w:rPr>
                <w:b w:val="0"/>
                <w:sz w:val="20"/>
                <w:szCs w:val="20"/>
              </w:rPr>
              <w:t>96</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rPr>
                <w:b w:val="0"/>
                <w:sz w:val="20"/>
                <w:szCs w:val="20"/>
              </w:rPr>
            </w:pPr>
            <w:r w:rsidRPr="001725A5">
              <w:rPr>
                <w:b w:val="0"/>
                <w:sz w:val="20"/>
                <w:szCs w:val="20"/>
              </w:rPr>
              <w:t>Местная администрация внутригородского Муниципального</w:t>
            </w:r>
          </w:p>
          <w:p w:rsidR="004B7A95" w:rsidRPr="001725A5" w:rsidRDefault="004B7A95" w:rsidP="001725A5">
            <w:pPr>
              <w:pStyle w:val="510"/>
              <w:shd w:val="clear" w:color="auto" w:fill="auto"/>
              <w:spacing w:line="240" w:lineRule="auto"/>
              <w:ind w:firstLine="0"/>
              <w:rPr>
                <w:b w:val="0"/>
                <w:sz w:val="20"/>
                <w:szCs w:val="20"/>
              </w:rPr>
            </w:pPr>
            <w:r w:rsidRPr="001725A5">
              <w:rPr>
                <w:b w:val="0"/>
                <w:sz w:val="20"/>
                <w:szCs w:val="20"/>
              </w:rPr>
              <w:t>образования Санкт-Петербурга</w:t>
            </w:r>
            <w:r w:rsidR="00E1611F" w:rsidRPr="001725A5">
              <w:rPr>
                <w:b w:val="0"/>
                <w:sz w:val="20"/>
                <w:szCs w:val="20"/>
              </w:rPr>
              <w:t xml:space="preserve"> Муниципальный округ Озеро Долгое</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firstLine="0"/>
              <w:jc w:val="center"/>
              <w:rPr>
                <w:b w:val="0"/>
                <w:sz w:val="20"/>
                <w:szCs w:val="20"/>
              </w:rPr>
            </w:pPr>
            <w:r w:rsidRPr="001725A5">
              <w:rPr>
                <w:b w:val="0"/>
                <w:sz w:val="20"/>
                <w:szCs w:val="20"/>
              </w:rPr>
              <w:t>197349, Санкт-Петербург, пр. Испытателей дом 31, корп. 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530A8" w:rsidP="001725A5">
            <w:pPr>
              <w:pStyle w:val="510"/>
              <w:shd w:val="clear" w:color="auto" w:fill="auto"/>
              <w:spacing w:line="240" w:lineRule="auto"/>
              <w:ind w:firstLine="0"/>
              <w:jc w:val="center"/>
              <w:rPr>
                <w:b w:val="0"/>
                <w:sz w:val="20"/>
                <w:szCs w:val="20"/>
              </w:rPr>
            </w:pPr>
            <w:hyperlink r:id="rId57" w:history="1">
              <w:r w:rsidR="004B7A95" w:rsidRPr="001725A5">
                <w:rPr>
                  <w:rStyle w:val="a6"/>
                  <w:b w:val="0"/>
                  <w:sz w:val="20"/>
                  <w:szCs w:val="20"/>
                  <w:lang w:val="en-US" w:eastAsia="en-US"/>
                </w:rPr>
                <w:t>mo68@list.ru</w:t>
              </w:r>
            </w:hyperlink>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4B7A95" w:rsidRPr="001725A5" w:rsidRDefault="004B7A95" w:rsidP="001725A5">
            <w:pPr>
              <w:pStyle w:val="510"/>
              <w:shd w:val="clear" w:color="auto" w:fill="auto"/>
              <w:spacing w:line="240" w:lineRule="auto"/>
              <w:ind w:right="163" w:firstLine="0"/>
              <w:jc w:val="center"/>
              <w:rPr>
                <w:b w:val="0"/>
                <w:sz w:val="20"/>
                <w:szCs w:val="20"/>
              </w:rPr>
            </w:pPr>
            <w:r w:rsidRPr="001725A5">
              <w:rPr>
                <w:b w:val="0"/>
                <w:sz w:val="20"/>
                <w:szCs w:val="20"/>
              </w:rPr>
              <w:t>тел. 301-05-01 факс 301-05-02</w:t>
            </w:r>
          </w:p>
        </w:tc>
      </w:tr>
      <w:tr w:rsidR="00AB223A"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80" w:firstLine="0"/>
              <w:jc w:val="center"/>
              <w:rPr>
                <w:b w:val="0"/>
                <w:sz w:val="20"/>
                <w:szCs w:val="20"/>
              </w:rPr>
            </w:pPr>
            <w:r w:rsidRPr="001725A5">
              <w:rPr>
                <w:b w:val="0"/>
                <w:sz w:val="20"/>
                <w:szCs w:val="20"/>
              </w:rPr>
              <w:t>97</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 образования муниципальный округ Юнтолово</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197373, Санкт-Петербург,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ул.Шаврова, д.5, корп.1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4530A8" w:rsidP="00AB223A">
            <w:pPr>
              <w:pStyle w:val="510"/>
              <w:shd w:val="clear" w:color="auto" w:fill="auto"/>
              <w:spacing w:line="240" w:lineRule="auto"/>
              <w:ind w:right="340" w:firstLine="0"/>
              <w:jc w:val="center"/>
              <w:rPr>
                <w:b w:val="0"/>
                <w:sz w:val="20"/>
                <w:szCs w:val="20"/>
              </w:rPr>
            </w:pPr>
            <w:hyperlink r:id="rId58" w:history="1">
              <w:r w:rsidR="00AB223A" w:rsidRPr="001725A5">
                <w:rPr>
                  <w:rStyle w:val="a6"/>
                  <w:b w:val="0"/>
                  <w:sz w:val="20"/>
                  <w:szCs w:val="20"/>
                  <w:lang w:val="en-US" w:eastAsia="en-US"/>
                </w:rPr>
                <w:t>mo69@mail.ru</w:t>
              </w:r>
            </w:hyperlink>
            <w:r w:rsidR="00AB223A" w:rsidRPr="001725A5">
              <w:rPr>
                <w:b w:val="0"/>
                <w:sz w:val="20"/>
                <w:szCs w:val="20"/>
                <w:lang w:val="en-US"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right="540" w:firstLine="0"/>
              <w:jc w:val="center"/>
              <w:rPr>
                <w:b w:val="0"/>
                <w:sz w:val="20"/>
                <w:szCs w:val="20"/>
              </w:rPr>
            </w:pPr>
            <w:r w:rsidRPr="001725A5">
              <w:rPr>
                <w:b w:val="0"/>
                <w:sz w:val="20"/>
                <w:szCs w:val="20"/>
              </w:rPr>
              <w:t>тел. 307-29-76</w:t>
            </w:r>
          </w:p>
          <w:p w:rsidR="00AB223A" w:rsidRPr="001725A5" w:rsidRDefault="00AB223A" w:rsidP="00AB223A">
            <w:pPr>
              <w:pStyle w:val="510"/>
              <w:shd w:val="clear" w:color="auto" w:fill="auto"/>
              <w:spacing w:line="240" w:lineRule="auto"/>
              <w:ind w:right="110" w:firstLine="0"/>
              <w:jc w:val="center"/>
              <w:rPr>
                <w:b w:val="0"/>
                <w:sz w:val="20"/>
                <w:szCs w:val="20"/>
              </w:rPr>
            </w:pPr>
            <w:r w:rsidRPr="001725A5">
              <w:rPr>
                <w:b w:val="0"/>
                <w:sz w:val="20"/>
                <w:szCs w:val="20"/>
              </w:rPr>
              <w:t xml:space="preserve"> факс 307-29-76</w:t>
            </w:r>
          </w:p>
        </w:tc>
      </w:tr>
      <w:tr w:rsidR="00AB223A"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80" w:firstLine="0"/>
              <w:jc w:val="center"/>
              <w:rPr>
                <w:b w:val="0"/>
                <w:sz w:val="20"/>
                <w:szCs w:val="20"/>
              </w:rPr>
            </w:pPr>
            <w:r w:rsidRPr="001725A5">
              <w:rPr>
                <w:b w:val="0"/>
                <w:sz w:val="20"/>
                <w:szCs w:val="20"/>
              </w:rPr>
              <w:t>98</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образования Санкт-Петербурга муниципальный округ Коломяги</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197375, Санкт-Петербург, Земский пер., д. 7</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right="340" w:firstLine="0"/>
              <w:jc w:val="center"/>
              <w:rPr>
                <w:b w:val="0"/>
                <w:sz w:val="20"/>
                <w:szCs w:val="20"/>
              </w:rPr>
            </w:pPr>
            <w:r w:rsidRPr="001725A5">
              <w:rPr>
                <w:b w:val="0"/>
                <w:sz w:val="20"/>
                <w:szCs w:val="20"/>
                <w:lang w:val="en-US" w:eastAsia="en-US"/>
              </w:rPr>
              <w:t>mamo70@ yandex.ru;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00" w:firstLine="0"/>
              <w:jc w:val="center"/>
              <w:rPr>
                <w:b w:val="0"/>
                <w:sz w:val="20"/>
                <w:szCs w:val="20"/>
              </w:rPr>
            </w:pPr>
            <w:r w:rsidRPr="001725A5">
              <w:rPr>
                <w:b w:val="0"/>
                <w:sz w:val="20"/>
                <w:szCs w:val="20"/>
              </w:rPr>
              <w:t xml:space="preserve">тел. 454-68-70 </w:t>
            </w:r>
          </w:p>
          <w:p w:rsidR="00AB223A" w:rsidRPr="001725A5" w:rsidRDefault="00AB223A" w:rsidP="00AB223A">
            <w:pPr>
              <w:pStyle w:val="510"/>
              <w:shd w:val="clear" w:color="auto" w:fill="auto"/>
              <w:spacing w:line="240" w:lineRule="auto"/>
              <w:ind w:left="100" w:firstLine="0"/>
              <w:jc w:val="center"/>
              <w:rPr>
                <w:b w:val="0"/>
                <w:sz w:val="20"/>
                <w:szCs w:val="20"/>
              </w:rPr>
            </w:pPr>
            <w:r w:rsidRPr="001725A5">
              <w:rPr>
                <w:b w:val="0"/>
                <w:sz w:val="20"/>
                <w:szCs w:val="20"/>
              </w:rPr>
              <w:t>ф. 454-68-70</w:t>
            </w:r>
          </w:p>
        </w:tc>
      </w:tr>
      <w:tr w:rsidR="00AB223A"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80" w:firstLine="0"/>
              <w:jc w:val="center"/>
              <w:rPr>
                <w:b w:val="0"/>
                <w:sz w:val="20"/>
                <w:szCs w:val="20"/>
              </w:rPr>
            </w:pPr>
            <w:r w:rsidRPr="001725A5">
              <w:rPr>
                <w:b w:val="0"/>
                <w:sz w:val="20"/>
                <w:szCs w:val="20"/>
              </w:rPr>
              <w:t>99</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муниципального образования посёлок Лисий Нос</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197755 Санкт-Петербург пос.Лисий Нос ул. Холмистая д.3/5.</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4530A8" w:rsidP="00AB223A">
            <w:pPr>
              <w:pStyle w:val="510"/>
              <w:shd w:val="clear" w:color="auto" w:fill="auto"/>
              <w:tabs>
                <w:tab w:val="left" w:pos="1692"/>
              </w:tabs>
              <w:spacing w:line="240" w:lineRule="auto"/>
              <w:ind w:right="142" w:firstLine="0"/>
              <w:jc w:val="center"/>
              <w:rPr>
                <w:b w:val="0"/>
                <w:sz w:val="20"/>
                <w:szCs w:val="20"/>
              </w:rPr>
            </w:pPr>
            <w:hyperlink r:id="rId59" w:history="1">
              <w:r w:rsidR="00AB223A" w:rsidRPr="001725A5">
                <w:rPr>
                  <w:rStyle w:val="a6"/>
                  <w:b w:val="0"/>
                  <w:sz w:val="20"/>
                  <w:szCs w:val="20"/>
                  <w:lang w:val="en-US" w:eastAsia="en-US"/>
                </w:rPr>
                <w:t>msmoln@mail.ru</w:t>
              </w:r>
            </w:hyperlink>
            <w:r w:rsidR="00AB223A" w:rsidRPr="001725A5">
              <w:rPr>
                <w:b w:val="0"/>
                <w:sz w:val="20"/>
                <w:szCs w:val="20"/>
                <w:lang w:val="en-US"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right="540" w:firstLine="0"/>
              <w:jc w:val="center"/>
              <w:rPr>
                <w:b w:val="0"/>
                <w:sz w:val="20"/>
                <w:szCs w:val="20"/>
              </w:rPr>
            </w:pPr>
            <w:r w:rsidRPr="001725A5">
              <w:rPr>
                <w:b w:val="0"/>
                <w:sz w:val="20"/>
                <w:szCs w:val="20"/>
              </w:rPr>
              <w:t xml:space="preserve">Тел. 434-90-29 </w:t>
            </w:r>
          </w:p>
          <w:p w:rsidR="00AB223A" w:rsidRPr="001725A5" w:rsidRDefault="00AB223A" w:rsidP="00AB223A">
            <w:pPr>
              <w:pStyle w:val="510"/>
              <w:shd w:val="clear" w:color="auto" w:fill="auto"/>
              <w:spacing w:line="240" w:lineRule="auto"/>
              <w:ind w:right="110" w:firstLine="0"/>
              <w:jc w:val="center"/>
              <w:rPr>
                <w:b w:val="0"/>
                <w:sz w:val="20"/>
                <w:szCs w:val="20"/>
              </w:rPr>
            </w:pPr>
            <w:r w:rsidRPr="001725A5">
              <w:rPr>
                <w:b w:val="0"/>
                <w:sz w:val="20"/>
                <w:szCs w:val="20"/>
              </w:rPr>
              <w:t>Факс 434-99-64</w:t>
            </w:r>
          </w:p>
        </w:tc>
      </w:tr>
      <w:tr w:rsidR="00AB223A"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80" w:firstLine="0"/>
              <w:jc w:val="center"/>
              <w:rPr>
                <w:b w:val="0"/>
                <w:sz w:val="20"/>
                <w:szCs w:val="20"/>
              </w:rPr>
            </w:pPr>
            <w:r w:rsidRPr="001725A5">
              <w:rPr>
                <w:b w:val="0"/>
                <w:sz w:val="20"/>
                <w:szCs w:val="20"/>
              </w:rPr>
              <w:t>100</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 образования Санкт- Петербурга муниципальный округ Волковское</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192102, Санкт-Петербург,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ул. Стрельбищенская, д. 22</w:t>
            </w:r>
          </w:p>
          <w:p w:rsidR="00AB223A" w:rsidRPr="001725A5" w:rsidRDefault="00AB223A" w:rsidP="00AB223A">
            <w:pPr>
              <w:pStyle w:val="510"/>
              <w:shd w:val="clear" w:color="auto" w:fill="auto"/>
              <w:spacing w:line="240" w:lineRule="auto"/>
              <w:ind w:firstLine="0"/>
              <w:jc w:val="center"/>
              <w:rPr>
                <w:b w:val="0"/>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lang w:val="en-US" w:eastAsia="en-US"/>
              </w:rPr>
              <w:t>mamo71@mail.ru;</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00" w:firstLine="0"/>
              <w:jc w:val="center"/>
              <w:rPr>
                <w:b w:val="0"/>
                <w:sz w:val="20"/>
                <w:szCs w:val="20"/>
              </w:rPr>
            </w:pPr>
            <w:r w:rsidRPr="001725A5">
              <w:rPr>
                <w:b w:val="0"/>
                <w:sz w:val="20"/>
                <w:szCs w:val="20"/>
              </w:rPr>
              <w:t>Тел./факс: (812) 766-03-36</w:t>
            </w:r>
          </w:p>
          <w:p w:rsidR="00AB223A" w:rsidRPr="001725A5" w:rsidRDefault="00AB223A" w:rsidP="00AB223A">
            <w:pPr>
              <w:pStyle w:val="510"/>
              <w:shd w:val="clear" w:color="auto" w:fill="auto"/>
              <w:spacing w:line="240" w:lineRule="auto"/>
              <w:ind w:left="100" w:firstLine="0"/>
              <w:jc w:val="center"/>
              <w:rPr>
                <w:b w:val="0"/>
                <w:sz w:val="20"/>
                <w:szCs w:val="20"/>
              </w:rPr>
            </w:pPr>
            <w:r w:rsidRPr="001725A5">
              <w:rPr>
                <w:b w:val="0"/>
                <w:sz w:val="20"/>
                <w:szCs w:val="20"/>
              </w:rPr>
              <w:t>(812) 766-16</w:t>
            </w:r>
            <w:r w:rsidRPr="001725A5">
              <w:rPr>
                <w:b w:val="0"/>
                <w:sz w:val="20"/>
                <w:szCs w:val="20"/>
              </w:rPr>
              <w:softHyphen/>
              <w:t>24</w:t>
            </w:r>
          </w:p>
        </w:tc>
      </w:tr>
      <w:tr w:rsidR="00AB223A"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80" w:firstLine="0"/>
              <w:jc w:val="center"/>
              <w:rPr>
                <w:b w:val="0"/>
                <w:sz w:val="20"/>
                <w:szCs w:val="20"/>
              </w:rPr>
            </w:pPr>
            <w:r w:rsidRPr="001725A5">
              <w:rPr>
                <w:b w:val="0"/>
                <w:sz w:val="20"/>
                <w:szCs w:val="20"/>
              </w:rPr>
              <w:t>101</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образования Санкт-Петербурга муниципального округа </w:t>
            </w:r>
            <w:r w:rsidRPr="001725A5">
              <w:rPr>
                <w:rStyle w:val="51pt2"/>
                <w:spacing w:val="0"/>
                <w:sz w:val="20"/>
                <w:szCs w:val="20"/>
              </w:rPr>
              <w:t>№72</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192241, Санкт-Петербург, </w:t>
            </w:r>
          </w:p>
          <w:p w:rsidR="00AB223A" w:rsidRPr="00F23F4A" w:rsidRDefault="00AB223A" w:rsidP="00AB223A">
            <w:pPr>
              <w:pStyle w:val="510"/>
              <w:shd w:val="clear" w:color="auto" w:fill="auto"/>
              <w:spacing w:line="240" w:lineRule="auto"/>
              <w:ind w:firstLine="0"/>
              <w:jc w:val="center"/>
              <w:rPr>
                <w:b w:val="0"/>
                <w:sz w:val="20"/>
                <w:szCs w:val="20"/>
              </w:rPr>
            </w:pPr>
            <w:r w:rsidRPr="00F23F4A">
              <w:rPr>
                <w:b w:val="0"/>
                <w:sz w:val="20"/>
                <w:szCs w:val="20"/>
              </w:rPr>
              <w:t>ул. Пражская, д. 35</w:t>
            </w:r>
          </w:p>
          <w:p w:rsidR="00AB223A" w:rsidRPr="001725A5" w:rsidRDefault="00AB223A" w:rsidP="00AB223A">
            <w:pPr>
              <w:pStyle w:val="510"/>
              <w:shd w:val="clear" w:color="auto" w:fill="auto"/>
              <w:spacing w:line="240" w:lineRule="auto"/>
              <w:ind w:firstLine="0"/>
              <w:jc w:val="center"/>
              <w:rPr>
                <w:b w:val="0"/>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4530A8" w:rsidP="00AB223A">
            <w:pPr>
              <w:pStyle w:val="510"/>
              <w:shd w:val="clear" w:color="auto" w:fill="auto"/>
              <w:spacing w:line="240" w:lineRule="auto"/>
              <w:ind w:right="340" w:firstLine="0"/>
              <w:jc w:val="center"/>
              <w:rPr>
                <w:b w:val="0"/>
                <w:sz w:val="20"/>
                <w:szCs w:val="20"/>
              </w:rPr>
            </w:pPr>
            <w:hyperlink r:id="rId60" w:history="1">
              <w:r w:rsidR="00AB223A" w:rsidRPr="001725A5">
                <w:rPr>
                  <w:rStyle w:val="a6"/>
                  <w:b w:val="0"/>
                  <w:sz w:val="20"/>
                  <w:szCs w:val="20"/>
                  <w:lang w:val="en-US" w:eastAsia="en-US"/>
                </w:rPr>
                <w:t>spbmo72@mail.ru</w:t>
              </w:r>
            </w:hyperlink>
            <w:r w:rsidR="00AB223A" w:rsidRPr="001725A5">
              <w:rPr>
                <w:b w:val="0"/>
                <w:sz w:val="20"/>
                <w:szCs w:val="20"/>
                <w:lang w:val="en-US"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тел. 360-39-22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факс 360-39-22</w:t>
            </w:r>
          </w:p>
        </w:tc>
      </w:tr>
      <w:tr w:rsidR="00AB223A"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80" w:firstLine="0"/>
              <w:jc w:val="center"/>
              <w:rPr>
                <w:b w:val="0"/>
                <w:sz w:val="20"/>
                <w:szCs w:val="20"/>
              </w:rPr>
            </w:pPr>
            <w:r w:rsidRPr="001725A5">
              <w:rPr>
                <w:b w:val="0"/>
                <w:sz w:val="20"/>
                <w:szCs w:val="20"/>
              </w:rPr>
              <w:lastRenderedPageBreak/>
              <w:t>102</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образования Санкт-Петербурга муниципальный округ Купчино</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192212, Санкт-Петербург,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ул. Будапештская, д. 19, корп. 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right="340" w:firstLine="0"/>
              <w:jc w:val="center"/>
              <w:rPr>
                <w:b w:val="0"/>
                <w:sz w:val="20"/>
                <w:szCs w:val="20"/>
              </w:rPr>
            </w:pPr>
            <w:r w:rsidRPr="001725A5">
              <w:rPr>
                <w:b w:val="0"/>
                <w:sz w:val="20"/>
                <w:szCs w:val="20"/>
                <w:lang w:val="en-US" w:eastAsia="en-US"/>
              </w:rPr>
              <w:t>mocupch@ gmail.com;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right="540" w:firstLine="0"/>
              <w:jc w:val="center"/>
              <w:rPr>
                <w:b w:val="0"/>
                <w:sz w:val="20"/>
                <w:szCs w:val="20"/>
              </w:rPr>
            </w:pPr>
            <w:r w:rsidRPr="001725A5">
              <w:rPr>
                <w:b w:val="0"/>
                <w:sz w:val="20"/>
                <w:szCs w:val="20"/>
              </w:rPr>
              <w:t xml:space="preserve">тел. 703-04-13 </w:t>
            </w:r>
          </w:p>
          <w:p w:rsidR="00AB223A" w:rsidRPr="001725A5" w:rsidRDefault="00AB223A" w:rsidP="00AB223A">
            <w:pPr>
              <w:pStyle w:val="510"/>
              <w:shd w:val="clear" w:color="auto" w:fill="auto"/>
              <w:spacing w:line="240" w:lineRule="auto"/>
              <w:ind w:right="540" w:firstLine="0"/>
              <w:jc w:val="center"/>
              <w:rPr>
                <w:b w:val="0"/>
                <w:sz w:val="20"/>
                <w:szCs w:val="20"/>
              </w:rPr>
            </w:pPr>
            <w:r w:rsidRPr="001725A5">
              <w:rPr>
                <w:b w:val="0"/>
                <w:sz w:val="20"/>
                <w:szCs w:val="20"/>
              </w:rPr>
              <w:t>факс 703-04-13</w:t>
            </w:r>
          </w:p>
        </w:tc>
      </w:tr>
      <w:tr w:rsidR="00AB223A" w:rsidRPr="001725A5" w:rsidTr="00422D84">
        <w:trPr>
          <w:gridAfter w:val="1"/>
          <w:wAfter w:w="48" w:type="dxa"/>
          <w:trHeight w:val="551"/>
          <w:jc w:val="center"/>
        </w:trPr>
        <w:tc>
          <w:tcPr>
            <w:tcW w:w="555"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80" w:firstLine="0"/>
              <w:jc w:val="center"/>
              <w:rPr>
                <w:b w:val="0"/>
                <w:sz w:val="20"/>
                <w:szCs w:val="20"/>
              </w:rPr>
            </w:pPr>
            <w:r w:rsidRPr="001725A5">
              <w:rPr>
                <w:b w:val="0"/>
                <w:sz w:val="20"/>
                <w:szCs w:val="20"/>
              </w:rPr>
              <w:t>103</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Администрация внутригородского муниципального</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образования Санкт-Петербурга муниципального округа Георгиевский</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192286 Санкт-Петербург, Димитрова ул.,</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д. 18, к. 1, Отдел по опеке и попечительству:</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192239 Санкт-Петербург, Белградская ул., </w:t>
            </w:r>
            <w:r w:rsidRPr="001725A5">
              <w:rPr>
                <w:rStyle w:val="581"/>
                <w:sz w:val="20"/>
                <w:szCs w:val="20"/>
              </w:rPr>
              <w:t>Д</w:t>
            </w:r>
            <w:r w:rsidRPr="001725A5">
              <w:rPr>
                <w:b w:val="0"/>
                <w:sz w:val="20"/>
                <w:szCs w:val="20"/>
              </w:rPr>
              <w:t>.40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4530A8" w:rsidP="00AB223A">
            <w:pPr>
              <w:pStyle w:val="510"/>
              <w:shd w:val="clear" w:color="auto" w:fill="auto"/>
              <w:spacing w:line="240" w:lineRule="auto"/>
              <w:ind w:right="340" w:firstLine="0"/>
              <w:jc w:val="center"/>
              <w:rPr>
                <w:b w:val="0"/>
                <w:sz w:val="20"/>
                <w:szCs w:val="20"/>
              </w:rPr>
            </w:pPr>
            <w:hyperlink r:id="rId61" w:history="1">
              <w:r w:rsidR="00AB223A" w:rsidRPr="001725A5">
                <w:rPr>
                  <w:rStyle w:val="a6"/>
                  <w:b w:val="0"/>
                  <w:sz w:val="20"/>
                  <w:szCs w:val="20"/>
                </w:rPr>
                <w:t>info@mo-georgievskiy.ru</w:t>
              </w:r>
            </w:hyperlink>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tabs>
                <w:tab w:val="left" w:pos="1559"/>
                <w:tab w:val="left" w:pos="1701"/>
              </w:tabs>
              <w:spacing w:line="240" w:lineRule="auto"/>
              <w:ind w:right="110" w:firstLine="0"/>
              <w:jc w:val="center"/>
              <w:rPr>
                <w:b w:val="0"/>
                <w:sz w:val="20"/>
                <w:szCs w:val="20"/>
                <w:lang w:val="en-US"/>
              </w:rPr>
            </w:pPr>
            <w:r w:rsidRPr="001725A5">
              <w:rPr>
                <w:b w:val="0"/>
                <w:sz w:val="20"/>
                <w:szCs w:val="20"/>
              </w:rPr>
              <w:t>тел./факс 8(812)</w:t>
            </w:r>
            <w:r w:rsidRPr="001725A5">
              <w:rPr>
                <w:b w:val="0"/>
                <w:sz w:val="20"/>
                <w:szCs w:val="20"/>
                <w:lang w:val="en-US"/>
              </w:rPr>
              <w:t>366-07-17</w:t>
            </w:r>
          </w:p>
        </w:tc>
      </w:tr>
    </w:tbl>
    <w:p w:rsidR="004B7A95" w:rsidRPr="001725A5" w:rsidRDefault="004B7A95" w:rsidP="00894BBC">
      <w:pPr>
        <w:jc w:val="both"/>
        <w:rPr>
          <w:sz w:val="20"/>
        </w:rPr>
        <w:sectPr w:rsidR="004B7A95" w:rsidRPr="001725A5" w:rsidSect="00894BBC">
          <w:headerReference w:type="even" r:id="rId62"/>
          <w:headerReference w:type="default" r:id="rId63"/>
          <w:pgSz w:w="11905" w:h="16837"/>
          <w:pgMar w:top="867" w:right="423" w:bottom="951" w:left="1590" w:header="0" w:footer="3" w:gutter="0"/>
          <w:pgNumType w:start="1"/>
          <w:cols w:space="720"/>
          <w:noEndnote/>
          <w:titlePg/>
          <w:docGrid w:linePitch="360"/>
        </w:sectPr>
      </w:pPr>
    </w:p>
    <w:tbl>
      <w:tblPr>
        <w:tblpPr w:leftFromText="180" w:rightFromText="180" w:vertAnchor="text" w:horzAnchor="page" w:tblpX="1904" w:tblpY="1"/>
        <w:tblW w:w="9361" w:type="dxa"/>
        <w:tblLayout w:type="fixed"/>
        <w:tblCellMar>
          <w:left w:w="0" w:type="dxa"/>
          <w:right w:w="0" w:type="dxa"/>
        </w:tblCellMar>
        <w:tblLook w:val="0000"/>
      </w:tblPr>
      <w:tblGrid>
        <w:gridCol w:w="617"/>
        <w:gridCol w:w="2365"/>
        <w:gridCol w:w="2977"/>
        <w:gridCol w:w="1559"/>
        <w:gridCol w:w="1843"/>
      </w:tblGrid>
      <w:tr w:rsidR="00AB223A" w:rsidRPr="001725A5" w:rsidTr="00AB223A">
        <w:trPr>
          <w:trHeight w:val="471"/>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rPr>
              <w:t>104</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Местная администрация муниципального образования муниципальный округ </w:t>
            </w:r>
            <w:r w:rsidRPr="001725A5">
              <w:rPr>
                <w:rStyle w:val="51pt1"/>
                <w:spacing w:val="0"/>
                <w:sz w:val="20"/>
                <w:szCs w:val="20"/>
              </w:rPr>
              <w:t>№75</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192289, Санкт-Петербург,</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ул. Малая Балканская, д. 58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4530A8" w:rsidP="00AB223A">
            <w:pPr>
              <w:pStyle w:val="510"/>
              <w:shd w:val="clear" w:color="auto" w:fill="auto"/>
              <w:spacing w:line="240" w:lineRule="auto"/>
              <w:ind w:firstLine="0"/>
              <w:jc w:val="center"/>
              <w:rPr>
                <w:b w:val="0"/>
                <w:sz w:val="20"/>
                <w:szCs w:val="20"/>
              </w:rPr>
            </w:pPr>
            <w:hyperlink r:id="rId64" w:history="1">
              <w:r w:rsidR="00AB223A" w:rsidRPr="001725A5">
                <w:rPr>
                  <w:rStyle w:val="a6"/>
                  <w:b w:val="0"/>
                  <w:sz w:val="20"/>
                  <w:szCs w:val="20"/>
                  <w:lang w:val="en-US" w:eastAsia="en-US"/>
                </w:rPr>
                <w:t>mo75@list.ru</w:t>
              </w:r>
            </w:hyperlink>
            <w:r w:rsidR="00AB223A" w:rsidRPr="001725A5">
              <w:rPr>
                <w:b w:val="0"/>
                <w:sz w:val="20"/>
                <w:szCs w:val="20"/>
                <w:lang w:val="en-US" w:eastAsia="en-US"/>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00" w:firstLine="0"/>
              <w:jc w:val="center"/>
              <w:rPr>
                <w:b w:val="0"/>
                <w:sz w:val="20"/>
                <w:szCs w:val="20"/>
              </w:rPr>
            </w:pPr>
            <w:r w:rsidRPr="001725A5">
              <w:rPr>
                <w:b w:val="0"/>
                <w:sz w:val="20"/>
                <w:szCs w:val="20"/>
              </w:rPr>
              <w:t xml:space="preserve">тел. 706-44-25 </w:t>
            </w:r>
          </w:p>
          <w:p w:rsidR="00AB223A" w:rsidRPr="001725A5" w:rsidRDefault="00AB223A" w:rsidP="00AB223A">
            <w:pPr>
              <w:pStyle w:val="510"/>
              <w:shd w:val="clear" w:color="auto" w:fill="auto"/>
              <w:spacing w:line="240" w:lineRule="auto"/>
              <w:ind w:left="100" w:firstLine="0"/>
              <w:jc w:val="center"/>
              <w:rPr>
                <w:b w:val="0"/>
                <w:sz w:val="20"/>
                <w:szCs w:val="20"/>
              </w:rPr>
            </w:pPr>
            <w:r w:rsidRPr="001725A5">
              <w:rPr>
                <w:b w:val="0"/>
                <w:sz w:val="20"/>
                <w:szCs w:val="20"/>
              </w:rPr>
              <w:t>факс 706-44-25</w:t>
            </w:r>
          </w:p>
        </w:tc>
      </w:tr>
      <w:tr w:rsidR="00AB223A" w:rsidRPr="001725A5" w:rsidTr="00AB223A">
        <w:trPr>
          <w:trHeight w:val="582"/>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rPr>
              <w:t>105</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 образования муниципального округа Балканский</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192283, Санкт-Петербург,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ул.Купчинская, д.30, корп.З</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lang w:val="en-US" w:eastAsia="en-US"/>
              </w:rPr>
              <w:t>mo-balkanskiy</w:t>
            </w:r>
            <w:r w:rsidRPr="001725A5">
              <w:rPr>
                <w:b w:val="0"/>
                <w:sz w:val="20"/>
                <w:szCs w:val="20"/>
              </w:rPr>
              <w:t>@</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lang w:val="en-US" w:eastAsia="en-US"/>
              </w:rPr>
              <w:t>mail.ru;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00" w:firstLine="0"/>
              <w:jc w:val="center"/>
              <w:rPr>
                <w:b w:val="0"/>
                <w:sz w:val="20"/>
                <w:szCs w:val="20"/>
              </w:rPr>
            </w:pPr>
            <w:r w:rsidRPr="001725A5">
              <w:rPr>
                <w:b w:val="0"/>
                <w:sz w:val="20"/>
                <w:szCs w:val="20"/>
              </w:rPr>
              <w:t xml:space="preserve">тел. 244 50 84 </w:t>
            </w:r>
          </w:p>
          <w:p w:rsidR="00AB223A" w:rsidRPr="001725A5" w:rsidRDefault="00AB223A" w:rsidP="00AB223A">
            <w:pPr>
              <w:pStyle w:val="510"/>
              <w:shd w:val="clear" w:color="auto" w:fill="auto"/>
              <w:spacing w:line="240" w:lineRule="auto"/>
              <w:ind w:left="100" w:firstLine="0"/>
              <w:jc w:val="center"/>
              <w:rPr>
                <w:b w:val="0"/>
                <w:sz w:val="20"/>
                <w:szCs w:val="20"/>
                <w:lang w:val="en-US"/>
              </w:rPr>
            </w:pPr>
            <w:r w:rsidRPr="001725A5">
              <w:rPr>
                <w:b w:val="0"/>
                <w:sz w:val="20"/>
                <w:szCs w:val="20"/>
              </w:rPr>
              <w:t xml:space="preserve">факс 778 </w:t>
            </w:r>
            <w:r w:rsidRPr="001725A5">
              <w:rPr>
                <w:b w:val="0"/>
                <w:sz w:val="20"/>
                <w:szCs w:val="20"/>
                <w:lang w:val="en-US"/>
              </w:rPr>
              <w:t>81 97</w:t>
            </w:r>
          </w:p>
        </w:tc>
      </w:tr>
      <w:tr w:rsidR="00AB223A" w:rsidRPr="001725A5" w:rsidTr="00AB223A">
        <w:trPr>
          <w:trHeight w:val="609"/>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rPr>
              <w:t>106</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Местная администрация муниципального образования муниципальный округ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Дворцовый округ</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191186, Санкт-Петербург,</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ул. Большая Конюшенная д. 14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lang w:eastAsia="en-US"/>
              </w:rPr>
            </w:pPr>
            <w:r w:rsidRPr="001725A5">
              <w:rPr>
                <w:b w:val="0"/>
                <w:sz w:val="20"/>
                <w:szCs w:val="20"/>
                <w:lang w:val="en-US" w:eastAsia="en-US"/>
              </w:rPr>
              <w:t>info@</w:t>
            </w:r>
          </w:p>
          <w:p w:rsidR="00AB223A" w:rsidRPr="001725A5" w:rsidRDefault="00AB223A" w:rsidP="00AB223A">
            <w:pPr>
              <w:pStyle w:val="510"/>
              <w:shd w:val="clear" w:color="auto" w:fill="auto"/>
              <w:spacing w:line="240" w:lineRule="auto"/>
              <w:ind w:firstLine="0"/>
              <w:jc w:val="center"/>
              <w:rPr>
                <w:b w:val="0"/>
                <w:sz w:val="20"/>
                <w:szCs w:val="20"/>
                <w:lang w:val="en-US"/>
              </w:rPr>
            </w:pPr>
            <w:r w:rsidRPr="001725A5">
              <w:rPr>
                <w:b w:val="0"/>
                <w:sz w:val="20"/>
                <w:szCs w:val="20"/>
                <w:lang w:val="en-US" w:eastAsia="en-US"/>
              </w:rPr>
              <w:t>dvortsovy</w:t>
            </w:r>
            <w:r w:rsidRPr="001725A5">
              <w:rPr>
                <w:b w:val="0"/>
                <w:sz w:val="20"/>
                <w:szCs w:val="20"/>
                <w:lang w:val="en-US"/>
              </w:rPr>
              <w:t>.</w:t>
            </w:r>
            <w:r w:rsidRPr="001725A5">
              <w:rPr>
                <w:b w:val="0"/>
                <w:sz w:val="20"/>
                <w:szCs w:val="20"/>
                <w:lang w:val="en-US" w:eastAsia="en-US"/>
              </w:rPr>
              <w:t>spb.ru;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Тел/факс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(812)571-86-23</w:t>
            </w:r>
          </w:p>
        </w:tc>
      </w:tr>
      <w:tr w:rsidR="00AB223A" w:rsidRPr="001725A5" w:rsidTr="00AB223A">
        <w:trPr>
          <w:trHeight w:val="398"/>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rPr>
              <w:t>107</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Местная администрация Муниципального образования муниципальный округ </w:t>
            </w:r>
            <w:r w:rsidRPr="001725A5">
              <w:rPr>
                <w:rStyle w:val="51pt1"/>
                <w:spacing w:val="0"/>
                <w:sz w:val="20"/>
                <w:szCs w:val="20"/>
              </w:rPr>
              <w:t>№78</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191023 Санкт-Петербург, Гороховая ул., д. 48, Тел./факс (812)310- 88-88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4530A8" w:rsidP="00AB223A">
            <w:pPr>
              <w:pStyle w:val="510"/>
              <w:shd w:val="clear" w:color="auto" w:fill="auto"/>
              <w:spacing w:line="240" w:lineRule="auto"/>
              <w:ind w:firstLine="0"/>
              <w:jc w:val="center"/>
              <w:rPr>
                <w:b w:val="0"/>
                <w:sz w:val="20"/>
                <w:szCs w:val="20"/>
              </w:rPr>
            </w:pPr>
            <w:hyperlink r:id="rId65" w:history="1">
              <w:r w:rsidR="00AB223A" w:rsidRPr="001725A5">
                <w:rPr>
                  <w:rStyle w:val="a6"/>
                  <w:b w:val="0"/>
                  <w:sz w:val="20"/>
                  <w:szCs w:val="20"/>
                  <w:lang w:val="en-US" w:eastAsia="en-US"/>
                </w:rPr>
                <w:t>msmo</w:t>
              </w:r>
              <w:r w:rsidR="00AB223A" w:rsidRPr="001725A5">
                <w:rPr>
                  <w:rStyle w:val="a6"/>
                  <w:b w:val="0"/>
                  <w:sz w:val="20"/>
                  <w:szCs w:val="20"/>
                  <w:lang w:eastAsia="en-US"/>
                </w:rPr>
                <w:t>78@</w:t>
              </w:r>
              <w:r w:rsidR="00AB223A" w:rsidRPr="001725A5">
                <w:rPr>
                  <w:rStyle w:val="a6"/>
                  <w:b w:val="0"/>
                  <w:sz w:val="20"/>
                  <w:szCs w:val="20"/>
                  <w:lang w:val="en-US" w:eastAsia="en-US"/>
                </w:rPr>
                <w:t>mail</w:t>
              </w:r>
              <w:r w:rsidR="00AB223A" w:rsidRPr="001725A5">
                <w:rPr>
                  <w:rStyle w:val="a6"/>
                  <w:b w:val="0"/>
                  <w:sz w:val="20"/>
                  <w:szCs w:val="20"/>
                  <w:lang w:eastAsia="en-US"/>
                </w:rPr>
                <w:t>.</w:t>
              </w:r>
              <w:r w:rsidR="00AB223A" w:rsidRPr="001725A5">
                <w:rPr>
                  <w:rStyle w:val="a6"/>
                  <w:b w:val="0"/>
                  <w:sz w:val="20"/>
                  <w:szCs w:val="20"/>
                  <w:lang w:val="en-US" w:eastAsia="en-US"/>
                </w:rPr>
                <w:t>ru</w:t>
              </w:r>
            </w:hyperlink>
            <w:r w:rsidR="00AB223A" w:rsidRPr="001725A5">
              <w:rPr>
                <w:b w:val="0"/>
                <w:sz w:val="20"/>
                <w:szCs w:val="20"/>
                <w:lang w:eastAsia="en-US"/>
              </w:rPr>
              <w:t>:</w:t>
            </w:r>
          </w:p>
          <w:p w:rsidR="00AB223A" w:rsidRPr="001725A5" w:rsidRDefault="00AB223A" w:rsidP="00AB223A">
            <w:pPr>
              <w:pStyle w:val="510"/>
              <w:shd w:val="clear" w:color="auto" w:fill="auto"/>
              <w:spacing w:line="240" w:lineRule="auto"/>
              <w:ind w:firstLine="0"/>
              <w:jc w:val="center"/>
              <w:rPr>
                <w:b w:val="0"/>
                <w:sz w:val="20"/>
                <w:szCs w:val="20"/>
                <w:lang w:eastAsia="en-US"/>
              </w:rPr>
            </w:pPr>
            <w:r w:rsidRPr="001725A5">
              <w:rPr>
                <w:b w:val="0"/>
                <w:sz w:val="20"/>
                <w:szCs w:val="20"/>
                <w:lang w:val="en-US" w:eastAsia="en-US"/>
              </w:rPr>
              <w:t>momo</w:t>
            </w:r>
            <w:r w:rsidRPr="001725A5">
              <w:rPr>
                <w:b w:val="0"/>
                <w:sz w:val="20"/>
                <w:szCs w:val="20"/>
                <w:lang w:eastAsia="en-US"/>
              </w:rPr>
              <w:t>78 ,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lang w:val="en-US" w:eastAsia="en-US"/>
              </w:rPr>
              <w:t>ms</w:t>
            </w:r>
            <w:r w:rsidRPr="001725A5">
              <w:rPr>
                <w:b w:val="0"/>
                <w:sz w:val="20"/>
                <w:szCs w:val="20"/>
                <w:lang w:eastAsia="en-US"/>
              </w:rPr>
              <w:t>@</w:t>
            </w:r>
            <w:r w:rsidRPr="001725A5">
              <w:rPr>
                <w:b w:val="0"/>
                <w:sz w:val="20"/>
                <w:szCs w:val="20"/>
                <w:lang w:val="en-US" w:eastAsia="en-US"/>
              </w:rPr>
              <w:t>gmail</w:t>
            </w:r>
            <w:r w:rsidRPr="001725A5">
              <w:rPr>
                <w:b w:val="0"/>
                <w:sz w:val="20"/>
                <w:szCs w:val="20"/>
                <w:lang w:eastAsia="en-US"/>
              </w:rPr>
              <w:t>.</w:t>
            </w:r>
            <w:r w:rsidRPr="001725A5">
              <w:rPr>
                <w:b w:val="0"/>
                <w:sz w:val="20"/>
                <w:szCs w:val="20"/>
                <w:lang w:val="en-US" w:eastAsia="en-US"/>
              </w:rPr>
              <w:t>com</w:t>
            </w:r>
            <w:r w:rsidRPr="001725A5">
              <w:rPr>
                <w:b w:val="0"/>
                <w:sz w:val="20"/>
                <w:szCs w:val="20"/>
                <w:lang w:eastAsia="en-US"/>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Т/ф</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(812)310-88-88</w:t>
            </w:r>
          </w:p>
        </w:tc>
      </w:tr>
      <w:tr w:rsidR="00AB223A" w:rsidRPr="001725A5" w:rsidTr="00AB223A">
        <w:trPr>
          <w:trHeight w:val="642"/>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rPr>
              <w:t>108</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Местная Администрация муниципального образования муниципального округа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Литейный округ</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191187, Санкт-Петербург, ул. Чайковского, Д.13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lang w:val="en-US" w:eastAsia="en-US"/>
              </w:rPr>
              <w:t>administr@ liteiny79.spb.ru;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тел. 272-13-73</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 факс 272-82-90</w:t>
            </w:r>
          </w:p>
        </w:tc>
      </w:tr>
      <w:tr w:rsidR="00AB223A" w:rsidRPr="001725A5" w:rsidTr="00AB223A">
        <w:trPr>
          <w:trHeight w:val="343"/>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rPr>
              <w:t>109</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Администрация муниципального</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образования Смольнинское</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191124, Санкт-Петербург, Суворовский пр.,  д. 60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lang w:eastAsia="en-US"/>
              </w:rPr>
            </w:pPr>
            <w:r w:rsidRPr="001725A5">
              <w:rPr>
                <w:b w:val="0"/>
                <w:sz w:val="20"/>
                <w:szCs w:val="20"/>
                <w:lang w:val="en-US" w:eastAsia="en-US"/>
              </w:rPr>
              <w:t>info@</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lang w:val="en-US" w:eastAsia="en-US"/>
              </w:rPr>
              <w:t>smolninskoe.spb.ru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тел. 274-54-06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факс 274-17-98</w:t>
            </w:r>
          </w:p>
        </w:tc>
      </w:tr>
      <w:tr w:rsidR="00AB223A" w:rsidRPr="001725A5" w:rsidTr="00AB223A">
        <w:trPr>
          <w:trHeight w:val="585"/>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rPr>
              <w:t>110</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Местная администрация муниципального образования муниципальный округ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Лиговка-Ямская</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191024, Санкт-Петербург, Харьковская ул., д.6/1.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w:t>
            </w:r>
            <w:hyperlink r:id="rId66" w:history="1">
              <w:r w:rsidRPr="001725A5">
                <w:rPr>
                  <w:rStyle w:val="a6"/>
                  <w:b w:val="0"/>
                  <w:sz w:val="20"/>
                  <w:szCs w:val="20"/>
                </w:rPr>
                <w:t>ma@ligovka-yamskaya.ru</w:t>
              </w:r>
            </w:hyperlink>
            <w:hyperlink r:id="rId67" w:history="1">
              <w:r w:rsidRPr="001725A5">
                <w:rPr>
                  <w:b w:val="0"/>
                  <w:color w:val="0000FF"/>
                  <w:sz w:val="20"/>
                  <w:szCs w:val="20"/>
                  <w:u w:val="single"/>
                </w:rPr>
                <w:br/>
              </w:r>
            </w:hyperlink>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Тел./факс (812)717-87-44,</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Факс (812)717-87-09</w:t>
            </w:r>
          </w:p>
        </w:tc>
      </w:tr>
      <w:tr w:rsidR="00AB223A" w:rsidRPr="001725A5" w:rsidTr="00AB223A">
        <w:trPr>
          <w:trHeight w:val="558"/>
        </w:trPr>
        <w:tc>
          <w:tcPr>
            <w:tcW w:w="61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left="160" w:firstLine="0"/>
              <w:jc w:val="center"/>
              <w:rPr>
                <w:b w:val="0"/>
                <w:sz w:val="20"/>
                <w:szCs w:val="20"/>
              </w:rPr>
            </w:pPr>
            <w:r w:rsidRPr="001725A5">
              <w:rPr>
                <w:b w:val="0"/>
                <w:sz w:val="20"/>
                <w:szCs w:val="20"/>
                <w:lang w:val="en-US" w:eastAsia="en-US"/>
              </w:rPr>
              <w:t>111</w:t>
            </w:r>
          </w:p>
        </w:tc>
        <w:tc>
          <w:tcPr>
            <w:tcW w:w="2365"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Местная Администрация внутригородского муниципального образования муниципальный округ Владимирский округ</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 xml:space="preserve">ул. Правды, д. 12, </w:t>
            </w:r>
          </w:p>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Санкт-Петербург, 191119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lang w:val="en-US" w:eastAsia="en-US"/>
              </w:rPr>
              <w:t>sovetvo@ rambler.ru</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AB223A" w:rsidRPr="001725A5" w:rsidRDefault="00AB223A" w:rsidP="00AB223A">
            <w:pPr>
              <w:pStyle w:val="510"/>
              <w:shd w:val="clear" w:color="auto" w:fill="auto"/>
              <w:spacing w:line="240" w:lineRule="auto"/>
              <w:ind w:firstLine="0"/>
              <w:jc w:val="center"/>
              <w:rPr>
                <w:b w:val="0"/>
                <w:sz w:val="20"/>
                <w:szCs w:val="20"/>
              </w:rPr>
            </w:pPr>
            <w:r w:rsidRPr="001725A5">
              <w:rPr>
                <w:b w:val="0"/>
                <w:sz w:val="20"/>
                <w:szCs w:val="20"/>
              </w:rPr>
              <w:t>т/ф 713-27-88</w:t>
            </w:r>
          </w:p>
        </w:tc>
      </w:tr>
    </w:tbl>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E50C75" w:rsidRDefault="00E50C75" w:rsidP="008C6368">
      <w:pPr>
        <w:pStyle w:val="510"/>
        <w:shd w:val="clear" w:color="auto" w:fill="auto"/>
        <w:ind w:left="4120" w:firstLine="0"/>
        <w:jc w:val="right"/>
        <w:rPr>
          <w:sz w:val="24"/>
          <w:szCs w:val="24"/>
        </w:rPr>
      </w:pPr>
    </w:p>
    <w:p w:rsidR="00A1573E" w:rsidRDefault="00A1573E" w:rsidP="008C6368">
      <w:pPr>
        <w:pStyle w:val="510"/>
        <w:shd w:val="clear" w:color="auto" w:fill="auto"/>
        <w:ind w:left="4120" w:firstLine="0"/>
        <w:jc w:val="right"/>
        <w:rPr>
          <w:sz w:val="24"/>
          <w:szCs w:val="24"/>
        </w:rPr>
      </w:pPr>
    </w:p>
    <w:p w:rsidR="00A1573E" w:rsidRDefault="00A1573E" w:rsidP="008C6368">
      <w:pPr>
        <w:pStyle w:val="510"/>
        <w:shd w:val="clear" w:color="auto" w:fill="auto"/>
        <w:ind w:left="4120" w:firstLine="0"/>
        <w:jc w:val="right"/>
        <w:rPr>
          <w:sz w:val="24"/>
          <w:szCs w:val="24"/>
        </w:rPr>
      </w:pPr>
    </w:p>
    <w:p w:rsidR="004B7A95" w:rsidRPr="00E50C75" w:rsidRDefault="004B7A95" w:rsidP="00422D84">
      <w:pPr>
        <w:pStyle w:val="510"/>
        <w:shd w:val="clear" w:color="auto" w:fill="auto"/>
        <w:ind w:firstLine="0"/>
        <w:jc w:val="right"/>
      </w:pPr>
      <w:r w:rsidRPr="00E50C75">
        <w:lastRenderedPageBreak/>
        <w:t>Приложение № 3</w:t>
      </w:r>
    </w:p>
    <w:p w:rsidR="00E623BD" w:rsidRPr="00E50C75" w:rsidRDefault="00E623BD" w:rsidP="00E623BD">
      <w:pPr>
        <w:pStyle w:val="510"/>
        <w:shd w:val="clear" w:color="auto" w:fill="auto"/>
        <w:ind w:left="3360" w:firstLine="0"/>
        <w:jc w:val="right"/>
        <w:rPr>
          <w:b w:val="0"/>
        </w:rPr>
      </w:pPr>
      <w:r w:rsidRPr="00E50C75">
        <w:rPr>
          <w:b w:val="0"/>
        </w:rPr>
        <w:t xml:space="preserve">к Административному регламенту по </w:t>
      </w:r>
      <w:r w:rsidR="00E50C75">
        <w:rPr>
          <w:b w:val="0"/>
        </w:rPr>
        <w:t xml:space="preserve">предоставлению Администрацией муниципального образования </w:t>
      </w:r>
      <w:r w:rsidRPr="00E50C75">
        <w:rPr>
          <w:b w:val="0"/>
        </w:rPr>
        <w:t xml:space="preserve">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E623BD" w:rsidRPr="00E50C75" w:rsidRDefault="00E623BD" w:rsidP="00E623BD">
      <w:pPr>
        <w:pStyle w:val="510"/>
        <w:shd w:val="clear" w:color="auto" w:fill="auto"/>
        <w:ind w:left="3360" w:firstLine="0"/>
        <w:jc w:val="right"/>
        <w:rPr>
          <w:b w:val="0"/>
        </w:rPr>
      </w:pPr>
    </w:p>
    <w:p w:rsidR="00E623BD" w:rsidRDefault="00E623BD" w:rsidP="00E623BD">
      <w:pPr>
        <w:pStyle w:val="af"/>
        <w:shd w:val="clear" w:color="auto" w:fill="auto"/>
        <w:ind w:right="405"/>
        <w:rPr>
          <w:sz w:val="24"/>
          <w:szCs w:val="24"/>
        </w:rPr>
      </w:pPr>
    </w:p>
    <w:p w:rsidR="000A11E7" w:rsidRPr="00934E66" w:rsidRDefault="00E623BD" w:rsidP="00E50C75">
      <w:pPr>
        <w:pStyle w:val="af"/>
        <w:shd w:val="clear" w:color="auto" w:fill="auto"/>
        <w:spacing w:line="240" w:lineRule="auto"/>
        <w:ind w:right="405"/>
        <w:rPr>
          <w:sz w:val="20"/>
          <w:szCs w:val="20"/>
        </w:rPr>
      </w:pPr>
      <w:r w:rsidRPr="00934E66">
        <w:rPr>
          <w:sz w:val="20"/>
          <w:szCs w:val="20"/>
        </w:rPr>
        <w:t xml:space="preserve">Почтовые адреса, справочные телефоны и адреса электронной почты </w:t>
      </w:r>
    </w:p>
    <w:p w:rsidR="00E623BD" w:rsidRPr="00934E66" w:rsidRDefault="00E623BD" w:rsidP="00E50C75">
      <w:pPr>
        <w:pStyle w:val="af"/>
        <w:shd w:val="clear" w:color="auto" w:fill="auto"/>
        <w:spacing w:line="240" w:lineRule="auto"/>
        <w:ind w:right="405"/>
        <w:rPr>
          <w:sz w:val="20"/>
          <w:szCs w:val="20"/>
        </w:rPr>
      </w:pPr>
      <w:r w:rsidRPr="00934E66">
        <w:rPr>
          <w:sz w:val="20"/>
          <w:szCs w:val="20"/>
        </w:rPr>
        <w:t>Санкт-Петербургских государственных казенных учреждений - районных жилищных агентств</w:t>
      </w:r>
    </w:p>
    <w:tbl>
      <w:tblPr>
        <w:tblpPr w:leftFromText="180" w:rightFromText="180" w:vertAnchor="text" w:horzAnchor="margin" w:tblpY="643"/>
        <w:tblW w:w="0" w:type="auto"/>
        <w:tblLayout w:type="fixed"/>
        <w:tblCellMar>
          <w:left w:w="0" w:type="dxa"/>
          <w:right w:w="0" w:type="dxa"/>
        </w:tblCellMar>
        <w:tblLook w:val="0000"/>
      </w:tblPr>
      <w:tblGrid>
        <w:gridCol w:w="605"/>
        <w:gridCol w:w="1812"/>
        <w:gridCol w:w="3402"/>
        <w:gridCol w:w="1559"/>
        <w:gridCol w:w="2408"/>
        <w:gridCol w:w="29"/>
      </w:tblGrid>
      <w:tr w:rsidR="00E623BD" w:rsidRPr="00934E66" w:rsidTr="007C610A">
        <w:trPr>
          <w:trHeight w:val="413"/>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121"/>
              <w:shd w:val="clear" w:color="auto" w:fill="auto"/>
              <w:spacing w:line="240" w:lineRule="auto"/>
              <w:ind w:right="220"/>
              <w:jc w:val="center"/>
              <w:rPr>
                <w:sz w:val="20"/>
                <w:szCs w:val="20"/>
              </w:rPr>
            </w:pPr>
            <w:r w:rsidRPr="00934E66">
              <w:rPr>
                <w:sz w:val="20"/>
                <w:szCs w:val="20"/>
              </w:rPr>
              <w:t>№ п/п</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0A11E7" w:rsidRPr="00934E66" w:rsidRDefault="00E623BD" w:rsidP="002B4D9A">
            <w:pPr>
              <w:pStyle w:val="121"/>
              <w:shd w:val="clear" w:color="auto" w:fill="auto"/>
              <w:spacing w:line="240" w:lineRule="auto"/>
              <w:ind w:left="80" w:firstLine="26"/>
              <w:jc w:val="center"/>
              <w:rPr>
                <w:sz w:val="20"/>
                <w:szCs w:val="20"/>
              </w:rPr>
            </w:pPr>
            <w:r w:rsidRPr="00934E66">
              <w:rPr>
                <w:sz w:val="20"/>
                <w:szCs w:val="20"/>
              </w:rPr>
              <w:t>Район</w:t>
            </w:r>
          </w:p>
          <w:p w:rsidR="00E623BD" w:rsidRPr="00934E66" w:rsidRDefault="00E623BD" w:rsidP="002B4D9A">
            <w:pPr>
              <w:pStyle w:val="121"/>
              <w:shd w:val="clear" w:color="auto" w:fill="auto"/>
              <w:spacing w:line="240" w:lineRule="auto"/>
              <w:ind w:left="80" w:firstLine="26"/>
              <w:jc w:val="center"/>
              <w:rPr>
                <w:sz w:val="20"/>
                <w:szCs w:val="20"/>
              </w:rPr>
            </w:pPr>
            <w:r w:rsidRPr="00934E66">
              <w:rPr>
                <w:sz w:val="20"/>
                <w:szCs w:val="20"/>
              </w:rPr>
              <w:t>Санкт-Петербурга</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121"/>
              <w:shd w:val="clear" w:color="auto" w:fill="auto"/>
              <w:spacing w:line="240" w:lineRule="auto"/>
              <w:jc w:val="center"/>
              <w:rPr>
                <w:sz w:val="20"/>
                <w:szCs w:val="20"/>
              </w:rPr>
            </w:pPr>
            <w:r w:rsidRPr="00934E66">
              <w:rPr>
                <w:sz w:val="20"/>
                <w:szCs w:val="20"/>
              </w:rPr>
              <w:t>Почтовый адрес</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121"/>
              <w:shd w:val="clear" w:color="auto" w:fill="auto"/>
              <w:spacing w:line="240" w:lineRule="auto"/>
              <w:ind w:left="100"/>
              <w:jc w:val="center"/>
              <w:rPr>
                <w:sz w:val="20"/>
                <w:szCs w:val="20"/>
              </w:rPr>
            </w:pPr>
            <w:r w:rsidRPr="00934E66">
              <w:rPr>
                <w:sz w:val="20"/>
                <w:szCs w:val="20"/>
              </w:rPr>
              <w:t>Справочные телефоны</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121"/>
              <w:shd w:val="clear" w:color="auto" w:fill="auto"/>
              <w:spacing w:line="240" w:lineRule="auto"/>
              <w:jc w:val="center"/>
              <w:rPr>
                <w:sz w:val="20"/>
                <w:szCs w:val="20"/>
              </w:rPr>
            </w:pPr>
            <w:r w:rsidRPr="00934E66">
              <w:rPr>
                <w:sz w:val="20"/>
                <w:szCs w:val="20"/>
              </w:rPr>
              <w:t>Адрес электронной почты</w:t>
            </w:r>
          </w:p>
        </w:tc>
      </w:tr>
      <w:tr w:rsidR="00E623BD" w:rsidRPr="00934E66" w:rsidTr="007C610A">
        <w:trPr>
          <w:trHeight w:val="562"/>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EB5D0B">
            <w:pPr>
              <w:pStyle w:val="510"/>
              <w:shd w:val="clear" w:color="auto" w:fill="auto"/>
              <w:spacing w:line="240" w:lineRule="auto"/>
              <w:ind w:right="220" w:firstLine="0"/>
              <w:jc w:val="center"/>
              <w:rPr>
                <w:b w:val="0"/>
                <w:sz w:val="20"/>
                <w:szCs w:val="20"/>
              </w:rPr>
            </w:pPr>
            <w:r w:rsidRPr="00934E66">
              <w:rPr>
                <w:b w:val="0"/>
                <w:sz w:val="20"/>
                <w:szCs w:val="20"/>
              </w:rPr>
              <w:t>1</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Адмиралтейский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99" w:right="182" w:firstLine="0"/>
              <w:jc w:val="both"/>
              <w:rPr>
                <w:b w:val="0"/>
                <w:sz w:val="20"/>
                <w:szCs w:val="20"/>
              </w:rPr>
            </w:pPr>
            <w:r w:rsidRPr="00934E66">
              <w:rPr>
                <w:b w:val="0"/>
                <w:sz w:val="20"/>
                <w:szCs w:val="20"/>
              </w:rPr>
              <w:t>наб. канала Грибоедова, д. 83, Санкт-Петербург, 190000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100" w:firstLine="0"/>
              <w:jc w:val="both"/>
              <w:rPr>
                <w:b w:val="0"/>
                <w:sz w:val="20"/>
                <w:szCs w:val="20"/>
              </w:rPr>
            </w:pPr>
            <w:r w:rsidRPr="00934E66">
              <w:rPr>
                <w:b w:val="0"/>
                <w:sz w:val="20"/>
                <w:szCs w:val="20"/>
              </w:rPr>
              <w:t xml:space="preserve">т. 315-12-83, </w:t>
            </w:r>
          </w:p>
          <w:p w:rsidR="00E623BD" w:rsidRPr="00934E66" w:rsidRDefault="00E623BD" w:rsidP="002B4D9A">
            <w:pPr>
              <w:pStyle w:val="510"/>
              <w:shd w:val="clear" w:color="auto" w:fill="auto"/>
              <w:spacing w:line="278" w:lineRule="exact"/>
              <w:ind w:left="100" w:firstLine="0"/>
              <w:jc w:val="both"/>
              <w:rPr>
                <w:b w:val="0"/>
                <w:sz w:val="20"/>
                <w:szCs w:val="20"/>
              </w:rPr>
            </w:pPr>
            <w:r w:rsidRPr="00934E66">
              <w:rPr>
                <w:b w:val="0"/>
                <w:sz w:val="20"/>
                <w:szCs w:val="20"/>
              </w:rPr>
              <w:t>ф. 312-12-26</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68" w:history="1">
              <w:r w:rsidR="00E623BD" w:rsidRPr="00934E66">
                <w:rPr>
                  <w:rStyle w:val="a6"/>
                  <w:b w:val="0"/>
                  <w:sz w:val="20"/>
                  <w:szCs w:val="20"/>
                  <w:lang w:val="en-US" w:eastAsia="en-US"/>
                </w:rPr>
                <w:t>guja</w:t>
              </w:r>
              <w:r w:rsidR="00E623BD" w:rsidRPr="00934E66">
                <w:rPr>
                  <w:rStyle w:val="a6"/>
                  <w:b w:val="0"/>
                  <w:sz w:val="20"/>
                  <w:szCs w:val="20"/>
                  <w:lang w:eastAsia="en-US"/>
                </w:rPr>
                <w:t>@</w:t>
              </w:r>
              <w:r w:rsidR="00E623BD" w:rsidRPr="00934E66">
                <w:rPr>
                  <w:rStyle w:val="a6"/>
                  <w:b w:val="0"/>
                  <w:sz w:val="20"/>
                  <w:szCs w:val="20"/>
                  <w:lang w:val="en-US" w:eastAsia="en-US"/>
                </w:rPr>
                <w:t>tuadm</w:t>
              </w:r>
              <w:r w:rsidR="00E623BD" w:rsidRPr="00934E66">
                <w:rPr>
                  <w:rStyle w:val="a6"/>
                  <w:b w:val="0"/>
                  <w:sz w:val="20"/>
                  <w:szCs w:val="20"/>
                  <w:lang w:eastAsia="en-US"/>
                </w:rPr>
                <w:t>.</w:t>
              </w:r>
              <w:r w:rsidR="00E623BD" w:rsidRPr="00934E66">
                <w:rPr>
                  <w:rStyle w:val="a6"/>
                  <w:b w:val="0"/>
                  <w:sz w:val="20"/>
                  <w:szCs w:val="20"/>
                  <w:lang w:val="en-US" w:eastAsia="en-US"/>
                </w:rPr>
                <w:t>gov</w:t>
              </w:r>
              <w:r w:rsidR="00E623BD" w:rsidRPr="00934E66">
                <w:rPr>
                  <w:rStyle w:val="a6"/>
                  <w:b w:val="0"/>
                  <w:sz w:val="20"/>
                  <w:szCs w:val="20"/>
                  <w:lang w:eastAsia="en-US"/>
                </w:rPr>
                <w:t>.</w:t>
              </w:r>
              <w:r w:rsidR="00E623BD" w:rsidRPr="00934E66">
                <w:rPr>
                  <w:rStyle w:val="a6"/>
                  <w:b w:val="0"/>
                  <w:sz w:val="20"/>
                  <w:szCs w:val="20"/>
                  <w:lang w:val="en-US" w:eastAsia="en-US"/>
                </w:rPr>
                <w:t>spb</w:t>
              </w:r>
              <w:r w:rsidR="00E623BD" w:rsidRPr="00934E66">
                <w:rPr>
                  <w:rStyle w:val="a6"/>
                  <w:b w:val="0"/>
                  <w:sz w:val="20"/>
                  <w:szCs w:val="20"/>
                  <w:lang w:eastAsia="en-US"/>
                </w:rPr>
                <w:t>.</w:t>
              </w:r>
              <w:r w:rsidR="00E623BD" w:rsidRPr="00934E66">
                <w:rPr>
                  <w:rStyle w:val="a6"/>
                  <w:b w:val="0"/>
                  <w:sz w:val="20"/>
                  <w:szCs w:val="20"/>
                  <w:lang w:val="en-US" w:eastAsia="en-US"/>
                </w:rPr>
                <w:t>ru</w:t>
              </w:r>
            </w:hyperlink>
          </w:p>
        </w:tc>
      </w:tr>
      <w:tr w:rsidR="00E623BD" w:rsidRPr="00934E66" w:rsidTr="007C610A">
        <w:trPr>
          <w:trHeight w:val="556"/>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EB5D0B">
            <w:pPr>
              <w:pStyle w:val="510"/>
              <w:shd w:val="clear" w:color="auto" w:fill="auto"/>
              <w:spacing w:line="240" w:lineRule="auto"/>
              <w:ind w:right="220" w:firstLine="0"/>
              <w:jc w:val="center"/>
              <w:rPr>
                <w:b w:val="0"/>
                <w:sz w:val="20"/>
                <w:szCs w:val="20"/>
              </w:rPr>
            </w:pPr>
            <w:r w:rsidRPr="00934E66">
              <w:rPr>
                <w:b w:val="0"/>
                <w:sz w:val="20"/>
                <w:szCs w:val="20"/>
              </w:rPr>
              <w:t>2</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Василеостровский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99" w:right="182" w:firstLine="0"/>
              <w:jc w:val="both"/>
              <w:rPr>
                <w:b w:val="0"/>
                <w:sz w:val="20"/>
                <w:szCs w:val="20"/>
              </w:rPr>
            </w:pPr>
            <w:r w:rsidRPr="00934E66">
              <w:rPr>
                <w:b w:val="0"/>
                <w:sz w:val="20"/>
                <w:szCs w:val="20"/>
              </w:rPr>
              <w:t xml:space="preserve">3-я линия В.О., </w:t>
            </w:r>
            <w:r w:rsidR="00E50C75" w:rsidRPr="00934E66">
              <w:rPr>
                <w:b w:val="0"/>
                <w:sz w:val="20"/>
                <w:szCs w:val="20"/>
              </w:rPr>
              <w:t xml:space="preserve"> д. 10, литера Б,</w:t>
            </w:r>
          </w:p>
          <w:p w:rsidR="00E623BD" w:rsidRPr="00934E66" w:rsidRDefault="00E623BD" w:rsidP="002B4D9A">
            <w:pPr>
              <w:pStyle w:val="510"/>
              <w:shd w:val="clear" w:color="auto" w:fill="auto"/>
              <w:spacing w:line="278" w:lineRule="exact"/>
              <w:ind w:left="99" w:right="182" w:firstLine="0"/>
              <w:jc w:val="both"/>
              <w:rPr>
                <w:b w:val="0"/>
                <w:sz w:val="20"/>
                <w:szCs w:val="20"/>
              </w:rPr>
            </w:pPr>
            <w:r w:rsidRPr="00934E66">
              <w:rPr>
                <w:b w:val="0"/>
                <w:sz w:val="20"/>
                <w:szCs w:val="20"/>
              </w:rPr>
              <w:t>Санкт-Петербург, 199004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100" w:firstLine="0"/>
              <w:jc w:val="both"/>
              <w:rPr>
                <w:b w:val="0"/>
                <w:sz w:val="20"/>
                <w:szCs w:val="20"/>
              </w:rPr>
            </w:pPr>
            <w:r w:rsidRPr="00934E66">
              <w:rPr>
                <w:b w:val="0"/>
                <w:sz w:val="20"/>
                <w:szCs w:val="20"/>
              </w:rPr>
              <w:t xml:space="preserve">т. 323-68-49, </w:t>
            </w:r>
          </w:p>
          <w:p w:rsidR="00E623BD" w:rsidRPr="00934E66" w:rsidRDefault="00E623BD" w:rsidP="002B4D9A">
            <w:pPr>
              <w:pStyle w:val="510"/>
              <w:shd w:val="clear" w:color="auto" w:fill="auto"/>
              <w:spacing w:line="278" w:lineRule="exact"/>
              <w:ind w:left="100" w:firstLine="0"/>
              <w:jc w:val="both"/>
              <w:rPr>
                <w:b w:val="0"/>
                <w:sz w:val="20"/>
                <w:szCs w:val="20"/>
              </w:rPr>
            </w:pPr>
            <w:r w:rsidRPr="00934E66">
              <w:rPr>
                <w:b w:val="0"/>
                <w:sz w:val="20"/>
                <w:szCs w:val="20"/>
              </w:rPr>
              <w:t>ф. 323-68-57</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69" w:history="1">
              <w:r w:rsidR="00E623BD" w:rsidRPr="00934E66">
                <w:rPr>
                  <w:rStyle w:val="a6"/>
                  <w:b w:val="0"/>
                  <w:sz w:val="20"/>
                  <w:szCs w:val="20"/>
                  <w:lang w:val="en-US" w:eastAsia="en-US"/>
                </w:rPr>
                <w:t>orga@mail.ru</w:t>
              </w:r>
            </w:hyperlink>
          </w:p>
        </w:tc>
      </w:tr>
      <w:tr w:rsidR="00E623BD" w:rsidRPr="00934E66" w:rsidTr="007C610A">
        <w:trPr>
          <w:trHeight w:val="550"/>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EB5D0B">
            <w:pPr>
              <w:pStyle w:val="510"/>
              <w:shd w:val="clear" w:color="auto" w:fill="auto"/>
              <w:spacing w:line="240" w:lineRule="auto"/>
              <w:ind w:right="220" w:firstLine="0"/>
              <w:jc w:val="center"/>
              <w:rPr>
                <w:b w:val="0"/>
                <w:sz w:val="20"/>
                <w:szCs w:val="20"/>
              </w:rPr>
            </w:pPr>
            <w:r w:rsidRPr="00934E66">
              <w:rPr>
                <w:b w:val="0"/>
                <w:sz w:val="20"/>
                <w:szCs w:val="20"/>
              </w:rPr>
              <w:t>3</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Выборгский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99" w:right="182" w:firstLine="0"/>
              <w:jc w:val="both"/>
              <w:rPr>
                <w:b w:val="0"/>
                <w:sz w:val="20"/>
                <w:szCs w:val="20"/>
              </w:rPr>
            </w:pPr>
            <w:r w:rsidRPr="00934E66">
              <w:rPr>
                <w:b w:val="0"/>
                <w:sz w:val="20"/>
                <w:szCs w:val="20"/>
              </w:rPr>
              <w:t xml:space="preserve">пр. Пархоменко, </w:t>
            </w:r>
            <w:r w:rsidR="00E50C75" w:rsidRPr="00934E66">
              <w:rPr>
                <w:b w:val="0"/>
                <w:sz w:val="20"/>
                <w:szCs w:val="20"/>
              </w:rPr>
              <w:t xml:space="preserve"> д. 24/9,</w:t>
            </w:r>
          </w:p>
          <w:p w:rsidR="00E623BD" w:rsidRPr="00934E66" w:rsidRDefault="00E623BD" w:rsidP="002B4D9A">
            <w:pPr>
              <w:pStyle w:val="510"/>
              <w:shd w:val="clear" w:color="auto" w:fill="auto"/>
              <w:spacing w:line="283" w:lineRule="exact"/>
              <w:ind w:left="99" w:right="182" w:firstLine="0"/>
              <w:jc w:val="both"/>
              <w:rPr>
                <w:b w:val="0"/>
                <w:sz w:val="20"/>
                <w:szCs w:val="20"/>
              </w:rPr>
            </w:pPr>
            <w:r w:rsidRPr="00934E66">
              <w:rPr>
                <w:b w:val="0"/>
                <w:sz w:val="20"/>
                <w:szCs w:val="20"/>
              </w:rPr>
              <w:t>Санкт-Петербург, 199004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 xml:space="preserve">т. 550-27-31, </w:t>
            </w:r>
          </w:p>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ф. 550-29-87</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0" w:history="1">
              <w:r w:rsidR="00E623BD" w:rsidRPr="00934E66">
                <w:rPr>
                  <w:rStyle w:val="a6"/>
                  <w:b w:val="0"/>
                  <w:sz w:val="20"/>
                  <w:szCs w:val="20"/>
                  <w:lang w:val="en-US" w:eastAsia="en-US"/>
                </w:rPr>
                <w:t>feo@vybrga.spb.ru</w:t>
              </w:r>
            </w:hyperlink>
          </w:p>
        </w:tc>
      </w:tr>
      <w:tr w:rsidR="00E623BD" w:rsidRPr="00934E66" w:rsidTr="007C610A">
        <w:trPr>
          <w:trHeight w:val="545"/>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EB5D0B">
            <w:pPr>
              <w:pStyle w:val="510"/>
              <w:shd w:val="clear" w:color="auto" w:fill="auto"/>
              <w:spacing w:line="240" w:lineRule="auto"/>
              <w:ind w:right="220" w:firstLine="0"/>
              <w:jc w:val="center"/>
              <w:rPr>
                <w:b w:val="0"/>
                <w:sz w:val="20"/>
                <w:szCs w:val="20"/>
              </w:rPr>
            </w:pPr>
            <w:r w:rsidRPr="00934E66">
              <w:rPr>
                <w:b w:val="0"/>
                <w:sz w:val="20"/>
                <w:szCs w:val="20"/>
              </w:rPr>
              <w:t>4</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Калининский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99" w:right="182" w:firstLine="0"/>
              <w:jc w:val="both"/>
              <w:rPr>
                <w:b w:val="0"/>
                <w:sz w:val="20"/>
                <w:szCs w:val="20"/>
              </w:rPr>
            </w:pPr>
            <w:r w:rsidRPr="00934E66">
              <w:rPr>
                <w:b w:val="0"/>
                <w:sz w:val="20"/>
                <w:szCs w:val="20"/>
              </w:rPr>
              <w:t xml:space="preserve">ул. Комсомола, </w:t>
            </w:r>
            <w:r w:rsidR="00E50C75" w:rsidRPr="00934E66">
              <w:rPr>
                <w:b w:val="0"/>
                <w:sz w:val="20"/>
                <w:szCs w:val="20"/>
              </w:rPr>
              <w:t xml:space="preserve"> д. 33,</w:t>
            </w:r>
          </w:p>
          <w:p w:rsidR="00E623BD" w:rsidRPr="00934E66" w:rsidRDefault="00E623BD" w:rsidP="002B4D9A">
            <w:pPr>
              <w:pStyle w:val="510"/>
              <w:shd w:val="clear" w:color="auto" w:fill="auto"/>
              <w:spacing w:line="278" w:lineRule="exact"/>
              <w:ind w:left="99" w:right="182" w:firstLine="0"/>
              <w:jc w:val="both"/>
              <w:rPr>
                <w:b w:val="0"/>
                <w:sz w:val="20"/>
                <w:szCs w:val="20"/>
              </w:rPr>
            </w:pPr>
            <w:r w:rsidRPr="00934E66">
              <w:rPr>
                <w:b w:val="0"/>
                <w:sz w:val="20"/>
                <w:szCs w:val="20"/>
              </w:rPr>
              <w:t>Санкт-Петербург,</w:t>
            </w:r>
            <w:r w:rsidR="00E50C75" w:rsidRPr="00934E66">
              <w:rPr>
                <w:b w:val="0"/>
                <w:sz w:val="20"/>
                <w:szCs w:val="20"/>
              </w:rPr>
              <w:t>195009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 xml:space="preserve">т. 542-25-51, </w:t>
            </w:r>
          </w:p>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ф. 542-16-37</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1" w:history="1">
              <w:r w:rsidR="00E623BD" w:rsidRPr="00934E66">
                <w:rPr>
                  <w:rStyle w:val="a6"/>
                  <w:b w:val="0"/>
                  <w:sz w:val="20"/>
                  <w:szCs w:val="20"/>
                  <w:lang w:val="en-US" w:eastAsia="en-US"/>
                </w:rPr>
                <w:t>tukalin@gov.spb.ru</w:t>
              </w:r>
            </w:hyperlink>
          </w:p>
        </w:tc>
      </w:tr>
      <w:tr w:rsidR="00E623BD" w:rsidRPr="00934E66" w:rsidTr="007C610A">
        <w:trPr>
          <w:trHeight w:val="538"/>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EB5D0B">
            <w:pPr>
              <w:pStyle w:val="510"/>
              <w:shd w:val="clear" w:color="auto" w:fill="auto"/>
              <w:spacing w:line="240" w:lineRule="auto"/>
              <w:ind w:right="220" w:firstLine="0"/>
              <w:jc w:val="center"/>
              <w:rPr>
                <w:b w:val="0"/>
                <w:sz w:val="20"/>
                <w:szCs w:val="20"/>
              </w:rPr>
            </w:pPr>
            <w:r w:rsidRPr="00934E66">
              <w:rPr>
                <w:b w:val="0"/>
                <w:sz w:val="20"/>
                <w:szCs w:val="20"/>
              </w:rPr>
              <w:t>5</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Кировский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99" w:right="182" w:firstLine="0"/>
              <w:jc w:val="both"/>
              <w:rPr>
                <w:b w:val="0"/>
                <w:sz w:val="20"/>
                <w:szCs w:val="20"/>
              </w:rPr>
            </w:pPr>
            <w:r w:rsidRPr="00934E66">
              <w:rPr>
                <w:b w:val="0"/>
                <w:sz w:val="20"/>
                <w:szCs w:val="20"/>
              </w:rPr>
              <w:t>пр. Стачек, д. 18,</w:t>
            </w:r>
          </w:p>
          <w:p w:rsidR="00E623BD" w:rsidRPr="00934E66" w:rsidRDefault="00E623BD" w:rsidP="002B4D9A">
            <w:pPr>
              <w:pStyle w:val="510"/>
              <w:shd w:val="clear" w:color="auto" w:fill="auto"/>
              <w:spacing w:line="283" w:lineRule="exact"/>
              <w:ind w:left="99" w:right="182" w:firstLine="0"/>
              <w:jc w:val="both"/>
              <w:rPr>
                <w:b w:val="0"/>
                <w:sz w:val="20"/>
                <w:szCs w:val="20"/>
              </w:rPr>
            </w:pPr>
            <w:r w:rsidRPr="00934E66">
              <w:rPr>
                <w:b w:val="0"/>
                <w:sz w:val="20"/>
                <w:szCs w:val="20"/>
              </w:rPr>
              <w:t>Санкт-Петербург,</w:t>
            </w:r>
            <w:r w:rsidR="00E50C75" w:rsidRPr="00934E66">
              <w:rPr>
                <w:b w:val="0"/>
                <w:sz w:val="20"/>
                <w:szCs w:val="20"/>
              </w:rPr>
              <w:t>198095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 xml:space="preserve">т. 252-41-04, </w:t>
            </w:r>
          </w:p>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ф. 252-57-08</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2" w:history="1">
              <w:r w:rsidR="00E623BD" w:rsidRPr="00934E66">
                <w:rPr>
                  <w:rStyle w:val="a6"/>
                  <w:b w:val="0"/>
                  <w:sz w:val="20"/>
                  <w:szCs w:val="20"/>
                  <w:lang w:val="en-US" w:eastAsia="en-US"/>
                </w:rPr>
                <w:t>tukir@gov.spb.ru</w:t>
              </w:r>
            </w:hyperlink>
          </w:p>
        </w:tc>
      </w:tr>
      <w:tr w:rsidR="00E623BD" w:rsidRPr="00934E66" w:rsidTr="007C610A">
        <w:trPr>
          <w:trHeight w:val="530"/>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EB5D0B">
            <w:pPr>
              <w:pStyle w:val="510"/>
              <w:shd w:val="clear" w:color="auto" w:fill="auto"/>
              <w:spacing w:line="240" w:lineRule="auto"/>
              <w:ind w:right="220" w:firstLine="0"/>
              <w:jc w:val="center"/>
              <w:rPr>
                <w:b w:val="0"/>
                <w:sz w:val="20"/>
                <w:szCs w:val="20"/>
              </w:rPr>
            </w:pPr>
            <w:r w:rsidRPr="00934E66">
              <w:rPr>
                <w:b w:val="0"/>
                <w:sz w:val="20"/>
                <w:szCs w:val="20"/>
              </w:rPr>
              <w:t>6</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Колпинский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99" w:right="182" w:firstLine="0"/>
              <w:jc w:val="both"/>
              <w:rPr>
                <w:b w:val="0"/>
                <w:sz w:val="20"/>
                <w:szCs w:val="20"/>
              </w:rPr>
            </w:pPr>
            <w:r w:rsidRPr="00934E66">
              <w:rPr>
                <w:b w:val="0"/>
                <w:sz w:val="20"/>
                <w:szCs w:val="20"/>
              </w:rPr>
              <w:t>г. Колпино,</w:t>
            </w:r>
            <w:r w:rsidR="00E50C75" w:rsidRPr="00934E66">
              <w:rPr>
                <w:b w:val="0"/>
                <w:sz w:val="20"/>
                <w:szCs w:val="20"/>
              </w:rPr>
              <w:t xml:space="preserve"> пр. Ленина, д. 70/18,</w:t>
            </w:r>
          </w:p>
          <w:p w:rsidR="00E623BD" w:rsidRPr="00934E66" w:rsidRDefault="00E50C75" w:rsidP="002B4D9A">
            <w:pPr>
              <w:pStyle w:val="510"/>
              <w:shd w:val="clear" w:color="auto" w:fill="auto"/>
              <w:spacing w:line="278" w:lineRule="exact"/>
              <w:ind w:left="99" w:right="182" w:firstLine="0"/>
              <w:jc w:val="both"/>
              <w:rPr>
                <w:b w:val="0"/>
                <w:sz w:val="20"/>
                <w:szCs w:val="20"/>
              </w:rPr>
            </w:pPr>
            <w:r w:rsidRPr="00934E66">
              <w:rPr>
                <w:b w:val="0"/>
                <w:sz w:val="20"/>
                <w:szCs w:val="20"/>
              </w:rPr>
              <w:t>Санкт-Петербург, 196650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100" w:firstLine="0"/>
              <w:jc w:val="both"/>
              <w:rPr>
                <w:b w:val="0"/>
                <w:sz w:val="20"/>
                <w:szCs w:val="20"/>
              </w:rPr>
            </w:pPr>
            <w:r w:rsidRPr="00934E66">
              <w:rPr>
                <w:b w:val="0"/>
                <w:sz w:val="20"/>
                <w:szCs w:val="20"/>
              </w:rPr>
              <w:t xml:space="preserve">т. 461-56-60, </w:t>
            </w:r>
          </w:p>
          <w:p w:rsidR="00E623BD" w:rsidRPr="00934E66" w:rsidRDefault="00E623BD" w:rsidP="002B4D9A">
            <w:pPr>
              <w:pStyle w:val="510"/>
              <w:shd w:val="clear" w:color="auto" w:fill="auto"/>
              <w:spacing w:line="278" w:lineRule="exact"/>
              <w:ind w:left="100" w:firstLine="0"/>
              <w:jc w:val="both"/>
              <w:rPr>
                <w:b w:val="0"/>
                <w:sz w:val="20"/>
                <w:szCs w:val="20"/>
              </w:rPr>
            </w:pPr>
            <w:r w:rsidRPr="00934E66">
              <w:rPr>
                <w:b w:val="0"/>
                <w:sz w:val="20"/>
                <w:szCs w:val="20"/>
              </w:rPr>
              <w:t>ф. 461-67-13</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3" w:history="1">
              <w:r w:rsidR="00E623BD" w:rsidRPr="00934E66">
                <w:rPr>
                  <w:rStyle w:val="a6"/>
                  <w:b w:val="0"/>
                  <w:sz w:val="20"/>
                  <w:szCs w:val="20"/>
                  <w:lang w:val="en-US" w:eastAsia="en-US"/>
                </w:rPr>
                <w:t>guzakcenter@yandex.ru</w:t>
              </w:r>
            </w:hyperlink>
          </w:p>
        </w:tc>
      </w:tr>
      <w:tr w:rsidR="00E623BD" w:rsidRPr="00934E66" w:rsidTr="007C610A">
        <w:trPr>
          <w:trHeight w:val="538"/>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B5D0B" w:rsidP="00EB5D0B">
            <w:pPr>
              <w:pStyle w:val="510"/>
              <w:shd w:val="clear" w:color="auto" w:fill="auto"/>
              <w:spacing w:line="240" w:lineRule="auto"/>
              <w:ind w:right="220" w:firstLine="0"/>
              <w:jc w:val="center"/>
              <w:rPr>
                <w:b w:val="0"/>
                <w:sz w:val="20"/>
                <w:szCs w:val="20"/>
              </w:rPr>
            </w:pPr>
            <w:r w:rsidRPr="00934E66">
              <w:rPr>
                <w:b w:val="0"/>
                <w:sz w:val="20"/>
                <w:szCs w:val="20"/>
              </w:rPr>
              <w:t xml:space="preserve"> 7</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Красногвардейский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99" w:right="182" w:firstLine="0"/>
              <w:jc w:val="both"/>
              <w:rPr>
                <w:b w:val="0"/>
                <w:sz w:val="20"/>
                <w:szCs w:val="20"/>
              </w:rPr>
            </w:pPr>
            <w:r w:rsidRPr="00934E66">
              <w:rPr>
                <w:b w:val="0"/>
                <w:sz w:val="20"/>
                <w:szCs w:val="20"/>
              </w:rPr>
              <w:t xml:space="preserve">Тарасова ул., </w:t>
            </w:r>
            <w:r w:rsidR="00E50C75" w:rsidRPr="00934E66">
              <w:rPr>
                <w:b w:val="0"/>
                <w:sz w:val="20"/>
                <w:szCs w:val="20"/>
              </w:rPr>
              <w:t xml:space="preserve"> д. 8/1,</w:t>
            </w:r>
          </w:p>
          <w:p w:rsidR="00E623BD" w:rsidRPr="00934E66" w:rsidRDefault="00E623BD" w:rsidP="002B4D9A">
            <w:pPr>
              <w:pStyle w:val="510"/>
              <w:shd w:val="clear" w:color="auto" w:fill="auto"/>
              <w:spacing w:line="278" w:lineRule="exact"/>
              <w:ind w:left="99" w:right="182" w:firstLine="0"/>
              <w:jc w:val="both"/>
              <w:rPr>
                <w:b w:val="0"/>
                <w:sz w:val="20"/>
                <w:szCs w:val="20"/>
              </w:rPr>
            </w:pPr>
            <w:r w:rsidRPr="00934E66">
              <w:rPr>
                <w:b w:val="0"/>
                <w:sz w:val="20"/>
                <w:szCs w:val="20"/>
              </w:rPr>
              <w:t>Санкт-Петербург,</w:t>
            </w:r>
            <w:r w:rsidR="00E50C75" w:rsidRPr="00934E66">
              <w:rPr>
                <w:b w:val="0"/>
                <w:sz w:val="20"/>
                <w:szCs w:val="20"/>
              </w:rPr>
              <w:t>195027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 xml:space="preserve">т. 227-46-66, </w:t>
            </w:r>
          </w:p>
          <w:p w:rsidR="00E623BD" w:rsidRPr="00934E66" w:rsidRDefault="00E623BD" w:rsidP="002B4D9A">
            <w:pPr>
              <w:pStyle w:val="510"/>
              <w:shd w:val="clear" w:color="auto" w:fill="auto"/>
              <w:spacing w:line="283" w:lineRule="exact"/>
              <w:ind w:left="100" w:firstLine="0"/>
              <w:jc w:val="both"/>
              <w:rPr>
                <w:b w:val="0"/>
                <w:sz w:val="20"/>
                <w:szCs w:val="20"/>
              </w:rPr>
            </w:pPr>
            <w:r w:rsidRPr="00934E66">
              <w:rPr>
                <w:b w:val="0"/>
                <w:sz w:val="20"/>
                <w:szCs w:val="20"/>
              </w:rPr>
              <w:t>ф. 227-35-24</w:t>
            </w:r>
          </w:p>
        </w:tc>
        <w:tc>
          <w:tcPr>
            <w:tcW w:w="2437" w:type="dxa"/>
            <w:gridSpan w:val="2"/>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firstLine="0"/>
              <w:jc w:val="both"/>
              <w:rPr>
                <w:b w:val="0"/>
                <w:sz w:val="20"/>
                <w:szCs w:val="20"/>
                <w:lang w:eastAsia="en-US"/>
              </w:rPr>
            </w:pPr>
            <w:hyperlink r:id="rId74" w:history="1">
              <w:r w:rsidR="00E623BD" w:rsidRPr="00934E66">
                <w:rPr>
                  <w:rStyle w:val="a6"/>
                  <w:b w:val="0"/>
                  <w:sz w:val="20"/>
                  <w:szCs w:val="20"/>
                  <w:lang w:val="en-US" w:eastAsia="en-US"/>
                </w:rPr>
                <w:t>inforja@tukrgv</w:t>
              </w:r>
              <w:r w:rsidR="00E623BD" w:rsidRPr="00934E66">
                <w:rPr>
                  <w:rStyle w:val="a6"/>
                  <w:b w:val="0"/>
                  <w:sz w:val="20"/>
                  <w:szCs w:val="20"/>
                  <w:lang w:val="en-US"/>
                </w:rPr>
                <w:t>.</w:t>
              </w:r>
              <w:r w:rsidR="00E623BD" w:rsidRPr="00934E66">
                <w:rPr>
                  <w:rStyle w:val="a6"/>
                  <w:b w:val="0"/>
                  <w:sz w:val="20"/>
                  <w:szCs w:val="20"/>
                  <w:lang w:val="en-US" w:eastAsia="en-US"/>
                </w:rPr>
                <w:t>gov</w:t>
              </w:r>
              <w:r w:rsidR="00E623BD" w:rsidRPr="00934E66">
                <w:rPr>
                  <w:rStyle w:val="a6"/>
                  <w:b w:val="0"/>
                  <w:sz w:val="20"/>
                  <w:szCs w:val="20"/>
                  <w:lang w:val="en-US"/>
                </w:rPr>
                <w:t>.</w:t>
              </w:r>
              <w:r w:rsidR="00E623BD" w:rsidRPr="00934E66">
                <w:rPr>
                  <w:rStyle w:val="a6"/>
                  <w:b w:val="0"/>
                  <w:sz w:val="20"/>
                  <w:szCs w:val="20"/>
                  <w:lang w:val="en-US" w:eastAsia="en-US"/>
                </w:rPr>
                <w:t>spb</w:t>
              </w:r>
              <w:r w:rsidR="00E623BD" w:rsidRPr="00934E66">
                <w:rPr>
                  <w:rStyle w:val="a6"/>
                  <w:b w:val="0"/>
                  <w:sz w:val="20"/>
                  <w:szCs w:val="20"/>
                  <w:lang w:val="en-US"/>
                </w:rPr>
                <w:t>.</w:t>
              </w:r>
              <w:r w:rsidR="00E623BD" w:rsidRPr="00934E66">
                <w:rPr>
                  <w:rStyle w:val="a6"/>
                  <w:b w:val="0"/>
                  <w:sz w:val="20"/>
                  <w:szCs w:val="20"/>
                  <w:lang w:val="en-US" w:eastAsia="en-US"/>
                </w:rPr>
                <w:t>ru</w:t>
              </w:r>
            </w:hyperlink>
          </w:p>
          <w:p w:rsidR="00E623BD" w:rsidRPr="00934E66" w:rsidRDefault="00E623BD" w:rsidP="002B4D9A">
            <w:pPr>
              <w:pStyle w:val="510"/>
              <w:shd w:val="clear" w:color="auto" w:fill="auto"/>
              <w:spacing w:line="240" w:lineRule="auto"/>
              <w:ind w:firstLine="0"/>
              <w:jc w:val="both"/>
              <w:rPr>
                <w:b w:val="0"/>
                <w:sz w:val="20"/>
                <w:szCs w:val="20"/>
              </w:rPr>
            </w:pPr>
          </w:p>
        </w:tc>
      </w:tr>
      <w:tr w:rsidR="00E623BD" w:rsidRPr="00934E66" w:rsidTr="007C610A">
        <w:trPr>
          <w:gridAfter w:val="1"/>
          <w:wAfter w:w="29" w:type="dxa"/>
          <w:trHeight w:val="922"/>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8</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Красносельский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 xml:space="preserve">пр. Ветеранов, </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д. 131,</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Санкт-Петербург,</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198329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т. 736-68-14,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ф. 736-68-44</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5" w:history="1">
              <w:r w:rsidR="00E623BD" w:rsidRPr="00934E66">
                <w:rPr>
                  <w:rStyle w:val="a6"/>
                  <w:b w:val="0"/>
                  <w:sz w:val="20"/>
                  <w:szCs w:val="20"/>
                  <w:lang w:val="en-US" w:eastAsia="en-US"/>
                </w:rPr>
                <w:t>guzhakra@yandex.ru</w:t>
              </w:r>
            </w:hyperlink>
          </w:p>
        </w:tc>
      </w:tr>
      <w:tr w:rsidR="00E623BD" w:rsidRPr="00934E66" w:rsidTr="007C610A">
        <w:trPr>
          <w:gridAfter w:val="1"/>
          <w:wAfter w:w="29" w:type="dxa"/>
          <w:trHeight w:val="1205"/>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9</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Кронштадтский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г. Кронштадт,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пр. Ленина, д. 40, Санкт-Петербург, 197760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т. 311-20-74,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ф. 311-35-52</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6" w:history="1">
              <w:r w:rsidR="00E623BD" w:rsidRPr="00934E66">
                <w:rPr>
                  <w:rStyle w:val="a6"/>
                  <w:b w:val="0"/>
                  <w:sz w:val="20"/>
                  <w:szCs w:val="20"/>
                  <w:u w:val="none"/>
                  <w:lang w:val="en-US" w:eastAsia="en-US"/>
                </w:rPr>
                <w:t>gucb</w:t>
              </w:r>
              <w:r w:rsidR="00E623BD" w:rsidRPr="00934E66">
                <w:rPr>
                  <w:rStyle w:val="a6"/>
                  <w:sz w:val="20"/>
                  <w:szCs w:val="20"/>
                  <w:u w:val="none"/>
                  <w:lang w:eastAsia="en-US"/>
                </w:rPr>
                <w:t>_</w:t>
              </w:r>
              <w:r w:rsidR="00E623BD" w:rsidRPr="00934E66">
                <w:rPr>
                  <w:rStyle w:val="a6"/>
                  <w:b w:val="0"/>
                  <w:sz w:val="20"/>
                  <w:szCs w:val="20"/>
                  <w:u w:val="none"/>
                  <w:lang w:val="en-US" w:eastAsia="en-US"/>
                </w:rPr>
                <w:t>kron@mail.ru</w:t>
              </w:r>
            </w:hyperlink>
          </w:p>
        </w:tc>
      </w:tr>
      <w:tr w:rsidR="00E623BD" w:rsidRPr="00934E66" w:rsidTr="007C610A">
        <w:trPr>
          <w:gridAfter w:val="1"/>
          <w:wAfter w:w="29" w:type="dxa"/>
          <w:trHeight w:val="1190"/>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10</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Курортный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 xml:space="preserve">г. Сестрорецк, </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ул. Токарева, д. 18, Санкт-Петербург, 197706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 xml:space="preserve">т. 437-24-19, </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 437-24-67</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7" w:history="1">
              <w:r w:rsidR="00E623BD" w:rsidRPr="00934E66">
                <w:rPr>
                  <w:rStyle w:val="a6"/>
                  <w:b w:val="0"/>
                  <w:sz w:val="20"/>
                  <w:szCs w:val="20"/>
                  <w:lang w:val="en-US" w:eastAsia="en-US"/>
                </w:rPr>
                <w:t>kurortnoerga@mail .ru</w:t>
              </w:r>
            </w:hyperlink>
          </w:p>
        </w:tc>
      </w:tr>
      <w:tr w:rsidR="00E623BD" w:rsidRPr="00934E66" w:rsidTr="007C610A">
        <w:trPr>
          <w:gridAfter w:val="1"/>
          <w:wAfter w:w="29" w:type="dxa"/>
          <w:trHeight w:val="1195"/>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lastRenderedPageBreak/>
              <w:t>11</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Московский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Московский пр.,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д. 146,</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Санкт-Петербург, 196084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т. 388-25-54,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ф. 388-91-33</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78" w:history="1">
              <w:r w:rsidR="00E623BD" w:rsidRPr="00934E66">
                <w:rPr>
                  <w:rStyle w:val="a6"/>
                  <w:b w:val="0"/>
                  <w:sz w:val="20"/>
                  <w:szCs w:val="20"/>
                  <w:lang w:val="en-US" w:eastAsia="en-US"/>
                </w:rPr>
                <w:t>tumos@gov.spb.ru</w:t>
              </w:r>
            </w:hyperlink>
          </w:p>
        </w:tc>
      </w:tr>
      <w:tr w:rsidR="00E623BD" w:rsidRPr="00934E66" w:rsidTr="007C610A">
        <w:trPr>
          <w:gridAfter w:val="1"/>
          <w:wAfter w:w="29" w:type="dxa"/>
          <w:trHeight w:val="1190"/>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12</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Невский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97" w:right="179" w:firstLine="0"/>
              <w:jc w:val="both"/>
              <w:rPr>
                <w:b w:val="0"/>
                <w:sz w:val="20"/>
                <w:szCs w:val="20"/>
              </w:rPr>
            </w:pPr>
            <w:r w:rsidRPr="00934E66">
              <w:rPr>
                <w:b w:val="0"/>
                <w:sz w:val="20"/>
                <w:szCs w:val="20"/>
              </w:rPr>
              <w:t>пр. Обуховской Обороны, д. 54, Санкт-Петербург, 193029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 xml:space="preserve">т. 412-88-76, </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ф. 412-88-65</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lang w:val="en-US"/>
              </w:rPr>
            </w:pPr>
            <w:hyperlink r:id="rId79" w:history="1">
              <w:r w:rsidR="00E623BD" w:rsidRPr="00934E66">
                <w:rPr>
                  <w:rStyle w:val="a6"/>
                  <w:b w:val="0"/>
                  <w:sz w:val="20"/>
                  <w:szCs w:val="20"/>
                  <w:u w:val="none"/>
                  <w:lang w:val="en-US" w:eastAsia="en-US"/>
                </w:rPr>
                <w:t>guja_nev@mai</w:t>
              </w:r>
              <w:r w:rsidR="00E623BD" w:rsidRPr="00934E66">
                <w:rPr>
                  <w:rStyle w:val="a6"/>
                  <w:b w:val="0"/>
                  <w:sz w:val="20"/>
                  <w:szCs w:val="20"/>
                  <w:u w:val="none"/>
                  <w:lang w:val="en-US"/>
                </w:rPr>
                <w:t>1</w:t>
              </w:r>
              <w:r w:rsidR="00E623BD" w:rsidRPr="00934E66">
                <w:rPr>
                  <w:rStyle w:val="a6"/>
                  <w:b w:val="0"/>
                  <w:sz w:val="20"/>
                  <w:szCs w:val="20"/>
                  <w:u w:val="none"/>
                  <w:lang w:val="en-US" w:eastAsia="en-US"/>
                </w:rPr>
                <w:t>.ru</w:t>
              </w:r>
            </w:hyperlink>
          </w:p>
        </w:tc>
      </w:tr>
      <w:tr w:rsidR="00E623BD" w:rsidRPr="00934E66" w:rsidTr="007C610A">
        <w:trPr>
          <w:gridAfter w:val="1"/>
          <w:wAfter w:w="29" w:type="dxa"/>
          <w:trHeight w:val="917"/>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13</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Петроградский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Б. Монетная ул.,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д. 11,</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Санкт-Петербург,</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197101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т. 233-67-93,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ф. 233-67-93</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80" w:history="1">
              <w:r w:rsidR="00E623BD" w:rsidRPr="00934E66">
                <w:rPr>
                  <w:rStyle w:val="a6"/>
                  <w:b w:val="0"/>
                  <w:sz w:val="20"/>
                  <w:szCs w:val="20"/>
                  <w:lang w:val="en-US" w:eastAsia="en-US"/>
                </w:rPr>
                <w:t>tupetr@gov.spb.ru</w:t>
              </w:r>
            </w:hyperlink>
          </w:p>
        </w:tc>
      </w:tr>
      <w:tr w:rsidR="00E623BD" w:rsidRPr="00934E66" w:rsidTr="007C610A">
        <w:trPr>
          <w:gridAfter w:val="1"/>
          <w:wAfter w:w="29" w:type="dxa"/>
          <w:trHeight w:val="1195"/>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14</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Петродворцовый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 xml:space="preserve">Петергофская ул., </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д. 11,</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Санкт-Петербург, 198904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lang w:val="en-US"/>
              </w:rPr>
            </w:pPr>
            <w:r w:rsidRPr="00934E66">
              <w:rPr>
                <w:b w:val="0"/>
                <w:sz w:val="20"/>
                <w:szCs w:val="20"/>
              </w:rPr>
              <w:t xml:space="preserve">т. 450-72-40, </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ф. 450-72-40</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lang w:val="en-US"/>
              </w:rPr>
            </w:pPr>
            <w:hyperlink r:id="rId81" w:history="1">
              <w:r w:rsidR="00E623BD" w:rsidRPr="00934E66">
                <w:rPr>
                  <w:rStyle w:val="a6"/>
                  <w:b w:val="0"/>
                  <w:sz w:val="20"/>
                  <w:szCs w:val="20"/>
                  <w:lang w:val="en-US" w:eastAsia="en-US"/>
                </w:rPr>
                <w:t>tuptrdv@gov.spb.ru</w:t>
              </w:r>
            </w:hyperlink>
          </w:p>
        </w:tc>
      </w:tr>
      <w:tr w:rsidR="00E623BD" w:rsidRPr="00F058FB" w:rsidTr="007C610A">
        <w:trPr>
          <w:gridAfter w:val="1"/>
          <w:wAfter w:w="29" w:type="dxa"/>
          <w:trHeight w:val="917"/>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15</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Приморский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пр. Сизова, д. 30/1,</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Санкт-Петербург,</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197349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8" w:lineRule="exact"/>
              <w:ind w:left="80" w:firstLine="0"/>
              <w:jc w:val="both"/>
              <w:rPr>
                <w:b w:val="0"/>
                <w:sz w:val="20"/>
                <w:szCs w:val="20"/>
                <w:lang w:val="en-US"/>
              </w:rPr>
            </w:pPr>
            <w:r w:rsidRPr="00934E66">
              <w:rPr>
                <w:b w:val="0"/>
                <w:sz w:val="20"/>
                <w:szCs w:val="20"/>
              </w:rPr>
              <w:t xml:space="preserve">т. 301-40-60, </w:t>
            </w:r>
          </w:p>
          <w:p w:rsidR="00E623BD" w:rsidRPr="00934E66" w:rsidRDefault="00E623BD" w:rsidP="002B4D9A">
            <w:pPr>
              <w:pStyle w:val="510"/>
              <w:shd w:val="clear" w:color="auto" w:fill="auto"/>
              <w:spacing w:line="288" w:lineRule="exact"/>
              <w:ind w:left="80" w:firstLine="0"/>
              <w:jc w:val="both"/>
              <w:rPr>
                <w:b w:val="0"/>
                <w:sz w:val="20"/>
                <w:szCs w:val="20"/>
              </w:rPr>
            </w:pPr>
            <w:r w:rsidRPr="00934E66">
              <w:rPr>
                <w:b w:val="0"/>
                <w:sz w:val="20"/>
                <w:szCs w:val="20"/>
              </w:rPr>
              <w:t>ф. 301-40-80</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lang w:val="en-US"/>
              </w:rPr>
            </w:pPr>
            <w:r w:rsidRPr="00934E66">
              <w:rPr>
                <w:b w:val="0"/>
                <w:sz w:val="20"/>
                <w:szCs w:val="20"/>
                <w:lang w:val="en-US" w:eastAsia="en-US"/>
              </w:rPr>
              <w:t>prim_guja@tuprim</w:t>
            </w:r>
            <w:r w:rsidRPr="00934E66">
              <w:rPr>
                <w:b w:val="0"/>
                <w:sz w:val="20"/>
                <w:szCs w:val="20"/>
                <w:lang w:val="en-US"/>
              </w:rPr>
              <w:t>.</w:t>
            </w:r>
            <w:r w:rsidRPr="00934E66">
              <w:rPr>
                <w:b w:val="0"/>
                <w:sz w:val="20"/>
                <w:szCs w:val="20"/>
                <w:lang w:val="en-US" w:eastAsia="en-US"/>
              </w:rPr>
              <w:t>gov</w:t>
            </w:r>
            <w:r w:rsidRPr="00934E66">
              <w:rPr>
                <w:b w:val="0"/>
                <w:sz w:val="20"/>
                <w:szCs w:val="20"/>
                <w:lang w:val="en-US"/>
              </w:rPr>
              <w:t>.</w:t>
            </w:r>
            <w:r w:rsidRPr="00934E66">
              <w:rPr>
                <w:b w:val="0"/>
                <w:sz w:val="20"/>
                <w:szCs w:val="20"/>
                <w:lang w:val="en-US" w:eastAsia="en-US"/>
              </w:rPr>
              <w:t>spb</w:t>
            </w:r>
            <w:r w:rsidRPr="00934E66">
              <w:rPr>
                <w:b w:val="0"/>
                <w:sz w:val="20"/>
                <w:szCs w:val="20"/>
                <w:lang w:val="en-US"/>
              </w:rPr>
              <w:t xml:space="preserve">. </w:t>
            </w:r>
            <w:r w:rsidRPr="00934E66">
              <w:rPr>
                <w:b w:val="0"/>
                <w:sz w:val="20"/>
                <w:szCs w:val="20"/>
                <w:lang w:val="en-US" w:eastAsia="en-US"/>
              </w:rPr>
              <w:t>ru</w:t>
            </w:r>
          </w:p>
        </w:tc>
      </w:tr>
      <w:tr w:rsidR="00E623BD" w:rsidRPr="00934E66" w:rsidTr="007C610A">
        <w:trPr>
          <w:gridAfter w:val="1"/>
          <w:wAfter w:w="29" w:type="dxa"/>
          <w:trHeight w:val="907"/>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16</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Пушкинский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4" w:lineRule="exact"/>
              <w:ind w:left="80" w:firstLine="0"/>
              <w:jc w:val="both"/>
              <w:rPr>
                <w:b w:val="0"/>
                <w:sz w:val="20"/>
                <w:szCs w:val="20"/>
              </w:rPr>
            </w:pPr>
            <w:r w:rsidRPr="00934E66">
              <w:rPr>
                <w:b w:val="0"/>
                <w:sz w:val="20"/>
                <w:szCs w:val="20"/>
              </w:rPr>
              <w:t>Средняя ул., д. 8,</w:t>
            </w:r>
          </w:p>
          <w:p w:rsidR="00E623BD" w:rsidRPr="00934E66" w:rsidRDefault="00E623BD" w:rsidP="002B4D9A">
            <w:pPr>
              <w:pStyle w:val="510"/>
              <w:shd w:val="clear" w:color="auto" w:fill="auto"/>
              <w:spacing w:line="274" w:lineRule="exact"/>
              <w:ind w:left="80" w:firstLine="0"/>
              <w:jc w:val="both"/>
              <w:rPr>
                <w:b w:val="0"/>
                <w:sz w:val="20"/>
                <w:szCs w:val="20"/>
              </w:rPr>
            </w:pPr>
            <w:r w:rsidRPr="00934E66">
              <w:rPr>
                <w:b w:val="0"/>
                <w:sz w:val="20"/>
                <w:szCs w:val="20"/>
              </w:rPr>
              <w:t>Санкт-Петербург,</w:t>
            </w:r>
          </w:p>
          <w:p w:rsidR="00E623BD" w:rsidRPr="00934E66" w:rsidRDefault="00E623BD" w:rsidP="002B4D9A">
            <w:pPr>
              <w:pStyle w:val="510"/>
              <w:shd w:val="clear" w:color="auto" w:fill="auto"/>
              <w:spacing w:line="274" w:lineRule="exact"/>
              <w:ind w:left="80" w:firstLine="0"/>
              <w:jc w:val="both"/>
              <w:rPr>
                <w:b w:val="0"/>
                <w:sz w:val="20"/>
                <w:szCs w:val="20"/>
              </w:rPr>
            </w:pPr>
            <w:r w:rsidRPr="00934E66">
              <w:rPr>
                <w:b w:val="0"/>
                <w:sz w:val="20"/>
                <w:szCs w:val="20"/>
              </w:rPr>
              <w:t>196601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4" w:lineRule="exact"/>
              <w:ind w:left="80" w:firstLine="0"/>
              <w:jc w:val="both"/>
              <w:rPr>
                <w:b w:val="0"/>
                <w:sz w:val="20"/>
                <w:szCs w:val="20"/>
                <w:lang w:val="en-US"/>
              </w:rPr>
            </w:pPr>
            <w:r w:rsidRPr="00934E66">
              <w:rPr>
                <w:b w:val="0"/>
                <w:sz w:val="20"/>
                <w:szCs w:val="20"/>
              </w:rPr>
              <w:t xml:space="preserve">т. 470-02-74, </w:t>
            </w:r>
          </w:p>
          <w:p w:rsidR="00E623BD" w:rsidRPr="00934E66" w:rsidRDefault="00E623BD" w:rsidP="002B4D9A">
            <w:pPr>
              <w:pStyle w:val="510"/>
              <w:shd w:val="clear" w:color="auto" w:fill="auto"/>
              <w:spacing w:line="274" w:lineRule="exact"/>
              <w:ind w:left="80" w:firstLine="0"/>
              <w:jc w:val="both"/>
              <w:rPr>
                <w:b w:val="0"/>
                <w:sz w:val="20"/>
                <w:szCs w:val="20"/>
              </w:rPr>
            </w:pPr>
            <w:r w:rsidRPr="00934E66">
              <w:rPr>
                <w:b w:val="0"/>
                <w:sz w:val="20"/>
                <w:szCs w:val="20"/>
              </w:rPr>
              <w:t>ф. 470-02-73</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82" w:history="1">
              <w:r w:rsidR="00E623BD" w:rsidRPr="00934E66">
                <w:rPr>
                  <w:rStyle w:val="a6"/>
                  <w:b w:val="0"/>
                  <w:sz w:val="20"/>
                  <w:szCs w:val="20"/>
                  <w:lang w:val="en-US" w:eastAsia="en-US"/>
                </w:rPr>
                <w:t>tupush@gov.spb.ru</w:t>
              </w:r>
            </w:hyperlink>
          </w:p>
        </w:tc>
      </w:tr>
      <w:tr w:rsidR="00E623BD" w:rsidRPr="00934E66" w:rsidTr="007C610A">
        <w:trPr>
          <w:gridAfter w:val="1"/>
          <w:wAfter w:w="29" w:type="dxa"/>
          <w:trHeight w:val="917"/>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17</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Фрунзенский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 xml:space="preserve">Тамбовская ул.,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д. 35,</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Санкт-Петербург,</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192007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lang w:val="en-US"/>
              </w:rPr>
            </w:pPr>
            <w:r w:rsidRPr="00934E66">
              <w:rPr>
                <w:b w:val="0"/>
                <w:sz w:val="20"/>
                <w:szCs w:val="20"/>
              </w:rPr>
              <w:t xml:space="preserve">т. 766-05-95,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ф. 766-34-44</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rPr>
            </w:pPr>
            <w:hyperlink r:id="rId83" w:history="1">
              <w:r w:rsidR="00E623BD" w:rsidRPr="00934E66">
                <w:rPr>
                  <w:rStyle w:val="a6"/>
                  <w:b w:val="0"/>
                  <w:sz w:val="20"/>
                  <w:szCs w:val="20"/>
                  <w:lang w:val="en-US" w:eastAsia="en-US"/>
                </w:rPr>
                <w:t>guzafrun@spb.lanck.net</w:t>
              </w:r>
            </w:hyperlink>
          </w:p>
        </w:tc>
      </w:tr>
      <w:tr w:rsidR="00E623BD" w:rsidRPr="00934E66" w:rsidTr="007C610A">
        <w:trPr>
          <w:gridAfter w:val="1"/>
          <w:wAfter w:w="29" w:type="dxa"/>
          <w:trHeight w:val="759"/>
        </w:trPr>
        <w:tc>
          <w:tcPr>
            <w:tcW w:w="605"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260" w:firstLine="0"/>
              <w:jc w:val="both"/>
              <w:rPr>
                <w:b w:val="0"/>
                <w:sz w:val="20"/>
                <w:szCs w:val="20"/>
              </w:rPr>
            </w:pPr>
            <w:r w:rsidRPr="00934E66">
              <w:rPr>
                <w:b w:val="0"/>
                <w:sz w:val="20"/>
                <w:szCs w:val="20"/>
              </w:rPr>
              <w:t>18</w:t>
            </w:r>
          </w:p>
        </w:tc>
        <w:tc>
          <w:tcPr>
            <w:tcW w:w="181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40" w:lineRule="auto"/>
              <w:ind w:left="80" w:firstLine="0"/>
              <w:jc w:val="both"/>
              <w:rPr>
                <w:b w:val="0"/>
                <w:sz w:val="20"/>
                <w:szCs w:val="20"/>
              </w:rPr>
            </w:pPr>
            <w:r w:rsidRPr="00934E66">
              <w:rPr>
                <w:b w:val="0"/>
                <w:sz w:val="20"/>
                <w:szCs w:val="20"/>
              </w:rPr>
              <w:t>Центральный</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Невский пр., д. 176,</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Санкт-Петербург,</w:t>
            </w:r>
          </w:p>
          <w:p w:rsidR="00E623BD" w:rsidRPr="00934E66" w:rsidRDefault="00E623BD" w:rsidP="002B4D9A">
            <w:pPr>
              <w:pStyle w:val="510"/>
              <w:shd w:val="clear" w:color="auto" w:fill="auto"/>
              <w:spacing w:line="278" w:lineRule="exact"/>
              <w:ind w:left="80" w:firstLine="0"/>
              <w:jc w:val="both"/>
              <w:rPr>
                <w:b w:val="0"/>
                <w:sz w:val="20"/>
                <w:szCs w:val="20"/>
              </w:rPr>
            </w:pPr>
            <w:r w:rsidRPr="00934E66">
              <w:rPr>
                <w:b w:val="0"/>
                <w:sz w:val="20"/>
                <w:szCs w:val="20"/>
              </w:rPr>
              <w:t>19</w:t>
            </w:r>
            <w:r w:rsidRPr="00934E66">
              <w:rPr>
                <w:b w:val="0"/>
                <w:sz w:val="20"/>
                <w:szCs w:val="20"/>
                <w:lang w:val="en-US"/>
              </w:rPr>
              <w:t>1</w:t>
            </w:r>
            <w:r w:rsidRPr="00934E66">
              <w:rPr>
                <w:b w:val="0"/>
                <w:sz w:val="20"/>
                <w:szCs w:val="20"/>
              </w:rPr>
              <w:t>167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E623BD" w:rsidP="002B4D9A">
            <w:pPr>
              <w:pStyle w:val="510"/>
              <w:shd w:val="clear" w:color="auto" w:fill="auto"/>
              <w:spacing w:line="283" w:lineRule="exact"/>
              <w:ind w:left="80" w:firstLine="0"/>
              <w:jc w:val="both"/>
              <w:rPr>
                <w:b w:val="0"/>
                <w:sz w:val="20"/>
                <w:szCs w:val="20"/>
                <w:lang w:val="en-US"/>
              </w:rPr>
            </w:pPr>
            <w:r w:rsidRPr="00934E66">
              <w:rPr>
                <w:b w:val="0"/>
                <w:sz w:val="20"/>
                <w:szCs w:val="20"/>
              </w:rPr>
              <w:t xml:space="preserve">т. 274-27-80, </w:t>
            </w:r>
          </w:p>
          <w:p w:rsidR="00E623BD" w:rsidRPr="00934E66" w:rsidRDefault="00E623BD" w:rsidP="002B4D9A">
            <w:pPr>
              <w:pStyle w:val="510"/>
              <w:shd w:val="clear" w:color="auto" w:fill="auto"/>
              <w:spacing w:line="283" w:lineRule="exact"/>
              <w:ind w:left="80" w:firstLine="0"/>
              <w:jc w:val="both"/>
              <w:rPr>
                <w:b w:val="0"/>
                <w:sz w:val="20"/>
                <w:szCs w:val="20"/>
              </w:rPr>
            </w:pPr>
            <w:r w:rsidRPr="00934E66">
              <w:rPr>
                <w:b w:val="0"/>
                <w:sz w:val="20"/>
                <w:szCs w:val="20"/>
              </w:rPr>
              <w:t>ф. 274-64-73</w:t>
            </w:r>
          </w:p>
        </w:tc>
        <w:tc>
          <w:tcPr>
            <w:tcW w:w="2408" w:type="dxa"/>
            <w:tcBorders>
              <w:top w:val="single" w:sz="4" w:space="0" w:color="auto"/>
              <w:left w:val="single" w:sz="4" w:space="0" w:color="auto"/>
              <w:bottom w:val="single" w:sz="4" w:space="0" w:color="auto"/>
              <w:right w:val="single" w:sz="4" w:space="0" w:color="auto"/>
            </w:tcBorders>
            <w:shd w:val="clear" w:color="auto" w:fill="FFFFFF"/>
          </w:tcPr>
          <w:p w:rsidR="00E623BD" w:rsidRPr="00934E66" w:rsidRDefault="004530A8" w:rsidP="002B4D9A">
            <w:pPr>
              <w:pStyle w:val="510"/>
              <w:shd w:val="clear" w:color="auto" w:fill="auto"/>
              <w:spacing w:line="240" w:lineRule="auto"/>
              <w:ind w:left="80" w:firstLine="0"/>
              <w:jc w:val="both"/>
              <w:rPr>
                <w:b w:val="0"/>
                <w:sz w:val="20"/>
                <w:szCs w:val="20"/>
                <w:lang w:val="en-US" w:eastAsia="en-US"/>
              </w:rPr>
            </w:pPr>
            <w:hyperlink r:id="rId84" w:history="1">
              <w:r w:rsidR="00E623BD" w:rsidRPr="00934E66">
                <w:rPr>
                  <w:rStyle w:val="a6"/>
                  <w:b w:val="0"/>
                  <w:sz w:val="20"/>
                  <w:szCs w:val="20"/>
                  <w:lang w:val="en-US" w:eastAsia="en-US"/>
                </w:rPr>
                <w:t>tucentr@gov</w:t>
              </w:r>
              <w:r w:rsidR="00E623BD" w:rsidRPr="00934E66">
                <w:rPr>
                  <w:rStyle w:val="a6"/>
                  <w:b w:val="0"/>
                  <w:sz w:val="20"/>
                  <w:szCs w:val="20"/>
                </w:rPr>
                <w:t>.</w:t>
              </w:r>
              <w:r w:rsidR="00E623BD" w:rsidRPr="00934E66">
                <w:rPr>
                  <w:rStyle w:val="a6"/>
                  <w:b w:val="0"/>
                  <w:sz w:val="20"/>
                  <w:szCs w:val="20"/>
                  <w:lang w:val="en-US" w:eastAsia="en-US"/>
                </w:rPr>
                <w:t>spb.ru</w:t>
              </w:r>
            </w:hyperlink>
          </w:p>
          <w:p w:rsidR="00E623BD" w:rsidRPr="00934E66" w:rsidRDefault="00E623BD" w:rsidP="002B4D9A">
            <w:pPr>
              <w:pStyle w:val="510"/>
              <w:shd w:val="clear" w:color="auto" w:fill="auto"/>
              <w:spacing w:line="240" w:lineRule="auto"/>
              <w:ind w:left="80" w:firstLine="0"/>
              <w:jc w:val="both"/>
              <w:rPr>
                <w:b w:val="0"/>
                <w:sz w:val="20"/>
                <w:szCs w:val="20"/>
              </w:rPr>
            </w:pPr>
          </w:p>
        </w:tc>
      </w:tr>
    </w:tbl>
    <w:p w:rsidR="00E623BD" w:rsidRPr="00934E66" w:rsidRDefault="00E623BD" w:rsidP="00E623BD">
      <w:pPr>
        <w:pStyle w:val="510"/>
        <w:shd w:val="clear" w:color="auto" w:fill="auto"/>
        <w:ind w:firstLine="0"/>
        <w:jc w:val="right"/>
        <w:rPr>
          <w:b w:val="0"/>
          <w:sz w:val="20"/>
          <w:szCs w:val="20"/>
        </w:rPr>
      </w:pPr>
    </w:p>
    <w:p w:rsidR="00AA21DC" w:rsidRPr="00934E66" w:rsidRDefault="00AA21DC" w:rsidP="00934E66">
      <w:pPr>
        <w:pStyle w:val="af"/>
        <w:shd w:val="clear" w:color="auto" w:fill="auto"/>
        <w:ind w:right="405"/>
        <w:rPr>
          <w:sz w:val="20"/>
          <w:szCs w:val="20"/>
        </w:rPr>
      </w:pPr>
    </w:p>
    <w:p w:rsidR="004B7A95" w:rsidRPr="000A11E7" w:rsidRDefault="004B7A95" w:rsidP="00894BBC">
      <w:pPr>
        <w:jc w:val="both"/>
        <w:rPr>
          <w:sz w:val="18"/>
          <w:szCs w:val="18"/>
        </w:rPr>
        <w:sectPr w:rsidR="004B7A95" w:rsidRPr="000A11E7" w:rsidSect="00AA21DC">
          <w:headerReference w:type="even" r:id="rId85"/>
          <w:headerReference w:type="default" r:id="rId86"/>
          <w:type w:val="continuous"/>
          <w:pgSz w:w="11905" w:h="16837"/>
          <w:pgMar w:top="961" w:right="423" w:bottom="2027" w:left="1594" w:header="0" w:footer="3" w:gutter="0"/>
          <w:pgNumType w:start="1"/>
          <w:cols w:space="720"/>
          <w:noEndnote/>
          <w:titlePg/>
          <w:docGrid w:linePitch="360"/>
        </w:sectPr>
      </w:pPr>
    </w:p>
    <w:tbl>
      <w:tblPr>
        <w:tblW w:w="5812" w:type="dxa"/>
        <w:tblInd w:w="3794" w:type="dxa"/>
        <w:tblLook w:val="04A0"/>
      </w:tblPr>
      <w:tblGrid>
        <w:gridCol w:w="5812"/>
      </w:tblGrid>
      <w:tr w:rsidR="00F71F14" w:rsidRPr="002B7B72" w:rsidTr="00A41F4E">
        <w:trPr>
          <w:trHeight w:val="1249"/>
        </w:trPr>
        <w:tc>
          <w:tcPr>
            <w:tcW w:w="5812" w:type="dxa"/>
          </w:tcPr>
          <w:p w:rsidR="00F71F14" w:rsidRPr="00576761" w:rsidRDefault="00F71F14" w:rsidP="00F71F14">
            <w:pPr>
              <w:tabs>
                <w:tab w:val="left" w:pos="9639"/>
              </w:tabs>
              <w:jc w:val="right"/>
              <w:rPr>
                <w:b/>
                <w:sz w:val="18"/>
                <w:szCs w:val="18"/>
              </w:rPr>
            </w:pPr>
            <w:r w:rsidRPr="00576761">
              <w:rPr>
                <w:b/>
                <w:sz w:val="18"/>
                <w:szCs w:val="18"/>
              </w:rPr>
              <w:lastRenderedPageBreak/>
              <w:t>Приложение № 4</w:t>
            </w:r>
          </w:p>
          <w:p w:rsidR="00FA3713" w:rsidRDefault="00FA3713" w:rsidP="00FA3713">
            <w:pPr>
              <w:pStyle w:val="510"/>
              <w:shd w:val="clear" w:color="auto" w:fill="auto"/>
              <w:ind w:firstLine="0"/>
              <w:jc w:val="right"/>
              <w:rPr>
                <w:b w:val="0"/>
                <w:sz w:val="20"/>
                <w:szCs w:val="20"/>
              </w:rPr>
            </w:pPr>
            <w:r w:rsidRPr="00576761">
              <w:rPr>
                <w:b w:val="0"/>
              </w:rPr>
              <w:t xml:space="preserve">к Административному регламенту по </w:t>
            </w:r>
            <w:r w:rsidR="00576761">
              <w:rPr>
                <w:b w:val="0"/>
              </w:rPr>
              <w:t xml:space="preserve">предоставлению Администрацией муниципального образования </w:t>
            </w:r>
            <w:r w:rsidRPr="00576761">
              <w:rPr>
                <w:b w:val="0"/>
              </w:rPr>
              <w:t xml:space="preserve">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F71F14" w:rsidRPr="008367CC" w:rsidRDefault="00F71F14" w:rsidP="00A41F4E">
            <w:pPr>
              <w:tabs>
                <w:tab w:val="left" w:pos="9639"/>
              </w:tabs>
              <w:jc w:val="both"/>
              <w:rPr>
                <w:sz w:val="16"/>
                <w:szCs w:val="16"/>
              </w:rPr>
            </w:pPr>
          </w:p>
          <w:p w:rsidR="00F71F14" w:rsidRPr="00AC49F6" w:rsidRDefault="00F71F14" w:rsidP="00F71F14">
            <w:pPr>
              <w:ind w:right="-144"/>
              <w:rPr>
                <w:sz w:val="22"/>
                <w:szCs w:val="22"/>
              </w:rPr>
            </w:pPr>
            <w:r w:rsidRPr="00AC49F6">
              <w:rPr>
                <w:sz w:val="22"/>
                <w:szCs w:val="22"/>
              </w:rPr>
              <w:t xml:space="preserve">В </w:t>
            </w:r>
            <w:r>
              <w:rPr>
                <w:sz w:val="22"/>
                <w:szCs w:val="22"/>
              </w:rPr>
              <w:t>А</w:t>
            </w:r>
            <w:r w:rsidRPr="00AC49F6">
              <w:rPr>
                <w:sz w:val="22"/>
                <w:szCs w:val="22"/>
              </w:rPr>
              <w:t>дминистрацию муниципального образования   Санкт-Петербурга</w:t>
            </w:r>
            <w:r>
              <w:rPr>
                <w:sz w:val="22"/>
                <w:szCs w:val="22"/>
              </w:rPr>
              <w:t xml:space="preserve"> муниципальный округ Смольнинское </w:t>
            </w:r>
          </w:p>
        </w:tc>
      </w:tr>
    </w:tbl>
    <w:p w:rsidR="00F71F14" w:rsidRPr="00AC49F6" w:rsidRDefault="00F71F14" w:rsidP="00F71F14">
      <w:pPr>
        <w:tabs>
          <w:tab w:val="left" w:pos="9781"/>
        </w:tabs>
        <w:spacing w:before="23" w:after="23"/>
        <w:ind w:left="3686" w:right="-142"/>
        <w:rPr>
          <w:spacing w:val="2"/>
          <w:sz w:val="18"/>
          <w:szCs w:val="18"/>
        </w:rPr>
      </w:pPr>
    </w:p>
    <w:p w:rsidR="00F71F14" w:rsidRPr="00743202" w:rsidRDefault="00F71F14" w:rsidP="00F71F14">
      <w:pPr>
        <w:tabs>
          <w:tab w:val="left" w:pos="9781"/>
        </w:tabs>
        <w:spacing w:before="23" w:after="23"/>
        <w:ind w:left="3686" w:right="-142"/>
        <w:rPr>
          <w:color w:val="332E2D"/>
          <w:spacing w:val="2"/>
          <w:sz w:val="22"/>
          <w:szCs w:val="22"/>
        </w:rPr>
      </w:pPr>
      <w:r w:rsidRPr="00743202">
        <w:rPr>
          <w:color w:val="332E2D"/>
          <w:spacing w:val="2"/>
          <w:sz w:val="22"/>
          <w:szCs w:val="22"/>
        </w:rPr>
        <w:t>______________________________________________</w:t>
      </w:r>
    </w:p>
    <w:p w:rsidR="00F71F14" w:rsidRPr="00743202" w:rsidRDefault="00576761" w:rsidP="00F71F14">
      <w:pPr>
        <w:tabs>
          <w:tab w:val="left" w:pos="9781"/>
        </w:tabs>
        <w:spacing w:before="23" w:after="23"/>
        <w:ind w:left="3686" w:right="-142"/>
        <w:rPr>
          <w:color w:val="332E2D"/>
          <w:spacing w:val="2"/>
          <w:sz w:val="22"/>
          <w:szCs w:val="22"/>
        </w:rPr>
      </w:pPr>
      <w:r>
        <w:rPr>
          <w:color w:val="332E2D"/>
          <w:spacing w:val="2"/>
          <w:sz w:val="22"/>
          <w:szCs w:val="22"/>
        </w:rPr>
        <w:t>                </w:t>
      </w:r>
      <w:r w:rsidR="00F71F14" w:rsidRPr="00743202">
        <w:rPr>
          <w:color w:val="332E2D"/>
          <w:spacing w:val="2"/>
          <w:sz w:val="22"/>
          <w:szCs w:val="22"/>
        </w:rPr>
        <w:t> (</w:t>
      </w:r>
      <w:r w:rsidR="00F71F14">
        <w:rPr>
          <w:color w:val="332E2D"/>
          <w:spacing w:val="2"/>
          <w:sz w:val="22"/>
          <w:szCs w:val="22"/>
        </w:rPr>
        <w:t>Фамилия, имя, отчество*главы</w:t>
      </w:r>
      <w:r w:rsidR="00F71F14" w:rsidRPr="00743202">
        <w:rPr>
          <w:color w:val="332E2D"/>
          <w:spacing w:val="2"/>
          <w:sz w:val="22"/>
          <w:szCs w:val="22"/>
        </w:rPr>
        <w:t>)</w:t>
      </w:r>
      <w:r w:rsidR="00F71F14" w:rsidRPr="00743202">
        <w:rPr>
          <w:color w:val="332E2D"/>
          <w:spacing w:val="2"/>
          <w:sz w:val="22"/>
          <w:szCs w:val="22"/>
        </w:rPr>
        <w:br/>
      </w:r>
      <w:r w:rsidR="004530A8" w:rsidRPr="004530A8">
        <w:rPr>
          <w:sz w:val="24"/>
          <w:szCs w:val="24"/>
        </w:rPr>
        <w:pict>
          <v:shape id="_x0000_s1123" type="#_x0000_t202" style="position:absolute;left:0;text-align:left;margin-left:.45pt;margin-top:.4pt;width:155.25pt;height:159.75pt;z-index:251662336;mso-position-horizontal-relative:text;mso-position-vertical-relative:text">
            <v:textbox style="mso-next-textbox:#_x0000_s1123">
              <w:txbxContent>
                <w:p w:rsidR="007B1119" w:rsidRPr="00934E66" w:rsidRDefault="007B1119" w:rsidP="009669B9">
                  <w:pPr>
                    <w:rPr>
                      <w:sz w:val="24"/>
                      <w:szCs w:val="24"/>
                    </w:rPr>
                  </w:pPr>
                  <w:r w:rsidRPr="00934E66">
                    <w:rPr>
                      <w:sz w:val="24"/>
                      <w:szCs w:val="24"/>
                    </w:rPr>
                    <w:t>Заявление принято:</w:t>
                  </w:r>
                </w:p>
                <w:p w:rsidR="007B1119" w:rsidRPr="00934E66" w:rsidRDefault="007B1119" w:rsidP="009669B9">
                  <w:pPr>
                    <w:rPr>
                      <w:sz w:val="24"/>
                      <w:szCs w:val="24"/>
                    </w:rPr>
                  </w:pPr>
                  <w:r w:rsidRPr="00934E66">
                    <w:rPr>
                      <w:sz w:val="24"/>
                      <w:szCs w:val="24"/>
                    </w:rPr>
                    <w:t>____________________</w:t>
                  </w:r>
                </w:p>
                <w:p w:rsidR="007B1119" w:rsidRPr="00934E66" w:rsidRDefault="007B1119" w:rsidP="009669B9">
                  <w:pPr>
                    <w:jc w:val="center"/>
                    <w:rPr>
                      <w:sz w:val="24"/>
                      <w:szCs w:val="24"/>
                    </w:rPr>
                  </w:pPr>
                  <w:r w:rsidRPr="00934E66">
                    <w:rPr>
                      <w:sz w:val="24"/>
                      <w:szCs w:val="24"/>
                    </w:rPr>
                    <w:t>(дата)</w:t>
                  </w:r>
                </w:p>
                <w:p w:rsidR="007B1119" w:rsidRPr="00934E66" w:rsidRDefault="007B1119" w:rsidP="009669B9">
                  <w:pPr>
                    <w:rPr>
                      <w:sz w:val="24"/>
                      <w:szCs w:val="24"/>
                    </w:rPr>
                  </w:pPr>
                  <w:r w:rsidRPr="00934E66">
                    <w:rPr>
                      <w:sz w:val="24"/>
                      <w:szCs w:val="24"/>
                    </w:rPr>
                    <w:t>и зарегистрировано</w:t>
                  </w:r>
                </w:p>
                <w:p w:rsidR="007B1119" w:rsidRPr="00934E66" w:rsidRDefault="007B1119" w:rsidP="009669B9">
                  <w:pPr>
                    <w:rPr>
                      <w:sz w:val="24"/>
                      <w:szCs w:val="24"/>
                    </w:rPr>
                  </w:pPr>
                </w:p>
                <w:p w:rsidR="007B1119" w:rsidRPr="00934E66" w:rsidRDefault="007B1119" w:rsidP="009669B9">
                  <w:pPr>
                    <w:rPr>
                      <w:sz w:val="24"/>
                      <w:szCs w:val="24"/>
                    </w:rPr>
                  </w:pPr>
                  <w:r w:rsidRPr="00934E66">
                    <w:rPr>
                      <w:sz w:val="24"/>
                      <w:szCs w:val="24"/>
                    </w:rPr>
                    <w:t>под №  _____________</w:t>
                  </w:r>
                </w:p>
                <w:p w:rsidR="007B1119" w:rsidRPr="00934E66" w:rsidRDefault="007B1119" w:rsidP="009669B9">
                  <w:pPr>
                    <w:rPr>
                      <w:sz w:val="24"/>
                      <w:szCs w:val="24"/>
                    </w:rPr>
                  </w:pPr>
                  <w:r w:rsidRPr="00934E66">
                    <w:rPr>
                      <w:sz w:val="24"/>
                      <w:szCs w:val="24"/>
                    </w:rPr>
                    <w:t>Специалист: ____________________</w:t>
                  </w:r>
                </w:p>
                <w:p w:rsidR="007B1119" w:rsidRPr="00934E66" w:rsidRDefault="007B1119" w:rsidP="009669B9">
                  <w:pPr>
                    <w:rPr>
                      <w:sz w:val="24"/>
                      <w:szCs w:val="24"/>
                    </w:rPr>
                  </w:pPr>
                </w:p>
                <w:p w:rsidR="007B1119" w:rsidRDefault="007B1119" w:rsidP="009669B9"/>
              </w:txbxContent>
            </v:textbox>
          </v:shape>
        </w:pict>
      </w:r>
      <w:r w:rsidR="00F71F14" w:rsidRPr="00743202">
        <w:rPr>
          <w:color w:val="332E2D"/>
          <w:spacing w:val="2"/>
          <w:sz w:val="22"/>
          <w:szCs w:val="22"/>
        </w:rPr>
        <w:t xml:space="preserve">от </w:t>
      </w:r>
      <w:r w:rsidR="00F71F14" w:rsidRPr="00743202">
        <w:rPr>
          <w:color w:val="332E2D"/>
          <w:spacing w:val="2"/>
          <w:sz w:val="22"/>
          <w:szCs w:val="22"/>
        </w:rPr>
        <w:br/>
        <w:t> ______________________</w:t>
      </w:r>
      <w:r w:rsidR="00F71F14">
        <w:rPr>
          <w:color w:val="332E2D"/>
          <w:spacing w:val="2"/>
          <w:sz w:val="22"/>
          <w:szCs w:val="22"/>
        </w:rPr>
        <w:t>________________________,</w:t>
      </w:r>
      <w:r w:rsidR="00F71F14">
        <w:rPr>
          <w:color w:val="332E2D"/>
          <w:spacing w:val="2"/>
          <w:sz w:val="22"/>
          <w:szCs w:val="22"/>
        </w:rPr>
        <w:br/>
        <w:t>     </w:t>
      </w:r>
      <w:r w:rsidR="00F71F14" w:rsidRPr="00743202">
        <w:rPr>
          <w:color w:val="332E2D"/>
          <w:spacing w:val="2"/>
          <w:sz w:val="22"/>
          <w:szCs w:val="22"/>
        </w:rPr>
        <w:t>  (</w:t>
      </w:r>
      <w:r w:rsidR="00F71F14">
        <w:rPr>
          <w:color w:val="332E2D"/>
          <w:spacing w:val="2"/>
          <w:sz w:val="22"/>
          <w:szCs w:val="22"/>
        </w:rPr>
        <w:t>Фамилия, имя, отчество*</w:t>
      </w:r>
      <w:r w:rsidR="00F71F14" w:rsidRPr="00743202">
        <w:rPr>
          <w:color w:val="332E2D"/>
          <w:spacing w:val="2"/>
          <w:sz w:val="22"/>
          <w:szCs w:val="22"/>
        </w:rPr>
        <w:t>несовершеннолетнего)</w:t>
      </w:r>
    </w:p>
    <w:p w:rsidR="00F71F14" w:rsidRPr="00743202" w:rsidRDefault="00F71F14" w:rsidP="00F71F14">
      <w:pPr>
        <w:tabs>
          <w:tab w:val="left" w:pos="9781"/>
        </w:tabs>
        <w:spacing w:before="23" w:after="23"/>
        <w:ind w:left="3686" w:right="-142"/>
        <w:rPr>
          <w:color w:val="332E2D"/>
          <w:spacing w:val="2"/>
          <w:sz w:val="22"/>
          <w:szCs w:val="22"/>
        </w:rPr>
      </w:pPr>
      <w:r w:rsidRPr="00743202">
        <w:rPr>
          <w:color w:val="332E2D"/>
          <w:spacing w:val="2"/>
          <w:sz w:val="22"/>
          <w:szCs w:val="22"/>
        </w:rPr>
        <w:t>__________________________________ года рождения,</w:t>
      </w:r>
      <w:r w:rsidRPr="00743202">
        <w:rPr>
          <w:color w:val="332E2D"/>
          <w:spacing w:val="2"/>
          <w:sz w:val="22"/>
          <w:szCs w:val="22"/>
        </w:rPr>
        <w:br/>
        <w:t>проживающего(ей) по адресу: ________________________________________________</w:t>
      </w:r>
    </w:p>
    <w:p w:rsidR="00F71F14" w:rsidRPr="00743202" w:rsidRDefault="00F71F14" w:rsidP="00F71F14">
      <w:pPr>
        <w:tabs>
          <w:tab w:val="left" w:pos="9781"/>
        </w:tabs>
        <w:spacing w:before="23" w:after="23"/>
        <w:ind w:left="3686" w:right="-142"/>
        <w:rPr>
          <w:color w:val="332E2D"/>
          <w:spacing w:val="2"/>
          <w:sz w:val="22"/>
          <w:szCs w:val="22"/>
        </w:rPr>
      </w:pPr>
      <w:r w:rsidRPr="00743202">
        <w:rPr>
          <w:color w:val="332E2D"/>
          <w:spacing w:val="2"/>
          <w:sz w:val="22"/>
          <w:szCs w:val="22"/>
        </w:rPr>
        <w:t>________________________________________________</w:t>
      </w:r>
      <w:r w:rsidRPr="00743202">
        <w:rPr>
          <w:color w:val="332E2D"/>
          <w:spacing w:val="2"/>
          <w:sz w:val="22"/>
          <w:szCs w:val="22"/>
        </w:rPr>
        <w:br/>
        <w:t>Документ, удостоверяющий личность:________________________________________</w:t>
      </w:r>
    </w:p>
    <w:p w:rsidR="00F71F14" w:rsidRDefault="00F71F14" w:rsidP="00F71F14">
      <w:pPr>
        <w:tabs>
          <w:tab w:val="left" w:pos="9781"/>
        </w:tabs>
        <w:spacing w:before="23" w:after="23"/>
        <w:ind w:left="3686" w:right="-142"/>
        <w:rPr>
          <w:color w:val="332E2D"/>
          <w:spacing w:val="2"/>
          <w:sz w:val="22"/>
          <w:szCs w:val="22"/>
        </w:rPr>
      </w:pPr>
      <w:r w:rsidRPr="00743202">
        <w:rPr>
          <w:color w:val="332E2D"/>
          <w:spacing w:val="2"/>
          <w:sz w:val="22"/>
          <w:szCs w:val="22"/>
        </w:rPr>
        <w:t>________________________________________________  Телефон: _______________________________________</w:t>
      </w:r>
    </w:p>
    <w:p w:rsidR="00F71F14" w:rsidRPr="00743202" w:rsidRDefault="00F71F14" w:rsidP="00F71F14">
      <w:pPr>
        <w:tabs>
          <w:tab w:val="left" w:pos="9781"/>
        </w:tabs>
        <w:spacing w:before="23" w:after="23"/>
        <w:ind w:left="3686" w:right="-142"/>
        <w:rPr>
          <w:color w:val="332E2D"/>
          <w:spacing w:val="2"/>
          <w:sz w:val="22"/>
          <w:szCs w:val="22"/>
        </w:rPr>
      </w:pPr>
      <w:r>
        <w:rPr>
          <w:color w:val="332E2D"/>
          <w:spacing w:val="2"/>
          <w:sz w:val="22"/>
          <w:szCs w:val="22"/>
        </w:rPr>
        <w:t>Адрес электронной почты_________________________</w:t>
      </w:r>
    </w:p>
    <w:p w:rsidR="00F71F14" w:rsidRPr="00743202" w:rsidRDefault="00F71F14" w:rsidP="00F71F14">
      <w:pPr>
        <w:tabs>
          <w:tab w:val="left" w:pos="9781"/>
        </w:tabs>
        <w:spacing w:before="23" w:after="23"/>
        <w:ind w:left="3402" w:right="-142" w:firstLine="567"/>
        <w:rPr>
          <w:color w:val="332E2D"/>
          <w:spacing w:val="2"/>
          <w:sz w:val="22"/>
          <w:szCs w:val="22"/>
        </w:rPr>
      </w:pPr>
    </w:p>
    <w:p w:rsidR="00F71F14" w:rsidRPr="008F1795" w:rsidRDefault="00F71F14" w:rsidP="00F71F14">
      <w:pPr>
        <w:tabs>
          <w:tab w:val="left" w:pos="9781"/>
        </w:tabs>
        <w:spacing w:before="23" w:after="23"/>
        <w:ind w:right="85" w:firstLine="567"/>
        <w:jc w:val="center"/>
        <w:rPr>
          <w:color w:val="332E2D"/>
          <w:spacing w:val="2"/>
          <w:sz w:val="20"/>
        </w:rPr>
      </w:pPr>
      <w:r w:rsidRPr="00576761">
        <w:rPr>
          <w:b/>
          <w:color w:val="332E2D"/>
          <w:spacing w:val="2"/>
          <w:sz w:val="22"/>
          <w:szCs w:val="22"/>
        </w:rPr>
        <w:t>Заявление</w:t>
      </w:r>
      <w:r w:rsidRPr="00576761">
        <w:rPr>
          <w:b/>
          <w:color w:val="332E2D"/>
          <w:spacing w:val="2"/>
          <w:sz w:val="22"/>
          <w:szCs w:val="22"/>
        </w:rPr>
        <w:br/>
        <w:t>        о получении согласия на трудоустройство</w:t>
      </w:r>
      <w:r w:rsidRPr="00743202">
        <w:rPr>
          <w:color w:val="332E2D"/>
          <w:spacing w:val="2"/>
          <w:sz w:val="22"/>
          <w:szCs w:val="22"/>
        </w:rPr>
        <w:br/>
        <w:t>Прошу дать мне __________________________________________________</w:t>
      </w:r>
      <w:r w:rsidRPr="00743202">
        <w:rPr>
          <w:color w:val="332E2D"/>
          <w:spacing w:val="2"/>
          <w:sz w:val="22"/>
          <w:szCs w:val="22"/>
        </w:rPr>
        <w:br/>
      </w:r>
      <w:r w:rsidR="00EE51D4">
        <w:rPr>
          <w:color w:val="332E2D"/>
          <w:spacing w:val="2"/>
          <w:sz w:val="20"/>
        </w:rPr>
        <w:t>                        </w:t>
      </w:r>
      <w:r w:rsidRPr="008F1795">
        <w:rPr>
          <w:color w:val="332E2D"/>
          <w:spacing w:val="2"/>
          <w:sz w:val="20"/>
        </w:rPr>
        <w:t xml:space="preserve"> (</w:t>
      </w:r>
      <w:r w:rsidRPr="00CE4115">
        <w:rPr>
          <w:color w:val="332E2D"/>
          <w:spacing w:val="2"/>
          <w:sz w:val="20"/>
        </w:rPr>
        <w:t>Фамилия, имя, отчество*</w:t>
      </w:r>
      <w:r w:rsidRPr="008F1795">
        <w:rPr>
          <w:color w:val="332E2D"/>
          <w:spacing w:val="2"/>
          <w:sz w:val="20"/>
        </w:rPr>
        <w:t>несовершеннолетнего)</w:t>
      </w:r>
    </w:p>
    <w:p w:rsidR="00F71F14" w:rsidRDefault="00F71F14" w:rsidP="00F71F14">
      <w:pPr>
        <w:tabs>
          <w:tab w:val="left" w:pos="9781"/>
        </w:tabs>
        <w:spacing w:before="23" w:after="23"/>
        <w:ind w:right="85"/>
        <w:jc w:val="both"/>
        <w:rPr>
          <w:color w:val="332E2D"/>
          <w:spacing w:val="2"/>
          <w:sz w:val="22"/>
          <w:szCs w:val="22"/>
        </w:rPr>
      </w:pPr>
      <w:r w:rsidRPr="00743202">
        <w:rPr>
          <w:color w:val="332E2D"/>
          <w:spacing w:val="2"/>
          <w:sz w:val="22"/>
          <w:szCs w:val="22"/>
        </w:rPr>
        <w:t>_______________________, ________________________________________</w:t>
      </w:r>
      <w:r>
        <w:rPr>
          <w:color w:val="332E2D"/>
          <w:spacing w:val="2"/>
          <w:sz w:val="22"/>
          <w:szCs w:val="22"/>
        </w:rPr>
        <w:t>_____</w:t>
      </w:r>
      <w:r w:rsidRPr="00743202">
        <w:rPr>
          <w:color w:val="332E2D"/>
          <w:spacing w:val="2"/>
          <w:sz w:val="22"/>
          <w:szCs w:val="22"/>
        </w:rPr>
        <w:t>года рождения,</w:t>
      </w:r>
    </w:p>
    <w:p w:rsidR="00F71F14" w:rsidRDefault="00F71F14" w:rsidP="00F71F14">
      <w:pPr>
        <w:tabs>
          <w:tab w:val="left" w:pos="9781"/>
        </w:tabs>
        <w:spacing w:before="23" w:after="23"/>
        <w:ind w:right="85"/>
        <w:jc w:val="both"/>
        <w:rPr>
          <w:color w:val="332E2D"/>
          <w:spacing w:val="2"/>
          <w:sz w:val="22"/>
          <w:szCs w:val="22"/>
        </w:rPr>
      </w:pPr>
      <w:r w:rsidRPr="008F1795">
        <w:rPr>
          <w:color w:val="332E2D"/>
          <w:spacing w:val="2"/>
          <w:sz w:val="22"/>
          <w:szCs w:val="22"/>
        </w:rPr>
        <w:t xml:space="preserve">получившим общее образование </w:t>
      </w:r>
      <w:r>
        <w:rPr>
          <w:color w:val="332E2D"/>
          <w:spacing w:val="2"/>
          <w:sz w:val="22"/>
          <w:szCs w:val="22"/>
        </w:rPr>
        <w:t xml:space="preserve">или получающим общее образование (зачеркнуть ненужную фразу) в </w:t>
      </w:r>
    </w:p>
    <w:p w:rsidR="00F71F14" w:rsidRDefault="00F71F14" w:rsidP="00F71F14">
      <w:pPr>
        <w:tabs>
          <w:tab w:val="left" w:pos="9781"/>
        </w:tabs>
        <w:spacing w:before="23" w:after="23"/>
        <w:ind w:right="85"/>
        <w:jc w:val="both"/>
        <w:rPr>
          <w:color w:val="332E2D"/>
          <w:spacing w:val="2"/>
          <w:sz w:val="22"/>
          <w:szCs w:val="22"/>
        </w:rPr>
      </w:pPr>
      <w:r>
        <w:rPr>
          <w:color w:val="332E2D"/>
          <w:spacing w:val="2"/>
          <w:sz w:val="22"/>
          <w:szCs w:val="22"/>
        </w:rPr>
        <w:t>_________________________________________________________________________________</w:t>
      </w:r>
    </w:p>
    <w:p w:rsidR="00F71F14" w:rsidRPr="008F1795" w:rsidRDefault="00F71F14" w:rsidP="00F71F14">
      <w:pPr>
        <w:tabs>
          <w:tab w:val="left" w:pos="9781"/>
        </w:tabs>
        <w:spacing w:before="23" w:after="23"/>
        <w:ind w:right="85"/>
        <w:jc w:val="center"/>
        <w:rPr>
          <w:color w:val="332E2D"/>
          <w:spacing w:val="2"/>
          <w:sz w:val="20"/>
        </w:rPr>
      </w:pPr>
      <w:r>
        <w:rPr>
          <w:color w:val="332E2D"/>
          <w:spacing w:val="2"/>
          <w:sz w:val="20"/>
        </w:rPr>
        <w:t>(</w:t>
      </w:r>
      <w:r w:rsidRPr="008F1795">
        <w:rPr>
          <w:color w:val="332E2D"/>
          <w:spacing w:val="2"/>
          <w:sz w:val="20"/>
        </w:rPr>
        <w:t>указать образовательную организацию</w:t>
      </w:r>
      <w:r>
        <w:rPr>
          <w:color w:val="332E2D"/>
          <w:spacing w:val="2"/>
          <w:sz w:val="20"/>
        </w:rPr>
        <w:t>)</w:t>
      </w:r>
    </w:p>
    <w:p w:rsidR="00F71F14" w:rsidRPr="00743202" w:rsidRDefault="00F71F14" w:rsidP="00F71F14">
      <w:pPr>
        <w:tabs>
          <w:tab w:val="left" w:pos="9781"/>
        </w:tabs>
        <w:spacing w:before="23" w:after="23"/>
        <w:ind w:right="85"/>
        <w:jc w:val="both"/>
        <w:rPr>
          <w:color w:val="332E2D"/>
          <w:spacing w:val="2"/>
          <w:sz w:val="22"/>
          <w:szCs w:val="22"/>
        </w:rPr>
      </w:pPr>
    </w:p>
    <w:p w:rsidR="00F71F14" w:rsidRPr="00743202" w:rsidRDefault="00B831E9" w:rsidP="00F71F14">
      <w:pPr>
        <w:tabs>
          <w:tab w:val="left" w:pos="9781"/>
        </w:tabs>
        <w:spacing w:before="23" w:after="23"/>
        <w:ind w:right="85"/>
        <w:jc w:val="both"/>
        <w:rPr>
          <w:color w:val="332E2D"/>
          <w:spacing w:val="2"/>
          <w:sz w:val="22"/>
          <w:szCs w:val="22"/>
        </w:rPr>
      </w:pPr>
      <w:r>
        <w:rPr>
          <w:color w:val="332E2D"/>
          <w:spacing w:val="2"/>
          <w:sz w:val="22"/>
          <w:szCs w:val="22"/>
        </w:rPr>
        <w:t>С</w:t>
      </w:r>
      <w:r w:rsidR="00F71F14" w:rsidRPr="00743202">
        <w:rPr>
          <w:color w:val="332E2D"/>
          <w:spacing w:val="2"/>
          <w:sz w:val="22"/>
          <w:szCs w:val="22"/>
        </w:rPr>
        <w:t>огласие</w:t>
      </w:r>
      <w:r>
        <w:rPr>
          <w:color w:val="332E2D"/>
          <w:spacing w:val="2"/>
          <w:sz w:val="22"/>
          <w:szCs w:val="22"/>
        </w:rPr>
        <w:t xml:space="preserve"> </w:t>
      </w:r>
      <w:r w:rsidR="00F71F14" w:rsidRPr="00743202">
        <w:rPr>
          <w:color w:val="332E2D"/>
          <w:spacing w:val="2"/>
          <w:sz w:val="22"/>
          <w:szCs w:val="22"/>
        </w:rPr>
        <w:t>на заключение трудового договора с ______________________________________________</w:t>
      </w:r>
      <w:r w:rsidR="00F71F14">
        <w:rPr>
          <w:color w:val="332E2D"/>
          <w:spacing w:val="2"/>
          <w:sz w:val="22"/>
          <w:szCs w:val="22"/>
        </w:rPr>
        <w:t>____________________________________</w:t>
      </w:r>
    </w:p>
    <w:p w:rsidR="00F71F14" w:rsidRDefault="00F71F14" w:rsidP="00F71F14">
      <w:pPr>
        <w:tabs>
          <w:tab w:val="left" w:pos="9781"/>
        </w:tabs>
        <w:spacing w:before="23" w:after="23"/>
        <w:ind w:right="85" w:firstLine="142"/>
        <w:jc w:val="center"/>
        <w:rPr>
          <w:color w:val="332E2D"/>
          <w:spacing w:val="2"/>
          <w:sz w:val="20"/>
        </w:rPr>
      </w:pPr>
      <w:r w:rsidRPr="008F1795">
        <w:rPr>
          <w:color w:val="332E2D"/>
          <w:spacing w:val="2"/>
          <w:sz w:val="20"/>
        </w:rPr>
        <w:t>(наименование организации)</w:t>
      </w:r>
    </w:p>
    <w:p w:rsidR="00F71F14" w:rsidRDefault="00F71F14" w:rsidP="00F71F14">
      <w:pPr>
        <w:tabs>
          <w:tab w:val="left" w:pos="9781"/>
        </w:tabs>
        <w:spacing w:before="23" w:after="23"/>
        <w:ind w:right="85"/>
        <w:rPr>
          <w:sz w:val="22"/>
          <w:szCs w:val="22"/>
        </w:rPr>
      </w:pPr>
      <w:r w:rsidRPr="00537D91">
        <w:rPr>
          <w:sz w:val="22"/>
          <w:szCs w:val="22"/>
        </w:rPr>
        <w:t>для выполнения легкого труда</w:t>
      </w:r>
    </w:p>
    <w:p w:rsidR="00F71F14" w:rsidRPr="00743202" w:rsidRDefault="00F71F14" w:rsidP="00F71F14">
      <w:pPr>
        <w:tabs>
          <w:tab w:val="left" w:pos="9781"/>
        </w:tabs>
        <w:spacing w:before="23" w:after="23"/>
        <w:ind w:right="85"/>
        <w:rPr>
          <w:color w:val="332E2D"/>
          <w:spacing w:val="2"/>
          <w:sz w:val="22"/>
          <w:szCs w:val="22"/>
        </w:rPr>
      </w:pPr>
      <w:r>
        <w:rPr>
          <w:sz w:val="22"/>
          <w:szCs w:val="22"/>
        </w:rPr>
        <w:t xml:space="preserve">или </w:t>
      </w:r>
      <w:r w:rsidRPr="008F1795">
        <w:rPr>
          <w:sz w:val="22"/>
          <w:szCs w:val="22"/>
        </w:rPr>
        <w:t xml:space="preserve">для выполнения в свободное от получения образования время легкого труда </w:t>
      </w:r>
      <w:r>
        <w:rPr>
          <w:sz w:val="22"/>
          <w:szCs w:val="22"/>
        </w:rPr>
        <w:t>(</w:t>
      </w:r>
      <w:r>
        <w:rPr>
          <w:color w:val="332E2D"/>
          <w:spacing w:val="2"/>
          <w:sz w:val="22"/>
          <w:szCs w:val="22"/>
        </w:rPr>
        <w:t xml:space="preserve">зачеркнуть ненужную фразу) </w:t>
      </w:r>
      <w:r>
        <w:rPr>
          <w:sz w:val="22"/>
          <w:szCs w:val="22"/>
        </w:rPr>
        <w:t>в должности _______________</w:t>
      </w:r>
      <w:r w:rsidRPr="00743202">
        <w:rPr>
          <w:color w:val="332E2D"/>
          <w:spacing w:val="2"/>
          <w:sz w:val="22"/>
          <w:szCs w:val="22"/>
        </w:rPr>
        <w:t>__________________________________________</w:t>
      </w:r>
      <w:r w:rsidRPr="00743202">
        <w:rPr>
          <w:color w:val="332E2D"/>
          <w:spacing w:val="2"/>
          <w:sz w:val="22"/>
          <w:szCs w:val="22"/>
        </w:rPr>
        <w:br/>
        <w:t>                                                   (наименование должности)</w:t>
      </w:r>
    </w:p>
    <w:p w:rsidR="00F71F14" w:rsidRPr="00743202" w:rsidRDefault="00F71F14" w:rsidP="00F71F14">
      <w:pPr>
        <w:tabs>
          <w:tab w:val="left" w:pos="9781"/>
        </w:tabs>
        <w:spacing w:before="23" w:after="23"/>
        <w:ind w:right="85"/>
        <w:jc w:val="both"/>
        <w:rPr>
          <w:color w:val="332E2D"/>
          <w:spacing w:val="2"/>
          <w:sz w:val="22"/>
          <w:szCs w:val="22"/>
        </w:rPr>
      </w:pPr>
      <w:r w:rsidRPr="00743202">
        <w:rPr>
          <w:color w:val="332E2D"/>
          <w:spacing w:val="2"/>
          <w:sz w:val="22"/>
          <w:szCs w:val="22"/>
        </w:rPr>
        <w:t>в период с _______________________ по ___________________________________.</w:t>
      </w:r>
      <w:r w:rsidRPr="00743202">
        <w:rPr>
          <w:color w:val="332E2D"/>
          <w:spacing w:val="2"/>
          <w:sz w:val="22"/>
          <w:szCs w:val="22"/>
        </w:rPr>
        <w:br/>
      </w:r>
      <w:r w:rsidRPr="00743202">
        <w:rPr>
          <w:color w:val="332E2D"/>
          <w:spacing w:val="2"/>
          <w:sz w:val="22"/>
          <w:szCs w:val="22"/>
        </w:rPr>
        <w:br/>
      </w:r>
      <w:r>
        <w:rPr>
          <w:color w:val="332E2D"/>
          <w:spacing w:val="2"/>
          <w:sz w:val="22"/>
          <w:szCs w:val="22"/>
        </w:rPr>
        <w:t>«</w:t>
      </w:r>
      <w:r w:rsidRPr="00743202">
        <w:rPr>
          <w:color w:val="332E2D"/>
          <w:spacing w:val="2"/>
          <w:sz w:val="22"/>
          <w:szCs w:val="22"/>
        </w:rPr>
        <w:t>____</w:t>
      </w:r>
      <w:r>
        <w:rPr>
          <w:color w:val="332E2D"/>
          <w:spacing w:val="2"/>
          <w:sz w:val="22"/>
          <w:szCs w:val="22"/>
        </w:rPr>
        <w:t>»</w:t>
      </w:r>
      <w:r w:rsidRPr="00743202">
        <w:rPr>
          <w:color w:val="332E2D"/>
          <w:spacing w:val="2"/>
          <w:sz w:val="22"/>
          <w:szCs w:val="22"/>
        </w:rPr>
        <w:t>_____________ 20__ г. ______________________(____________________________)</w:t>
      </w:r>
    </w:p>
    <w:p w:rsidR="00F71F14" w:rsidRDefault="00F71F14" w:rsidP="00F71F14">
      <w:pPr>
        <w:tabs>
          <w:tab w:val="left" w:pos="9781"/>
        </w:tabs>
        <w:spacing w:before="23" w:after="23"/>
        <w:ind w:right="85"/>
        <w:jc w:val="both"/>
        <w:rPr>
          <w:color w:val="332E2D"/>
          <w:spacing w:val="2"/>
          <w:sz w:val="20"/>
        </w:rPr>
      </w:pPr>
      <w:r w:rsidRPr="008F1795">
        <w:rPr>
          <w:color w:val="332E2D"/>
          <w:spacing w:val="2"/>
          <w:sz w:val="20"/>
        </w:rPr>
        <w:t>подпись несовершеннолетнего          расшифровка подписи</w:t>
      </w:r>
    </w:p>
    <w:p w:rsidR="00934E66" w:rsidRDefault="00934E66" w:rsidP="003E2016">
      <w:pPr>
        <w:tabs>
          <w:tab w:val="left" w:pos="9781"/>
        </w:tabs>
        <w:spacing w:before="23" w:after="23"/>
        <w:ind w:right="85"/>
        <w:rPr>
          <w:color w:val="332E2D"/>
          <w:spacing w:val="2"/>
          <w:sz w:val="20"/>
        </w:rPr>
      </w:pPr>
    </w:p>
    <w:p w:rsidR="00F71F14" w:rsidRPr="003E2016" w:rsidRDefault="00F71F14" w:rsidP="003E2016">
      <w:pPr>
        <w:tabs>
          <w:tab w:val="left" w:pos="9781"/>
        </w:tabs>
        <w:spacing w:before="23" w:after="23"/>
        <w:ind w:right="85"/>
        <w:rPr>
          <w:color w:val="332E2D"/>
          <w:spacing w:val="2"/>
          <w:sz w:val="20"/>
        </w:rPr>
      </w:pPr>
      <w:r w:rsidRPr="003E2016">
        <w:rPr>
          <w:color w:val="332E2D"/>
          <w:spacing w:val="2"/>
          <w:sz w:val="20"/>
        </w:rPr>
        <w:t>*отчество указывается при его наличии</w:t>
      </w:r>
    </w:p>
    <w:tbl>
      <w:tblPr>
        <w:tblW w:w="6096" w:type="dxa"/>
        <w:tblInd w:w="3510" w:type="dxa"/>
        <w:tblLook w:val="04A0"/>
      </w:tblPr>
      <w:tblGrid>
        <w:gridCol w:w="6096"/>
      </w:tblGrid>
      <w:tr w:rsidR="00872A9A" w:rsidRPr="002B7B72" w:rsidTr="00A41F4E">
        <w:trPr>
          <w:trHeight w:val="273"/>
        </w:trPr>
        <w:tc>
          <w:tcPr>
            <w:tcW w:w="6096" w:type="dxa"/>
          </w:tcPr>
          <w:p w:rsidR="00872A9A" w:rsidRPr="00EE51D4" w:rsidRDefault="00872A9A" w:rsidP="00FA3713">
            <w:pPr>
              <w:tabs>
                <w:tab w:val="left" w:pos="9639"/>
              </w:tabs>
              <w:jc w:val="right"/>
              <w:rPr>
                <w:b/>
                <w:sz w:val="18"/>
                <w:szCs w:val="18"/>
              </w:rPr>
            </w:pPr>
            <w:r w:rsidRPr="00EE51D4">
              <w:rPr>
                <w:b/>
                <w:sz w:val="18"/>
                <w:szCs w:val="18"/>
              </w:rPr>
              <w:lastRenderedPageBreak/>
              <w:t>Приложение № 5</w:t>
            </w:r>
          </w:p>
          <w:p w:rsidR="00FA3713" w:rsidRPr="00EE51D4" w:rsidRDefault="00FA3713" w:rsidP="00FA3713">
            <w:pPr>
              <w:pStyle w:val="510"/>
              <w:shd w:val="clear" w:color="auto" w:fill="auto"/>
              <w:ind w:firstLine="0"/>
              <w:jc w:val="right"/>
              <w:rPr>
                <w:b w:val="0"/>
              </w:rPr>
            </w:pPr>
            <w:r w:rsidRPr="00EE51D4">
              <w:rPr>
                <w:b w:val="0"/>
              </w:rPr>
              <w:t xml:space="preserve">к Административному регламенту по </w:t>
            </w:r>
            <w:r w:rsidR="00EE51D4">
              <w:rPr>
                <w:b w:val="0"/>
              </w:rPr>
              <w:t>предоставлению Администрацией муниципального образования</w:t>
            </w:r>
            <w:r w:rsidRPr="00EE51D4">
              <w:rPr>
                <w:b w:val="0"/>
              </w:rPr>
              <w:t xml:space="preserve">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872A9A" w:rsidRDefault="00872A9A" w:rsidP="00FA3713">
            <w:pPr>
              <w:ind w:right="-144"/>
              <w:jc w:val="right"/>
            </w:pPr>
          </w:p>
          <w:p w:rsidR="003E2016" w:rsidRDefault="00872A9A" w:rsidP="00A41F4E">
            <w:pPr>
              <w:ind w:left="-108" w:right="-144"/>
              <w:rPr>
                <w:sz w:val="22"/>
                <w:szCs w:val="22"/>
              </w:rPr>
            </w:pPr>
            <w:r w:rsidRPr="00AC49F6">
              <w:rPr>
                <w:sz w:val="22"/>
                <w:szCs w:val="22"/>
              </w:rPr>
              <w:t xml:space="preserve">В </w:t>
            </w:r>
            <w:r>
              <w:rPr>
                <w:sz w:val="22"/>
                <w:szCs w:val="22"/>
              </w:rPr>
              <w:t>А</w:t>
            </w:r>
            <w:r w:rsidRPr="00AC49F6">
              <w:rPr>
                <w:sz w:val="22"/>
                <w:szCs w:val="22"/>
              </w:rPr>
              <w:t>дминистрац</w:t>
            </w:r>
            <w:r w:rsidR="003E2016">
              <w:rPr>
                <w:sz w:val="22"/>
                <w:szCs w:val="22"/>
              </w:rPr>
              <w:t xml:space="preserve">ию муниципального образования  </w:t>
            </w:r>
          </w:p>
          <w:p w:rsidR="00872A9A" w:rsidRPr="00AC49F6" w:rsidRDefault="00872A9A" w:rsidP="00A41F4E">
            <w:pPr>
              <w:ind w:left="-108" w:right="-144"/>
              <w:rPr>
                <w:sz w:val="22"/>
                <w:szCs w:val="22"/>
              </w:rPr>
            </w:pPr>
            <w:r w:rsidRPr="00AC49F6">
              <w:rPr>
                <w:sz w:val="22"/>
                <w:szCs w:val="22"/>
              </w:rPr>
              <w:t>Санкт-Петербурга</w:t>
            </w:r>
            <w:r>
              <w:rPr>
                <w:sz w:val="22"/>
                <w:szCs w:val="22"/>
              </w:rPr>
              <w:t xml:space="preserve"> муниципальный округ Смольнинское</w:t>
            </w:r>
          </w:p>
        </w:tc>
      </w:tr>
    </w:tbl>
    <w:p w:rsidR="00872A9A" w:rsidRPr="00AC49F6" w:rsidRDefault="004530A8" w:rsidP="00872A9A">
      <w:pPr>
        <w:tabs>
          <w:tab w:val="left" w:pos="9781"/>
        </w:tabs>
        <w:spacing w:before="23" w:after="23"/>
        <w:ind w:left="3686" w:right="-142"/>
        <w:rPr>
          <w:spacing w:val="2"/>
          <w:sz w:val="18"/>
          <w:szCs w:val="18"/>
        </w:rPr>
      </w:pPr>
      <w:r w:rsidRPr="004530A8">
        <w:rPr>
          <w:sz w:val="24"/>
          <w:szCs w:val="24"/>
        </w:rPr>
        <w:pict>
          <v:shape id="_x0000_s1122" type="#_x0000_t202" style="position:absolute;left:0;text-align:left;margin-left:.45pt;margin-top:11.25pt;width:155.25pt;height:159pt;z-index:251660288;mso-position-horizontal-relative:text;mso-position-vertical-relative:text">
            <v:textbox style="mso-next-textbox:#_x0000_s1122">
              <w:txbxContent>
                <w:p w:rsidR="007B1119" w:rsidRPr="00934E66" w:rsidRDefault="007B1119" w:rsidP="009669B9">
                  <w:pPr>
                    <w:rPr>
                      <w:sz w:val="24"/>
                      <w:szCs w:val="24"/>
                    </w:rPr>
                  </w:pPr>
                  <w:r w:rsidRPr="00934E66">
                    <w:rPr>
                      <w:sz w:val="24"/>
                      <w:szCs w:val="24"/>
                    </w:rPr>
                    <w:t>Заявление принято:</w:t>
                  </w:r>
                </w:p>
                <w:p w:rsidR="007B1119" w:rsidRPr="00934E66" w:rsidRDefault="007B1119" w:rsidP="009669B9">
                  <w:pPr>
                    <w:rPr>
                      <w:sz w:val="24"/>
                      <w:szCs w:val="24"/>
                    </w:rPr>
                  </w:pPr>
                  <w:r w:rsidRPr="00934E66">
                    <w:rPr>
                      <w:sz w:val="24"/>
                      <w:szCs w:val="24"/>
                    </w:rPr>
                    <w:t>____________________</w:t>
                  </w:r>
                </w:p>
                <w:p w:rsidR="007B1119" w:rsidRPr="00934E66" w:rsidRDefault="007B1119" w:rsidP="009669B9">
                  <w:pPr>
                    <w:jc w:val="center"/>
                    <w:rPr>
                      <w:sz w:val="24"/>
                      <w:szCs w:val="24"/>
                    </w:rPr>
                  </w:pPr>
                  <w:r w:rsidRPr="00934E66">
                    <w:rPr>
                      <w:sz w:val="24"/>
                      <w:szCs w:val="24"/>
                    </w:rPr>
                    <w:t>(дата)</w:t>
                  </w:r>
                </w:p>
                <w:p w:rsidR="007B1119" w:rsidRPr="00934E66" w:rsidRDefault="007B1119" w:rsidP="009669B9">
                  <w:pPr>
                    <w:rPr>
                      <w:sz w:val="24"/>
                      <w:szCs w:val="24"/>
                    </w:rPr>
                  </w:pPr>
                  <w:r w:rsidRPr="00934E66">
                    <w:rPr>
                      <w:sz w:val="24"/>
                      <w:szCs w:val="24"/>
                    </w:rPr>
                    <w:t>и зарегистрировано</w:t>
                  </w:r>
                </w:p>
                <w:p w:rsidR="007B1119" w:rsidRPr="00934E66" w:rsidRDefault="007B1119" w:rsidP="009669B9">
                  <w:pPr>
                    <w:rPr>
                      <w:sz w:val="24"/>
                      <w:szCs w:val="24"/>
                    </w:rPr>
                  </w:pPr>
                </w:p>
                <w:p w:rsidR="007B1119" w:rsidRPr="00934E66" w:rsidRDefault="007B1119" w:rsidP="009669B9">
                  <w:pPr>
                    <w:rPr>
                      <w:sz w:val="24"/>
                      <w:szCs w:val="24"/>
                    </w:rPr>
                  </w:pPr>
                  <w:r w:rsidRPr="00934E66">
                    <w:rPr>
                      <w:sz w:val="24"/>
                      <w:szCs w:val="24"/>
                    </w:rPr>
                    <w:t>под №  _____________</w:t>
                  </w:r>
                </w:p>
                <w:p w:rsidR="007B1119" w:rsidRPr="00934E66" w:rsidRDefault="007B1119" w:rsidP="009669B9">
                  <w:pPr>
                    <w:rPr>
                      <w:sz w:val="24"/>
                      <w:szCs w:val="24"/>
                    </w:rPr>
                  </w:pPr>
                  <w:r w:rsidRPr="00934E66">
                    <w:rPr>
                      <w:sz w:val="24"/>
                      <w:szCs w:val="24"/>
                    </w:rPr>
                    <w:t>Специалист: ____________________</w:t>
                  </w:r>
                </w:p>
                <w:p w:rsidR="007B1119" w:rsidRDefault="007B1119" w:rsidP="009669B9"/>
                <w:p w:rsidR="007B1119" w:rsidRDefault="007B1119" w:rsidP="009669B9"/>
              </w:txbxContent>
            </v:textbox>
          </v:shape>
        </w:pict>
      </w:r>
    </w:p>
    <w:p w:rsidR="00872A9A" w:rsidRPr="007923C1" w:rsidRDefault="00872A9A" w:rsidP="00872A9A">
      <w:pPr>
        <w:tabs>
          <w:tab w:val="left" w:pos="9781"/>
        </w:tabs>
        <w:spacing w:before="23" w:after="23"/>
        <w:ind w:left="3402" w:right="-142"/>
        <w:rPr>
          <w:color w:val="332E2D"/>
          <w:spacing w:val="2"/>
          <w:sz w:val="24"/>
          <w:szCs w:val="24"/>
        </w:rPr>
      </w:pPr>
      <w:r w:rsidRPr="007923C1">
        <w:rPr>
          <w:color w:val="332E2D"/>
          <w:spacing w:val="2"/>
          <w:sz w:val="24"/>
          <w:szCs w:val="24"/>
        </w:rPr>
        <w:t>______________________________________________</w:t>
      </w:r>
    </w:p>
    <w:p w:rsidR="00872A9A" w:rsidRPr="007923C1" w:rsidRDefault="00872A9A" w:rsidP="00872A9A">
      <w:pPr>
        <w:tabs>
          <w:tab w:val="left" w:pos="9781"/>
        </w:tabs>
        <w:spacing w:before="23" w:after="23"/>
        <w:ind w:left="3402" w:right="-142"/>
        <w:rPr>
          <w:color w:val="332E2D"/>
          <w:spacing w:val="2"/>
          <w:sz w:val="24"/>
          <w:szCs w:val="24"/>
        </w:rPr>
      </w:pPr>
      <w:r w:rsidRPr="007923C1">
        <w:rPr>
          <w:color w:val="332E2D"/>
          <w:spacing w:val="2"/>
          <w:sz w:val="24"/>
          <w:szCs w:val="24"/>
        </w:rPr>
        <w:t>         </w:t>
      </w:r>
      <w:r>
        <w:rPr>
          <w:color w:val="332E2D"/>
          <w:spacing w:val="2"/>
          <w:sz w:val="24"/>
          <w:szCs w:val="24"/>
        </w:rPr>
        <w:t>    </w:t>
      </w:r>
      <w:r w:rsidR="003E2016">
        <w:rPr>
          <w:color w:val="332E2D"/>
          <w:spacing w:val="2"/>
          <w:sz w:val="24"/>
          <w:szCs w:val="24"/>
        </w:rPr>
        <w:t>       </w:t>
      </w:r>
      <w:r w:rsidRPr="007923C1">
        <w:rPr>
          <w:color w:val="332E2D"/>
          <w:spacing w:val="2"/>
          <w:sz w:val="24"/>
          <w:szCs w:val="24"/>
        </w:rPr>
        <w:t> (</w:t>
      </w:r>
      <w:r>
        <w:rPr>
          <w:color w:val="332E2D"/>
          <w:spacing w:val="2"/>
          <w:sz w:val="22"/>
          <w:szCs w:val="22"/>
        </w:rPr>
        <w:t>Фамилия, имя, отчество*</w:t>
      </w:r>
      <w:r w:rsidRPr="007923C1">
        <w:rPr>
          <w:color w:val="332E2D"/>
          <w:spacing w:val="2"/>
          <w:sz w:val="24"/>
          <w:szCs w:val="24"/>
        </w:rPr>
        <w:t>главы)</w:t>
      </w:r>
      <w:r w:rsidRPr="007923C1">
        <w:rPr>
          <w:color w:val="332E2D"/>
          <w:spacing w:val="2"/>
          <w:sz w:val="24"/>
          <w:szCs w:val="24"/>
        </w:rPr>
        <w:br/>
        <w:t xml:space="preserve">от </w:t>
      </w:r>
      <w:r w:rsidRPr="007923C1">
        <w:rPr>
          <w:color w:val="332E2D"/>
          <w:spacing w:val="2"/>
          <w:sz w:val="24"/>
          <w:szCs w:val="24"/>
        </w:rPr>
        <w:br/>
        <w:t> ______________________________________________,</w:t>
      </w:r>
      <w:r w:rsidRPr="007923C1">
        <w:rPr>
          <w:color w:val="332E2D"/>
          <w:spacing w:val="2"/>
          <w:sz w:val="24"/>
          <w:szCs w:val="24"/>
        </w:rPr>
        <w:br/>
        <w:t>     </w:t>
      </w:r>
      <w:r>
        <w:rPr>
          <w:color w:val="332E2D"/>
          <w:spacing w:val="2"/>
          <w:sz w:val="24"/>
          <w:szCs w:val="24"/>
        </w:rPr>
        <w:t>            </w:t>
      </w:r>
      <w:r w:rsidR="003E2016">
        <w:rPr>
          <w:color w:val="332E2D"/>
          <w:spacing w:val="2"/>
          <w:sz w:val="24"/>
          <w:szCs w:val="24"/>
        </w:rPr>
        <w:t>   </w:t>
      </w:r>
      <w:r w:rsidRPr="007923C1">
        <w:rPr>
          <w:color w:val="332E2D"/>
          <w:spacing w:val="2"/>
          <w:sz w:val="24"/>
          <w:szCs w:val="24"/>
        </w:rPr>
        <w:t> (</w:t>
      </w:r>
      <w:r>
        <w:rPr>
          <w:color w:val="332E2D"/>
          <w:spacing w:val="2"/>
          <w:sz w:val="22"/>
          <w:szCs w:val="22"/>
        </w:rPr>
        <w:t>Фамилия, имя, отчество*</w:t>
      </w:r>
      <w:r w:rsidRPr="007923C1">
        <w:rPr>
          <w:color w:val="332E2D"/>
          <w:spacing w:val="2"/>
          <w:sz w:val="24"/>
          <w:szCs w:val="24"/>
        </w:rPr>
        <w:t>заявителя)</w:t>
      </w:r>
      <w:r w:rsidRPr="007923C1">
        <w:rPr>
          <w:color w:val="332E2D"/>
          <w:spacing w:val="2"/>
          <w:sz w:val="24"/>
          <w:szCs w:val="24"/>
        </w:rPr>
        <w:br/>
        <w:t>проживающего(ей) по адресу: ________________________________________________</w:t>
      </w:r>
    </w:p>
    <w:p w:rsidR="00872A9A" w:rsidRPr="007923C1" w:rsidRDefault="00872A9A" w:rsidP="00872A9A">
      <w:pPr>
        <w:tabs>
          <w:tab w:val="left" w:pos="9781"/>
        </w:tabs>
        <w:spacing w:before="23" w:after="23"/>
        <w:ind w:left="3402" w:right="-142"/>
        <w:rPr>
          <w:color w:val="332E2D"/>
          <w:spacing w:val="2"/>
          <w:sz w:val="24"/>
          <w:szCs w:val="24"/>
        </w:rPr>
      </w:pPr>
      <w:r w:rsidRPr="007923C1">
        <w:rPr>
          <w:color w:val="332E2D"/>
          <w:spacing w:val="2"/>
          <w:sz w:val="24"/>
          <w:szCs w:val="24"/>
        </w:rPr>
        <w:t>________________________________________________</w:t>
      </w:r>
      <w:r w:rsidRPr="007923C1">
        <w:rPr>
          <w:color w:val="332E2D"/>
          <w:spacing w:val="2"/>
          <w:sz w:val="24"/>
          <w:szCs w:val="24"/>
        </w:rPr>
        <w:br/>
        <w:t>Документ, удостоверяющий личность:________________________________________</w:t>
      </w:r>
    </w:p>
    <w:p w:rsidR="00872A9A" w:rsidRDefault="00872A9A" w:rsidP="00872A9A">
      <w:pPr>
        <w:tabs>
          <w:tab w:val="left" w:pos="9781"/>
        </w:tabs>
        <w:spacing w:before="23" w:after="23"/>
        <w:ind w:left="3402" w:right="-142"/>
        <w:rPr>
          <w:color w:val="332E2D"/>
          <w:spacing w:val="2"/>
          <w:sz w:val="24"/>
          <w:szCs w:val="24"/>
        </w:rPr>
      </w:pPr>
      <w:r w:rsidRPr="007923C1">
        <w:rPr>
          <w:color w:val="332E2D"/>
          <w:spacing w:val="2"/>
          <w:sz w:val="24"/>
          <w:szCs w:val="24"/>
        </w:rPr>
        <w:t>________________________________________________  Телефон: _______________________________________</w:t>
      </w:r>
    </w:p>
    <w:p w:rsidR="00872A9A" w:rsidRPr="007923C1" w:rsidRDefault="00872A9A" w:rsidP="00872A9A">
      <w:pPr>
        <w:tabs>
          <w:tab w:val="left" w:pos="9781"/>
        </w:tabs>
        <w:spacing w:before="23" w:after="23"/>
        <w:ind w:left="3402" w:right="-142"/>
        <w:rPr>
          <w:color w:val="332E2D"/>
          <w:spacing w:val="2"/>
          <w:sz w:val="24"/>
          <w:szCs w:val="24"/>
        </w:rPr>
      </w:pPr>
      <w:r>
        <w:rPr>
          <w:color w:val="332E2D"/>
          <w:spacing w:val="2"/>
          <w:sz w:val="24"/>
          <w:szCs w:val="24"/>
        </w:rPr>
        <w:t>Адрес электронной почты_________________________</w:t>
      </w:r>
    </w:p>
    <w:p w:rsidR="00872A9A" w:rsidRDefault="00872A9A" w:rsidP="00872A9A">
      <w:pPr>
        <w:tabs>
          <w:tab w:val="left" w:pos="9781"/>
        </w:tabs>
        <w:spacing w:before="23" w:after="23"/>
        <w:ind w:right="-142" w:firstLine="567"/>
        <w:jc w:val="center"/>
        <w:rPr>
          <w:color w:val="332E2D"/>
          <w:spacing w:val="2"/>
          <w:sz w:val="24"/>
          <w:szCs w:val="24"/>
        </w:rPr>
      </w:pPr>
    </w:p>
    <w:p w:rsidR="00872A9A" w:rsidRPr="007923C1" w:rsidRDefault="00872A9A" w:rsidP="00872A9A">
      <w:pPr>
        <w:tabs>
          <w:tab w:val="left" w:pos="9639"/>
        </w:tabs>
        <w:spacing w:before="23" w:after="23"/>
        <w:ind w:right="85" w:firstLine="567"/>
        <w:jc w:val="center"/>
        <w:rPr>
          <w:color w:val="332E2D"/>
          <w:spacing w:val="2"/>
          <w:sz w:val="24"/>
          <w:szCs w:val="24"/>
        </w:rPr>
      </w:pPr>
      <w:r w:rsidRPr="007923C1">
        <w:rPr>
          <w:color w:val="332E2D"/>
          <w:spacing w:val="2"/>
          <w:sz w:val="24"/>
          <w:szCs w:val="24"/>
        </w:rPr>
        <w:t>       </w:t>
      </w:r>
      <w:r w:rsidRPr="003E2016">
        <w:rPr>
          <w:b/>
          <w:color w:val="332E2D"/>
          <w:spacing w:val="2"/>
          <w:sz w:val="24"/>
          <w:szCs w:val="24"/>
        </w:rPr>
        <w:t>Заявление</w:t>
      </w:r>
      <w:r w:rsidRPr="003E2016">
        <w:rPr>
          <w:b/>
          <w:color w:val="332E2D"/>
          <w:spacing w:val="2"/>
          <w:sz w:val="24"/>
          <w:szCs w:val="24"/>
        </w:rPr>
        <w:br/>
        <w:t>        о согласии на трудоустройство несовершеннолетнего</w:t>
      </w:r>
      <w:r w:rsidRPr="003E2016">
        <w:rPr>
          <w:b/>
          <w:color w:val="332E2D"/>
          <w:spacing w:val="2"/>
          <w:sz w:val="24"/>
          <w:szCs w:val="24"/>
        </w:rPr>
        <w:br/>
      </w:r>
      <w:r w:rsidRPr="007923C1">
        <w:rPr>
          <w:color w:val="332E2D"/>
          <w:spacing w:val="2"/>
          <w:sz w:val="24"/>
          <w:szCs w:val="24"/>
        </w:rPr>
        <w:t>    Я, ______________________________________________________</w:t>
      </w:r>
      <w:r>
        <w:rPr>
          <w:color w:val="332E2D"/>
          <w:spacing w:val="2"/>
          <w:sz w:val="24"/>
          <w:szCs w:val="24"/>
        </w:rPr>
        <w:t>_____________,</w:t>
      </w:r>
      <w:r>
        <w:rPr>
          <w:color w:val="332E2D"/>
          <w:spacing w:val="2"/>
          <w:sz w:val="24"/>
          <w:szCs w:val="24"/>
        </w:rPr>
        <w:br/>
      </w:r>
      <w:r w:rsidRPr="007923C1">
        <w:rPr>
          <w:color w:val="332E2D"/>
          <w:spacing w:val="2"/>
          <w:sz w:val="24"/>
          <w:szCs w:val="24"/>
        </w:rPr>
        <w:t>   (</w:t>
      </w:r>
      <w:r>
        <w:rPr>
          <w:color w:val="332E2D"/>
          <w:spacing w:val="2"/>
          <w:sz w:val="22"/>
          <w:szCs w:val="22"/>
        </w:rPr>
        <w:t>Фамилия, имя, отчество*</w:t>
      </w:r>
      <w:r w:rsidRPr="007923C1">
        <w:rPr>
          <w:color w:val="332E2D"/>
          <w:spacing w:val="2"/>
          <w:sz w:val="24"/>
          <w:szCs w:val="24"/>
        </w:rPr>
        <w:t xml:space="preserve"> родителя, законного представителя несовершеннолетнего) </w:t>
      </w:r>
    </w:p>
    <w:p w:rsidR="00872A9A" w:rsidRPr="007923C1" w:rsidRDefault="00872A9A" w:rsidP="00872A9A">
      <w:pPr>
        <w:tabs>
          <w:tab w:val="left" w:pos="9639"/>
        </w:tabs>
        <w:spacing w:before="23" w:after="23"/>
        <w:ind w:right="85"/>
        <w:jc w:val="both"/>
        <w:rPr>
          <w:color w:val="332E2D"/>
          <w:spacing w:val="2"/>
          <w:sz w:val="24"/>
          <w:szCs w:val="24"/>
        </w:rPr>
      </w:pPr>
      <w:r w:rsidRPr="007923C1">
        <w:rPr>
          <w:color w:val="332E2D"/>
          <w:spacing w:val="2"/>
          <w:sz w:val="24"/>
          <w:szCs w:val="24"/>
        </w:rPr>
        <w:t>даю  согласие  на  трудоустройство  моего(ей)  несовершеннолетнего(ей) сына</w:t>
      </w:r>
      <w:r w:rsidRPr="007923C1">
        <w:rPr>
          <w:color w:val="332E2D"/>
          <w:spacing w:val="2"/>
          <w:sz w:val="24"/>
          <w:szCs w:val="24"/>
        </w:rPr>
        <w:br/>
        <w:t>(дочери, подопечного) ____________________________________________________,</w:t>
      </w:r>
      <w:r w:rsidRPr="007923C1">
        <w:rPr>
          <w:color w:val="332E2D"/>
          <w:spacing w:val="2"/>
          <w:sz w:val="24"/>
          <w:szCs w:val="24"/>
        </w:rPr>
        <w:br/>
        <w:t>                </w:t>
      </w:r>
      <w:r>
        <w:rPr>
          <w:color w:val="332E2D"/>
          <w:spacing w:val="2"/>
          <w:sz w:val="24"/>
          <w:szCs w:val="24"/>
        </w:rPr>
        <w:t>                    </w:t>
      </w:r>
      <w:r w:rsidRPr="007923C1">
        <w:rPr>
          <w:color w:val="332E2D"/>
          <w:spacing w:val="2"/>
          <w:sz w:val="24"/>
          <w:szCs w:val="24"/>
        </w:rPr>
        <w:t>  </w:t>
      </w:r>
      <w:r w:rsidRPr="003E2016">
        <w:rPr>
          <w:color w:val="332E2D"/>
          <w:spacing w:val="2"/>
          <w:sz w:val="18"/>
          <w:szCs w:val="18"/>
        </w:rPr>
        <w:t>(Фамилия, имя, отчество*несовершеннолетнего, достигшего возраста 14 лет)</w:t>
      </w:r>
      <w:r w:rsidRPr="007923C1">
        <w:rPr>
          <w:color w:val="332E2D"/>
          <w:spacing w:val="2"/>
          <w:sz w:val="24"/>
          <w:szCs w:val="24"/>
        </w:rPr>
        <w:br/>
        <w:t>___________________________ года рождения, в ______________________________</w:t>
      </w:r>
      <w:r w:rsidRPr="007923C1">
        <w:rPr>
          <w:color w:val="332E2D"/>
          <w:spacing w:val="2"/>
          <w:sz w:val="24"/>
          <w:szCs w:val="24"/>
        </w:rPr>
        <w:br/>
        <w:t>______________________________________________</w:t>
      </w:r>
      <w:r>
        <w:rPr>
          <w:color w:val="332E2D"/>
          <w:spacing w:val="2"/>
          <w:sz w:val="24"/>
          <w:szCs w:val="24"/>
        </w:rPr>
        <w:t>_______________________________</w:t>
      </w:r>
      <w:r w:rsidRPr="007923C1">
        <w:rPr>
          <w:color w:val="332E2D"/>
          <w:spacing w:val="2"/>
          <w:sz w:val="24"/>
          <w:szCs w:val="24"/>
        </w:rPr>
        <w:t>                                    </w:t>
      </w:r>
      <w:r w:rsidRPr="009B4242">
        <w:rPr>
          <w:color w:val="332E2D"/>
          <w:spacing w:val="2"/>
          <w:sz w:val="22"/>
          <w:szCs w:val="22"/>
        </w:rPr>
        <w:t>(наименование организации)</w:t>
      </w:r>
    </w:p>
    <w:p w:rsidR="00872A9A" w:rsidRPr="007923C1" w:rsidRDefault="00872A9A" w:rsidP="00872A9A">
      <w:pPr>
        <w:tabs>
          <w:tab w:val="left" w:pos="9639"/>
        </w:tabs>
        <w:spacing w:before="23" w:after="23"/>
        <w:ind w:right="85"/>
        <w:jc w:val="both"/>
        <w:rPr>
          <w:color w:val="332E2D"/>
          <w:spacing w:val="2"/>
          <w:sz w:val="24"/>
          <w:szCs w:val="24"/>
        </w:rPr>
      </w:pPr>
      <w:r w:rsidRPr="007923C1">
        <w:rPr>
          <w:color w:val="332E2D"/>
          <w:spacing w:val="2"/>
          <w:sz w:val="24"/>
          <w:szCs w:val="24"/>
        </w:rPr>
        <w:t>в должности ______________________________________________________________</w:t>
      </w:r>
      <w:r w:rsidRPr="007923C1">
        <w:rPr>
          <w:color w:val="332E2D"/>
          <w:spacing w:val="2"/>
          <w:sz w:val="24"/>
          <w:szCs w:val="24"/>
        </w:rPr>
        <w:br/>
        <w:t>                                   </w:t>
      </w:r>
      <w:r w:rsidRPr="009B4242">
        <w:rPr>
          <w:color w:val="332E2D"/>
          <w:spacing w:val="2"/>
          <w:sz w:val="22"/>
          <w:szCs w:val="22"/>
        </w:rPr>
        <w:t>(наименование должности)</w:t>
      </w:r>
    </w:p>
    <w:p w:rsidR="00872A9A" w:rsidRDefault="00872A9A" w:rsidP="00872A9A">
      <w:pPr>
        <w:tabs>
          <w:tab w:val="left" w:pos="9639"/>
        </w:tabs>
        <w:spacing w:before="23" w:after="23"/>
        <w:ind w:right="85"/>
        <w:rPr>
          <w:sz w:val="22"/>
          <w:szCs w:val="22"/>
        </w:rPr>
      </w:pPr>
      <w:r w:rsidRPr="007923C1">
        <w:rPr>
          <w:color w:val="332E2D"/>
          <w:spacing w:val="2"/>
          <w:sz w:val="24"/>
          <w:szCs w:val="24"/>
        </w:rPr>
        <w:t xml:space="preserve">с ______________________ по _________________________, </w:t>
      </w:r>
      <w:r w:rsidRPr="00537D91">
        <w:rPr>
          <w:sz w:val="22"/>
          <w:szCs w:val="22"/>
        </w:rPr>
        <w:t>для выполнения легкого труда</w:t>
      </w:r>
    </w:p>
    <w:p w:rsidR="00872A9A" w:rsidRDefault="00872A9A" w:rsidP="00872A9A">
      <w:pPr>
        <w:tabs>
          <w:tab w:val="left" w:pos="9639"/>
        </w:tabs>
        <w:spacing w:before="23" w:after="23"/>
        <w:ind w:right="85"/>
        <w:jc w:val="both"/>
        <w:rPr>
          <w:color w:val="332E2D"/>
          <w:spacing w:val="2"/>
          <w:sz w:val="22"/>
          <w:szCs w:val="22"/>
        </w:rPr>
      </w:pPr>
      <w:r>
        <w:rPr>
          <w:sz w:val="22"/>
          <w:szCs w:val="22"/>
        </w:rPr>
        <w:t xml:space="preserve">или </w:t>
      </w:r>
      <w:r w:rsidRPr="008F1795">
        <w:rPr>
          <w:sz w:val="22"/>
          <w:szCs w:val="22"/>
        </w:rPr>
        <w:t xml:space="preserve">для выполнения в свободное от получения образования время легкого труда </w:t>
      </w:r>
      <w:r>
        <w:rPr>
          <w:sz w:val="22"/>
          <w:szCs w:val="22"/>
        </w:rPr>
        <w:t>(</w:t>
      </w:r>
      <w:r w:rsidRPr="009B4242">
        <w:rPr>
          <w:color w:val="332E2D"/>
          <w:spacing w:val="2"/>
          <w:sz w:val="20"/>
        </w:rPr>
        <w:t>зачеркнуть не нужную фразу</w:t>
      </w:r>
      <w:r>
        <w:rPr>
          <w:color w:val="332E2D"/>
          <w:spacing w:val="2"/>
          <w:sz w:val="22"/>
          <w:szCs w:val="22"/>
        </w:rPr>
        <w:t>)</w:t>
      </w:r>
    </w:p>
    <w:p w:rsidR="00C75007" w:rsidRDefault="00C75007" w:rsidP="00872A9A">
      <w:pPr>
        <w:tabs>
          <w:tab w:val="left" w:pos="9639"/>
        </w:tabs>
        <w:spacing w:before="23" w:after="23"/>
        <w:ind w:right="85"/>
        <w:jc w:val="both"/>
        <w:rPr>
          <w:color w:val="332E2D"/>
          <w:spacing w:val="2"/>
          <w:sz w:val="24"/>
          <w:szCs w:val="24"/>
        </w:rPr>
      </w:pPr>
    </w:p>
    <w:p w:rsidR="00872A9A" w:rsidRDefault="00872A9A" w:rsidP="00872A9A">
      <w:pPr>
        <w:tabs>
          <w:tab w:val="left" w:pos="9639"/>
        </w:tabs>
        <w:spacing w:before="23" w:after="23"/>
        <w:ind w:right="85"/>
        <w:jc w:val="both"/>
        <w:rPr>
          <w:color w:val="332E2D"/>
          <w:spacing w:val="2"/>
          <w:sz w:val="22"/>
          <w:szCs w:val="22"/>
        </w:rPr>
      </w:pPr>
      <w:r>
        <w:rPr>
          <w:color w:val="332E2D"/>
          <w:spacing w:val="2"/>
          <w:sz w:val="24"/>
          <w:szCs w:val="24"/>
        </w:rPr>
        <w:t>«</w:t>
      </w:r>
      <w:r w:rsidRPr="007923C1">
        <w:rPr>
          <w:color w:val="332E2D"/>
          <w:spacing w:val="2"/>
          <w:sz w:val="24"/>
          <w:szCs w:val="24"/>
        </w:rPr>
        <w:t>____</w:t>
      </w:r>
      <w:r>
        <w:rPr>
          <w:color w:val="332E2D"/>
          <w:spacing w:val="2"/>
          <w:sz w:val="24"/>
          <w:szCs w:val="24"/>
        </w:rPr>
        <w:t>»</w:t>
      </w:r>
      <w:r w:rsidRPr="007923C1">
        <w:rPr>
          <w:color w:val="332E2D"/>
          <w:spacing w:val="2"/>
          <w:sz w:val="24"/>
          <w:szCs w:val="24"/>
        </w:rPr>
        <w:t>_________20__г.____________________(____________________________________)</w:t>
      </w:r>
      <w:r w:rsidRPr="007923C1">
        <w:rPr>
          <w:color w:val="332E2D"/>
          <w:spacing w:val="2"/>
          <w:sz w:val="24"/>
          <w:szCs w:val="24"/>
        </w:rPr>
        <w:br/>
      </w:r>
      <w:r w:rsidRPr="009B4242">
        <w:rPr>
          <w:color w:val="332E2D"/>
          <w:spacing w:val="2"/>
          <w:sz w:val="22"/>
          <w:szCs w:val="22"/>
        </w:rPr>
        <w:t>подпись заявителя                            расшифровка подписи</w:t>
      </w:r>
    </w:p>
    <w:p w:rsidR="00C75007" w:rsidRDefault="00C75007" w:rsidP="00872A9A">
      <w:pPr>
        <w:tabs>
          <w:tab w:val="left" w:pos="9639"/>
        </w:tabs>
        <w:spacing w:before="23" w:after="23"/>
        <w:ind w:right="85"/>
        <w:jc w:val="both"/>
        <w:rPr>
          <w:color w:val="332E2D"/>
          <w:spacing w:val="2"/>
          <w:sz w:val="20"/>
        </w:rPr>
      </w:pPr>
    </w:p>
    <w:p w:rsidR="00872A9A" w:rsidRPr="00B445D9" w:rsidRDefault="00872A9A" w:rsidP="00872A9A">
      <w:pPr>
        <w:tabs>
          <w:tab w:val="left" w:pos="9639"/>
        </w:tabs>
        <w:spacing w:before="23" w:after="23"/>
        <w:ind w:right="85"/>
        <w:jc w:val="both"/>
        <w:rPr>
          <w:sz w:val="20"/>
        </w:rPr>
      </w:pPr>
      <w:r w:rsidRPr="00B445D9">
        <w:rPr>
          <w:color w:val="332E2D"/>
          <w:spacing w:val="2"/>
          <w:sz w:val="20"/>
        </w:rPr>
        <w:t>*отчество указывается при его наличии</w:t>
      </w:r>
    </w:p>
    <w:p w:rsidR="00D27DFD" w:rsidRPr="00D153AA" w:rsidRDefault="00D27DFD" w:rsidP="00894BBC">
      <w:pPr>
        <w:pStyle w:val="510"/>
        <w:shd w:val="clear" w:color="auto" w:fill="auto"/>
        <w:ind w:left="3960" w:firstLine="0"/>
        <w:jc w:val="both"/>
      </w:pPr>
    </w:p>
    <w:p w:rsidR="00872A9A" w:rsidRDefault="00872A9A" w:rsidP="00D64210">
      <w:pPr>
        <w:pStyle w:val="510"/>
        <w:shd w:val="clear" w:color="auto" w:fill="auto"/>
        <w:spacing w:line="240" w:lineRule="auto"/>
        <w:ind w:left="3980" w:firstLine="0"/>
        <w:jc w:val="right"/>
        <w:rPr>
          <w:sz w:val="24"/>
          <w:szCs w:val="24"/>
        </w:rPr>
      </w:pPr>
      <w:bookmarkStart w:id="0" w:name="bookmark15"/>
    </w:p>
    <w:bookmarkEnd w:id="0"/>
    <w:p w:rsidR="00872A9A" w:rsidRPr="003E2016" w:rsidRDefault="00872A9A" w:rsidP="00C75007">
      <w:pPr>
        <w:tabs>
          <w:tab w:val="left" w:pos="9354"/>
        </w:tabs>
        <w:ind w:left="3969" w:right="-6"/>
        <w:jc w:val="right"/>
        <w:rPr>
          <w:b/>
          <w:sz w:val="18"/>
          <w:szCs w:val="18"/>
        </w:rPr>
      </w:pPr>
      <w:r w:rsidRPr="003E2016">
        <w:rPr>
          <w:b/>
          <w:sz w:val="18"/>
          <w:szCs w:val="18"/>
        </w:rPr>
        <w:lastRenderedPageBreak/>
        <w:t>Приложение № 6</w:t>
      </w:r>
    </w:p>
    <w:p w:rsidR="00FA3713" w:rsidRPr="003E2016" w:rsidRDefault="00FA3713" w:rsidP="00FA3713">
      <w:pPr>
        <w:pStyle w:val="510"/>
        <w:shd w:val="clear" w:color="auto" w:fill="auto"/>
        <w:ind w:left="3360" w:firstLine="0"/>
        <w:jc w:val="right"/>
        <w:rPr>
          <w:b w:val="0"/>
        </w:rPr>
      </w:pPr>
      <w:r w:rsidRPr="003E2016">
        <w:rPr>
          <w:b w:val="0"/>
        </w:rPr>
        <w:t xml:space="preserve">к Административному регламенту по </w:t>
      </w:r>
      <w:r w:rsidR="003E2016">
        <w:rPr>
          <w:b w:val="0"/>
        </w:rPr>
        <w:t>предоставлению Администрацией муниципального образования</w:t>
      </w:r>
      <w:r w:rsidRPr="003E2016">
        <w:rPr>
          <w:b w:val="0"/>
        </w:rPr>
        <w:t xml:space="preserve">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3E2016" w:rsidRDefault="003E2016" w:rsidP="003E2016">
      <w:pPr>
        <w:tabs>
          <w:tab w:val="left" w:pos="9354"/>
        </w:tabs>
        <w:ind w:right="-6"/>
        <w:rPr>
          <w:b/>
          <w:sz w:val="24"/>
          <w:szCs w:val="24"/>
        </w:rPr>
      </w:pPr>
    </w:p>
    <w:p w:rsidR="00872A9A" w:rsidRPr="00F23C6C" w:rsidRDefault="00872A9A" w:rsidP="00872A9A">
      <w:pPr>
        <w:tabs>
          <w:tab w:val="left" w:pos="9354"/>
        </w:tabs>
        <w:ind w:left="3969" w:right="-6"/>
        <w:rPr>
          <w:b/>
          <w:sz w:val="24"/>
          <w:szCs w:val="24"/>
        </w:rPr>
      </w:pPr>
      <w:r w:rsidRPr="00F23C6C">
        <w:rPr>
          <w:b/>
          <w:sz w:val="24"/>
          <w:szCs w:val="24"/>
        </w:rPr>
        <w:t>СОГЛАСИЕ</w:t>
      </w:r>
    </w:p>
    <w:p w:rsidR="00872A9A" w:rsidRPr="00F23C6C" w:rsidRDefault="00872A9A" w:rsidP="00872A9A">
      <w:pPr>
        <w:jc w:val="center"/>
        <w:rPr>
          <w:b/>
          <w:sz w:val="24"/>
          <w:szCs w:val="24"/>
        </w:rPr>
      </w:pPr>
      <w:r w:rsidRPr="00F23C6C">
        <w:rPr>
          <w:b/>
          <w:sz w:val="24"/>
          <w:szCs w:val="24"/>
        </w:rPr>
        <w:t>на обработку персональных данных</w:t>
      </w:r>
      <w:r w:rsidRPr="00F23C6C">
        <w:rPr>
          <w:rStyle w:val="aff"/>
          <w:b/>
          <w:sz w:val="24"/>
          <w:szCs w:val="24"/>
        </w:rPr>
        <w:footnoteReference w:id="7"/>
      </w:r>
    </w:p>
    <w:p w:rsidR="00872A9A" w:rsidRPr="00F23C6C" w:rsidRDefault="00872A9A" w:rsidP="00872A9A">
      <w:pPr>
        <w:tabs>
          <w:tab w:val="left" w:pos="142"/>
        </w:tabs>
        <w:autoSpaceDE w:val="0"/>
        <w:autoSpaceDN w:val="0"/>
        <w:adjustRightInd w:val="0"/>
        <w:jc w:val="both"/>
        <w:rPr>
          <w:sz w:val="24"/>
          <w:szCs w:val="24"/>
        </w:rPr>
      </w:pPr>
      <w:r w:rsidRPr="00F23C6C">
        <w:rPr>
          <w:sz w:val="24"/>
          <w:szCs w:val="24"/>
        </w:rPr>
        <w:t>Я,____________________________</w:t>
      </w:r>
      <w:r w:rsidR="00C75007">
        <w:rPr>
          <w:sz w:val="24"/>
          <w:szCs w:val="24"/>
        </w:rPr>
        <w:t>______________</w:t>
      </w:r>
      <w:r w:rsidRPr="00F23C6C">
        <w:rPr>
          <w:sz w:val="24"/>
          <w:szCs w:val="24"/>
        </w:rPr>
        <w:t>_______________,_____________________,</w:t>
      </w:r>
    </w:p>
    <w:p w:rsidR="00872A9A" w:rsidRPr="00F23C6C" w:rsidRDefault="00872A9A" w:rsidP="00872A9A">
      <w:pPr>
        <w:autoSpaceDE w:val="0"/>
        <w:autoSpaceDN w:val="0"/>
        <w:adjustRightInd w:val="0"/>
        <w:ind w:firstLine="2127"/>
        <w:rPr>
          <w:sz w:val="24"/>
          <w:szCs w:val="24"/>
          <w:vertAlign w:val="superscript"/>
        </w:rPr>
      </w:pPr>
      <w:r w:rsidRPr="00F23C6C">
        <w:rPr>
          <w:sz w:val="24"/>
          <w:szCs w:val="24"/>
          <w:vertAlign w:val="superscript"/>
        </w:rPr>
        <w:t>(фамилия, имя, отчество*)                                                                      (дата рождения)</w:t>
      </w:r>
    </w:p>
    <w:p w:rsidR="00872A9A" w:rsidRPr="00F23C6C" w:rsidRDefault="00872A9A" w:rsidP="00872A9A">
      <w:pPr>
        <w:tabs>
          <w:tab w:val="left" w:pos="142"/>
        </w:tabs>
        <w:autoSpaceDE w:val="0"/>
        <w:autoSpaceDN w:val="0"/>
        <w:adjustRightInd w:val="0"/>
        <w:jc w:val="both"/>
        <w:rPr>
          <w:sz w:val="24"/>
          <w:szCs w:val="24"/>
        </w:rPr>
      </w:pPr>
      <w:r w:rsidRPr="00F23C6C">
        <w:rPr>
          <w:sz w:val="24"/>
          <w:szCs w:val="24"/>
        </w:rPr>
        <w:t>______________________________________________</w:t>
      </w:r>
      <w:r w:rsidR="00C75007">
        <w:rPr>
          <w:sz w:val="24"/>
          <w:szCs w:val="24"/>
        </w:rPr>
        <w:t>_______________</w:t>
      </w:r>
      <w:r w:rsidRPr="00F23C6C">
        <w:rPr>
          <w:sz w:val="24"/>
          <w:szCs w:val="24"/>
        </w:rPr>
        <w:t>____________________</w:t>
      </w:r>
    </w:p>
    <w:p w:rsidR="00872A9A" w:rsidRPr="00F23C6C" w:rsidRDefault="00872A9A" w:rsidP="00872A9A">
      <w:pPr>
        <w:tabs>
          <w:tab w:val="left" w:pos="142"/>
        </w:tabs>
        <w:autoSpaceDE w:val="0"/>
        <w:autoSpaceDN w:val="0"/>
        <w:adjustRightInd w:val="0"/>
        <w:jc w:val="center"/>
        <w:rPr>
          <w:sz w:val="24"/>
          <w:szCs w:val="24"/>
          <w:vertAlign w:val="superscript"/>
        </w:rPr>
      </w:pPr>
      <w:r w:rsidRPr="00F23C6C">
        <w:rPr>
          <w:sz w:val="24"/>
          <w:szCs w:val="24"/>
          <w:vertAlign w:val="superscript"/>
        </w:rPr>
        <w:t>(вид документа, удостоверяющего личность)</w:t>
      </w:r>
    </w:p>
    <w:p w:rsidR="00872A9A" w:rsidRPr="00F23C6C" w:rsidRDefault="00872A9A" w:rsidP="00872A9A">
      <w:pPr>
        <w:tabs>
          <w:tab w:val="left" w:pos="142"/>
        </w:tabs>
        <w:autoSpaceDE w:val="0"/>
        <w:autoSpaceDN w:val="0"/>
        <w:adjustRightInd w:val="0"/>
        <w:jc w:val="both"/>
        <w:rPr>
          <w:sz w:val="24"/>
          <w:szCs w:val="24"/>
        </w:rPr>
      </w:pPr>
      <w:r w:rsidRPr="00F23C6C">
        <w:rPr>
          <w:sz w:val="24"/>
          <w:szCs w:val="24"/>
        </w:rPr>
        <w:t>__________________________________________________________</w:t>
      </w:r>
      <w:r w:rsidR="00C75007">
        <w:rPr>
          <w:sz w:val="24"/>
          <w:szCs w:val="24"/>
        </w:rPr>
        <w:t>______________</w:t>
      </w:r>
      <w:r w:rsidRPr="00F23C6C">
        <w:rPr>
          <w:sz w:val="24"/>
          <w:szCs w:val="24"/>
        </w:rPr>
        <w:t>_________</w:t>
      </w:r>
    </w:p>
    <w:p w:rsidR="00872A9A" w:rsidRPr="00F23C6C" w:rsidRDefault="00872A9A" w:rsidP="00872A9A">
      <w:pPr>
        <w:autoSpaceDE w:val="0"/>
        <w:autoSpaceDN w:val="0"/>
        <w:adjustRightInd w:val="0"/>
        <w:jc w:val="center"/>
        <w:rPr>
          <w:sz w:val="24"/>
          <w:szCs w:val="24"/>
          <w:vertAlign w:val="superscript"/>
        </w:rPr>
      </w:pPr>
      <w:r w:rsidRPr="00F23C6C">
        <w:rPr>
          <w:sz w:val="24"/>
          <w:szCs w:val="24"/>
          <w:vertAlign w:val="superscript"/>
        </w:rPr>
        <w:t>(кем и когда выдан)</w:t>
      </w:r>
    </w:p>
    <w:p w:rsidR="00872A9A" w:rsidRPr="00F23C6C" w:rsidRDefault="00872A9A" w:rsidP="00872A9A">
      <w:pPr>
        <w:tabs>
          <w:tab w:val="left" w:pos="142"/>
        </w:tabs>
        <w:autoSpaceDE w:val="0"/>
        <w:autoSpaceDN w:val="0"/>
        <w:adjustRightInd w:val="0"/>
        <w:jc w:val="both"/>
        <w:rPr>
          <w:sz w:val="24"/>
          <w:szCs w:val="24"/>
        </w:rPr>
      </w:pPr>
      <w:r w:rsidRPr="00F23C6C">
        <w:rPr>
          <w:sz w:val="24"/>
          <w:szCs w:val="24"/>
        </w:rPr>
        <w:t>зарегистрированный (ая) по адресу:</w:t>
      </w:r>
    </w:p>
    <w:p w:rsidR="00872A9A" w:rsidRPr="00F23C6C" w:rsidRDefault="00872A9A" w:rsidP="00872A9A">
      <w:pPr>
        <w:widowControl w:val="0"/>
        <w:tabs>
          <w:tab w:val="left" w:pos="1105"/>
        </w:tabs>
        <w:ind w:right="20"/>
        <w:jc w:val="both"/>
        <w:rPr>
          <w:sz w:val="24"/>
          <w:szCs w:val="24"/>
        </w:rPr>
      </w:pPr>
      <w:r w:rsidRPr="00F23C6C">
        <w:rPr>
          <w:sz w:val="24"/>
          <w:szCs w:val="24"/>
        </w:rPr>
        <w:t>_______________________________________________________</w:t>
      </w:r>
      <w:r w:rsidR="00C75007">
        <w:rPr>
          <w:sz w:val="24"/>
          <w:szCs w:val="24"/>
        </w:rPr>
        <w:t>______________</w:t>
      </w:r>
      <w:r w:rsidRPr="00F23C6C">
        <w:rPr>
          <w:sz w:val="24"/>
          <w:szCs w:val="24"/>
        </w:rPr>
        <w:t>____________</w:t>
      </w:r>
    </w:p>
    <w:p w:rsidR="00872A9A" w:rsidRPr="00F23C6C" w:rsidRDefault="00872A9A" w:rsidP="00872A9A">
      <w:pPr>
        <w:widowControl w:val="0"/>
        <w:tabs>
          <w:tab w:val="left" w:pos="1105"/>
        </w:tabs>
        <w:ind w:right="-1"/>
        <w:jc w:val="center"/>
        <w:rPr>
          <w:sz w:val="24"/>
          <w:szCs w:val="24"/>
          <w:vertAlign w:val="superscript"/>
        </w:rPr>
      </w:pPr>
      <w:r w:rsidRPr="00F23C6C">
        <w:rPr>
          <w:sz w:val="24"/>
          <w:szCs w:val="24"/>
          <w:vertAlign w:val="superscript"/>
        </w:rPr>
        <w:t>(место постоянной регистрации)</w:t>
      </w:r>
    </w:p>
    <w:p w:rsidR="00872A9A" w:rsidRPr="00F23C6C" w:rsidRDefault="00872A9A" w:rsidP="00872A9A">
      <w:pPr>
        <w:widowControl w:val="0"/>
        <w:tabs>
          <w:tab w:val="left" w:pos="1105"/>
        </w:tabs>
        <w:ind w:right="20"/>
        <w:jc w:val="both"/>
        <w:rPr>
          <w:sz w:val="24"/>
          <w:szCs w:val="24"/>
        </w:rPr>
      </w:pPr>
      <w:r w:rsidRPr="00F23C6C">
        <w:rPr>
          <w:sz w:val="24"/>
          <w:szCs w:val="24"/>
        </w:rPr>
        <w:t>в лице представителя</w:t>
      </w:r>
    </w:p>
    <w:p w:rsidR="00872A9A" w:rsidRPr="00F23C6C" w:rsidRDefault="00872A9A" w:rsidP="00872A9A">
      <w:pPr>
        <w:widowControl w:val="0"/>
        <w:tabs>
          <w:tab w:val="left" w:pos="1105"/>
        </w:tabs>
        <w:ind w:right="20"/>
        <w:jc w:val="both"/>
        <w:rPr>
          <w:sz w:val="24"/>
          <w:szCs w:val="24"/>
        </w:rPr>
      </w:pPr>
      <w:r w:rsidRPr="00F23C6C">
        <w:rPr>
          <w:sz w:val="24"/>
          <w:szCs w:val="24"/>
        </w:rPr>
        <w:t>____________________________________</w:t>
      </w:r>
      <w:r w:rsidR="00C75007">
        <w:rPr>
          <w:sz w:val="24"/>
          <w:szCs w:val="24"/>
        </w:rPr>
        <w:t>_____________</w:t>
      </w:r>
      <w:r w:rsidRPr="00F23C6C">
        <w:rPr>
          <w:sz w:val="24"/>
          <w:szCs w:val="24"/>
        </w:rPr>
        <w:t>__________,_____________________ ,</w:t>
      </w:r>
    </w:p>
    <w:p w:rsidR="00872A9A" w:rsidRPr="00F23C6C" w:rsidRDefault="00872A9A" w:rsidP="00872A9A">
      <w:pPr>
        <w:widowControl w:val="0"/>
        <w:tabs>
          <w:tab w:val="left" w:pos="1105"/>
        </w:tabs>
        <w:ind w:right="20"/>
        <w:jc w:val="center"/>
        <w:rPr>
          <w:sz w:val="24"/>
          <w:szCs w:val="24"/>
          <w:vertAlign w:val="superscript"/>
        </w:rPr>
      </w:pPr>
      <w:r w:rsidRPr="00F23C6C">
        <w:rPr>
          <w:sz w:val="24"/>
          <w:szCs w:val="24"/>
          <w:vertAlign w:val="superscript"/>
        </w:rPr>
        <w:t>(фамилия, имя, отчество*)                                     (дата рождения)</w:t>
      </w:r>
    </w:p>
    <w:p w:rsidR="00872A9A" w:rsidRPr="00F23C6C" w:rsidRDefault="00872A9A" w:rsidP="00872A9A">
      <w:pPr>
        <w:widowControl w:val="0"/>
        <w:tabs>
          <w:tab w:val="left" w:pos="1105"/>
        </w:tabs>
        <w:ind w:right="20"/>
        <w:jc w:val="both"/>
        <w:rPr>
          <w:sz w:val="24"/>
          <w:szCs w:val="24"/>
        </w:rPr>
      </w:pPr>
      <w:r w:rsidRPr="00F23C6C">
        <w:rPr>
          <w:sz w:val="24"/>
          <w:szCs w:val="24"/>
        </w:rPr>
        <w:t>_________________________________________________</w:t>
      </w:r>
      <w:r w:rsidR="00C75007">
        <w:rPr>
          <w:sz w:val="24"/>
          <w:szCs w:val="24"/>
        </w:rPr>
        <w:t>_______________</w:t>
      </w:r>
      <w:r w:rsidRPr="00F23C6C">
        <w:rPr>
          <w:sz w:val="24"/>
          <w:szCs w:val="24"/>
        </w:rPr>
        <w:t>_________________</w:t>
      </w:r>
    </w:p>
    <w:p w:rsidR="00872A9A" w:rsidRPr="00F23C6C" w:rsidRDefault="00872A9A" w:rsidP="00872A9A">
      <w:pPr>
        <w:widowControl w:val="0"/>
        <w:tabs>
          <w:tab w:val="left" w:pos="1105"/>
        </w:tabs>
        <w:ind w:right="20"/>
        <w:jc w:val="center"/>
        <w:rPr>
          <w:sz w:val="24"/>
          <w:szCs w:val="24"/>
          <w:vertAlign w:val="superscript"/>
        </w:rPr>
      </w:pPr>
      <w:r w:rsidRPr="00F23C6C">
        <w:rPr>
          <w:sz w:val="24"/>
          <w:szCs w:val="24"/>
          <w:vertAlign w:val="superscript"/>
        </w:rPr>
        <w:t>(вид документа, удостоверяющего личность)</w:t>
      </w:r>
    </w:p>
    <w:p w:rsidR="00872A9A" w:rsidRPr="00F23C6C" w:rsidRDefault="00872A9A" w:rsidP="00872A9A">
      <w:pPr>
        <w:widowControl w:val="0"/>
        <w:tabs>
          <w:tab w:val="left" w:pos="1105"/>
        </w:tabs>
        <w:ind w:right="20"/>
        <w:jc w:val="both"/>
        <w:rPr>
          <w:sz w:val="24"/>
          <w:szCs w:val="24"/>
        </w:rPr>
      </w:pPr>
      <w:r w:rsidRPr="00F23C6C">
        <w:rPr>
          <w:sz w:val="24"/>
          <w:szCs w:val="24"/>
        </w:rPr>
        <w:t>__________________________________________________</w:t>
      </w:r>
      <w:r w:rsidR="00C75007">
        <w:rPr>
          <w:sz w:val="24"/>
          <w:szCs w:val="24"/>
        </w:rPr>
        <w:t>______________</w:t>
      </w:r>
      <w:r w:rsidRPr="00F23C6C">
        <w:rPr>
          <w:sz w:val="24"/>
          <w:szCs w:val="24"/>
        </w:rPr>
        <w:t>_________________</w:t>
      </w:r>
    </w:p>
    <w:p w:rsidR="00872A9A" w:rsidRPr="00F23C6C" w:rsidRDefault="00872A9A" w:rsidP="00872A9A">
      <w:pPr>
        <w:widowControl w:val="0"/>
        <w:tabs>
          <w:tab w:val="left" w:pos="1105"/>
        </w:tabs>
        <w:ind w:right="20"/>
        <w:jc w:val="center"/>
        <w:rPr>
          <w:sz w:val="24"/>
          <w:szCs w:val="24"/>
          <w:vertAlign w:val="subscript"/>
        </w:rPr>
      </w:pPr>
      <w:r w:rsidRPr="00F23C6C">
        <w:rPr>
          <w:sz w:val="24"/>
          <w:szCs w:val="24"/>
          <w:vertAlign w:val="subscript"/>
        </w:rPr>
        <w:t>(кем и когда выдан)</w:t>
      </w:r>
    </w:p>
    <w:p w:rsidR="00872A9A" w:rsidRPr="00F23C6C" w:rsidRDefault="00872A9A" w:rsidP="00872A9A">
      <w:pPr>
        <w:widowControl w:val="0"/>
        <w:tabs>
          <w:tab w:val="left" w:pos="1105"/>
        </w:tabs>
        <w:ind w:right="20"/>
        <w:jc w:val="both"/>
        <w:rPr>
          <w:sz w:val="24"/>
          <w:szCs w:val="24"/>
        </w:rPr>
      </w:pPr>
      <w:r w:rsidRPr="00F23C6C">
        <w:rPr>
          <w:sz w:val="24"/>
          <w:szCs w:val="24"/>
        </w:rPr>
        <w:t>зарегистрированного (ой) по адресу:</w:t>
      </w:r>
    </w:p>
    <w:p w:rsidR="00872A9A" w:rsidRPr="00F23C6C" w:rsidRDefault="00872A9A" w:rsidP="00872A9A">
      <w:pPr>
        <w:widowControl w:val="0"/>
        <w:tabs>
          <w:tab w:val="left" w:pos="1105"/>
        </w:tabs>
        <w:ind w:right="20"/>
        <w:jc w:val="both"/>
        <w:rPr>
          <w:sz w:val="24"/>
          <w:szCs w:val="24"/>
        </w:rPr>
      </w:pPr>
      <w:r w:rsidRPr="00F23C6C">
        <w:rPr>
          <w:sz w:val="24"/>
          <w:szCs w:val="24"/>
        </w:rPr>
        <w:t>________________________________________________</w:t>
      </w:r>
      <w:r w:rsidR="00C75007">
        <w:rPr>
          <w:sz w:val="24"/>
          <w:szCs w:val="24"/>
        </w:rPr>
        <w:t>______________</w:t>
      </w:r>
      <w:r w:rsidRPr="00F23C6C">
        <w:rPr>
          <w:sz w:val="24"/>
          <w:szCs w:val="24"/>
        </w:rPr>
        <w:t>___________________</w:t>
      </w:r>
    </w:p>
    <w:p w:rsidR="00872A9A" w:rsidRPr="00F23C6C" w:rsidRDefault="00872A9A" w:rsidP="00872A9A">
      <w:pPr>
        <w:widowControl w:val="0"/>
        <w:tabs>
          <w:tab w:val="left" w:pos="1105"/>
        </w:tabs>
        <w:ind w:right="20"/>
        <w:jc w:val="center"/>
        <w:rPr>
          <w:sz w:val="24"/>
          <w:szCs w:val="24"/>
          <w:vertAlign w:val="superscript"/>
        </w:rPr>
      </w:pPr>
      <w:r w:rsidRPr="00F23C6C">
        <w:rPr>
          <w:sz w:val="24"/>
          <w:szCs w:val="24"/>
          <w:vertAlign w:val="superscript"/>
        </w:rPr>
        <w:t>(место постоянной регистрации)</w:t>
      </w:r>
    </w:p>
    <w:p w:rsidR="00872A9A" w:rsidRPr="00F23C6C" w:rsidRDefault="00872A9A" w:rsidP="00872A9A">
      <w:pPr>
        <w:widowControl w:val="0"/>
        <w:tabs>
          <w:tab w:val="left" w:pos="1105"/>
        </w:tabs>
        <w:ind w:right="20"/>
        <w:jc w:val="both"/>
        <w:rPr>
          <w:sz w:val="24"/>
          <w:szCs w:val="24"/>
        </w:rPr>
      </w:pPr>
      <w:r w:rsidRPr="00F23C6C">
        <w:rPr>
          <w:sz w:val="24"/>
          <w:szCs w:val="24"/>
        </w:rPr>
        <w:t xml:space="preserve">действующего на основании </w:t>
      </w:r>
    </w:p>
    <w:p w:rsidR="00872A9A" w:rsidRPr="00F23C6C" w:rsidRDefault="00872A9A" w:rsidP="00872A9A">
      <w:pPr>
        <w:widowControl w:val="0"/>
        <w:tabs>
          <w:tab w:val="left" w:pos="1105"/>
        </w:tabs>
        <w:ind w:right="20"/>
        <w:jc w:val="both"/>
        <w:rPr>
          <w:sz w:val="24"/>
          <w:szCs w:val="24"/>
        </w:rPr>
      </w:pPr>
      <w:r w:rsidRPr="00F23C6C">
        <w:rPr>
          <w:sz w:val="24"/>
          <w:szCs w:val="24"/>
        </w:rPr>
        <w:t>_______________________________________________</w:t>
      </w:r>
      <w:r w:rsidR="00C75007">
        <w:rPr>
          <w:sz w:val="24"/>
          <w:szCs w:val="24"/>
        </w:rPr>
        <w:t>__________</w:t>
      </w:r>
      <w:r w:rsidRPr="00F23C6C">
        <w:rPr>
          <w:sz w:val="24"/>
          <w:szCs w:val="24"/>
        </w:rPr>
        <w:t>________________________</w:t>
      </w:r>
    </w:p>
    <w:p w:rsidR="00872A9A" w:rsidRPr="00F23C6C" w:rsidRDefault="00872A9A" w:rsidP="00872A9A">
      <w:pPr>
        <w:widowControl w:val="0"/>
        <w:tabs>
          <w:tab w:val="left" w:pos="1105"/>
        </w:tabs>
        <w:ind w:right="20"/>
        <w:jc w:val="center"/>
        <w:rPr>
          <w:sz w:val="24"/>
          <w:szCs w:val="24"/>
          <w:vertAlign w:val="superscript"/>
        </w:rPr>
      </w:pPr>
      <w:r w:rsidRPr="00F23C6C">
        <w:rPr>
          <w:sz w:val="24"/>
          <w:szCs w:val="24"/>
          <w:vertAlign w:val="superscript"/>
        </w:rPr>
        <w:t>(вид и реквизиты документа, подтверждающего полномочия представителя)</w:t>
      </w:r>
    </w:p>
    <w:p w:rsidR="00872A9A" w:rsidRPr="00F23C6C" w:rsidRDefault="00872A9A" w:rsidP="00872A9A">
      <w:pPr>
        <w:widowControl w:val="0"/>
        <w:tabs>
          <w:tab w:val="left" w:pos="1105"/>
        </w:tabs>
        <w:ind w:right="20"/>
        <w:jc w:val="both"/>
        <w:rPr>
          <w:sz w:val="24"/>
          <w:szCs w:val="24"/>
        </w:rPr>
      </w:pPr>
      <w:r w:rsidRPr="00F23C6C">
        <w:rPr>
          <w:sz w:val="24"/>
          <w:szCs w:val="24"/>
        </w:rPr>
        <w:t>настоящим даю согласие на обработку следующих персональных данных:</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фамилия, имя, отчество*;</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номер и серия документа, удостоверяющего личность, сведения о дате его выдачи и выдавшем органе;</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год, месяц, дата и место рождения;</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адрес проживания;</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сведения об образовании и профессиональной деятельности;</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сведения о составе семьи;</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сведения о доходах;</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сведения об имущественном положении;</w:t>
      </w:r>
    </w:p>
    <w:p w:rsidR="00872A9A" w:rsidRPr="00F23C6C" w:rsidRDefault="00872A9A" w:rsidP="00872A9A">
      <w:pPr>
        <w:pStyle w:val="a4"/>
        <w:widowControl w:val="0"/>
        <w:numPr>
          <w:ilvl w:val="0"/>
          <w:numId w:val="45"/>
        </w:numPr>
        <w:tabs>
          <w:tab w:val="left" w:pos="1105"/>
        </w:tabs>
        <w:ind w:left="0" w:right="20" w:firstLine="0"/>
        <w:jc w:val="both"/>
        <w:rPr>
          <w:sz w:val="24"/>
          <w:szCs w:val="24"/>
        </w:rPr>
      </w:pPr>
      <w:r w:rsidRPr="00F23C6C">
        <w:rPr>
          <w:sz w:val="24"/>
          <w:szCs w:val="24"/>
        </w:rPr>
        <w:t>и иные сведения, необходимые для предоставления государственной услуги:</w:t>
      </w:r>
    </w:p>
    <w:p w:rsidR="00F23C6C" w:rsidRDefault="00872A9A" w:rsidP="003E2016">
      <w:pPr>
        <w:widowControl w:val="0"/>
        <w:tabs>
          <w:tab w:val="left" w:pos="1105"/>
        </w:tabs>
        <w:ind w:left="20" w:right="20" w:hanging="20"/>
        <w:rPr>
          <w:sz w:val="24"/>
          <w:szCs w:val="24"/>
          <w:vertAlign w:val="superscript"/>
        </w:rPr>
      </w:pPr>
      <w:r w:rsidRPr="00F23C6C">
        <w:rPr>
          <w:sz w:val="24"/>
          <w:szCs w:val="24"/>
        </w:rPr>
        <w:t>________________________</w:t>
      </w:r>
      <w:r w:rsidRPr="00F23C6C">
        <w:rPr>
          <w:iCs/>
          <w:sz w:val="24"/>
          <w:szCs w:val="24"/>
          <w:shd w:val="clear" w:color="auto" w:fill="FFFFFF"/>
          <w:lang w:bidi="ru-RU"/>
        </w:rPr>
        <w:t>_______________________________________</w:t>
      </w:r>
      <w:r w:rsidR="00C75007">
        <w:rPr>
          <w:iCs/>
          <w:sz w:val="24"/>
          <w:szCs w:val="24"/>
          <w:shd w:val="clear" w:color="auto" w:fill="FFFFFF"/>
          <w:lang w:bidi="ru-RU"/>
        </w:rPr>
        <w:t>__________</w:t>
      </w:r>
      <w:r w:rsidRPr="00F23C6C">
        <w:rPr>
          <w:iCs/>
          <w:sz w:val="24"/>
          <w:szCs w:val="24"/>
          <w:shd w:val="clear" w:color="auto" w:fill="FFFFFF"/>
          <w:lang w:bidi="ru-RU"/>
        </w:rPr>
        <w:t>_______</w:t>
      </w:r>
    </w:p>
    <w:p w:rsidR="00872A9A" w:rsidRPr="00F23C6C" w:rsidRDefault="00872A9A" w:rsidP="00872A9A">
      <w:pPr>
        <w:widowControl w:val="0"/>
        <w:tabs>
          <w:tab w:val="left" w:pos="1105"/>
        </w:tabs>
        <w:ind w:left="20" w:right="20" w:hanging="20"/>
        <w:jc w:val="center"/>
        <w:rPr>
          <w:sz w:val="24"/>
          <w:szCs w:val="24"/>
          <w:vertAlign w:val="superscript"/>
        </w:rPr>
      </w:pPr>
      <w:r w:rsidRPr="00F23C6C">
        <w:rPr>
          <w:sz w:val="24"/>
          <w:szCs w:val="24"/>
          <w:vertAlign w:val="superscript"/>
        </w:rPr>
        <w:t>(наименование государственной услуги)</w:t>
      </w:r>
    </w:p>
    <w:p w:rsidR="00872A9A" w:rsidRPr="00F23C6C" w:rsidRDefault="00872A9A" w:rsidP="00872A9A">
      <w:pPr>
        <w:jc w:val="both"/>
        <w:rPr>
          <w:sz w:val="24"/>
          <w:szCs w:val="24"/>
        </w:rPr>
      </w:pPr>
      <w:r w:rsidRPr="00F23C6C">
        <w:rPr>
          <w:sz w:val="24"/>
          <w:szCs w:val="24"/>
        </w:rPr>
        <w:lastRenderedPageBreak/>
        <w:t xml:space="preserve">посредством Санкт-Петербургского государственного казенного учреждения «Многофункциональный центр предоставления государственных </w:t>
      </w:r>
      <w:r w:rsidRPr="00F23C6C">
        <w:rPr>
          <w:sz w:val="24"/>
          <w:szCs w:val="24"/>
        </w:rPr>
        <w:br/>
        <w:t xml:space="preserve">и муниципальных услуг», ИОГВ СПб и иных органов, и организаций, участвующих </w:t>
      </w:r>
      <w:r w:rsidRPr="00F23C6C">
        <w:rPr>
          <w:sz w:val="24"/>
          <w:szCs w:val="24"/>
        </w:rPr>
        <w:br/>
        <w:t>в предоставлении государственной услуги.</w:t>
      </w:r>
    </w:p>
    <w:p w:rsidR="00872A9A" w:rsidRPr="00F23C6C" w:rsidRDefault="00872A9A" w:rsidP="00F23C6C">
      <w:pPr>
        <w:widowControl w:val="0"/>
        <w:ind w:left="20" w:firstLine="284"/>
        <w:jc w:val="both"/>
        <w:rPr>
          <w:sz w:val="24"/>
          <w:szCs w:val="24"/>
          <w:vertAlign w:val="superscript"/>
        </w:rPr>
      </w:pPr>
      <w:r w:rsidRPr="00F23C6C">
        <w:rPr>
          <w:sz w:val="24"/>
          <w:szCs w:val="24"/>
        </w:rPr>
        <w:t>Настоящее согласие выдано сроком на ____</w:t>
      </w:r>
      <w:r w:rsidR="003E2016">
        <w:rPr>
          <w:sz w:val="24"/>
          <w:szCs w:val="24"/>
        </w:rPr>
        <w:t>____</w:t>
      </w:r>
      <w:r w:rsidRPr="00F23C6C">
        <w:rPr>
          <w:sz w:val="24"/>
          <w:szCs w:val="24"/>
        </w:rPr>
        <w:t>______ и вступает в силу с момента его подписания.</w:t>
      </w:r>
      <w:r w:rsidRPr="00F23C6C">
        <w:rPr>
          <w:sz w:val="24"/>
          <w:szCs w:val="24"/>
          <w:vertAlign w:val="superscript"/>
        </w:rPr>
        <w:t xml:space="preserve"> </w:t>
      </w:r>
      <w:r w:rsidR="00C75007">
        <w:rPr>
          <w:sz w:val="24"/>
          <w:szCs w:val="24"/>
          <w:vertAlign w:val="superscript"/>
        </w:rPr>
        <w:t xml:space="preserve">                                                                      </w:t>
      </w:r>
      <w:r w:rsidRPr="00F23C6C">
        <w:rPr>
          <w:sz w:val="24"/>
          <w:szCs w:val="24"/>
          <w:vertAlign w:val="superscript"/>
        </w:rPr>
        <w:t xml:space="preserve"> (срок действия согласия)</w:t>
      </w:r>
    </w:p>
    <w:p w:rsidR="00872A9A" w:rsidRPr="00F23C6C" w:rsidRDefault="00872A9A" w:rsidP="00872A9A">
      <w:pPr>
        <w:tabs>
          <w:tab w:val="left" w:pos="0"/>
        </w:tabs>
        <w:autoSpaceDE w:val="0"/>
        <w:autoSpaceDN w:val="0"/>
        <w:adjustRightInd w:val="0"/>
        <w:ind w:firstLine="284"/>
        <w:jc w:val="both"/>
        <w:rPr>
          <w:sz w:val="24"/>
          <w:szCs w:val="24"/>
        </w:rPr>
      </w:pPr>
      <w:r w:rsidRPr="00F23C6C">
        <w:rPr>
          <w:sz w:val="24"/>
          <w:szCs w:val="24"/>
        </w:rPr>
        <w:t xml:space="preserve">Настоящее согласие предоставляется на осуществление любых действий, </w:t>
      </w:r>
      <w:r w:rsidRPr="00F23C6C">
        <w:rPr>
          <w:sz w:val="24"/>
          <w:szCs w:val="24"/>
        </w:rPr>
        <w:br/>
        <w:t>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872A9A" w:rsidRPr="00F23C6C" w:rsidRDefault="00872A9A" w:rsidP="00872A9A">
      <w:pPr>
        <w:tabs>
          <w:tab w:val="left" w:pos="0"/>
        </w:tabs>
        <w:autoSpaceDE w:val="0"/>
        <w:autoSpaceDN w:val="0"/>
        <w:adjustRightInd w:val="0"/>
        <w:ind w:firstLine="284"/>
        <w:jc w:val="both"/>
        <w:rPr>
          <w:sz w:val="24"/>
          <w:szCs w:val="24"/>
        </w:rPr>
      </w:pPr>
      <w:r w:rsidRPr="00F23C6C">
        <w:rPr>
          <w:sz w:val="24"/>
          <w:szCs w:val="24"/>
        </w:rPr>
        <w:t>Согласие может быть отозвано в любое время, на основании письменного заявления субъекта персональных данных.</w:t>
      </w:r>
    </w:p>
    <w:p w:rsidR="00872A9A" w:rsidRPr="00F23C6C" w:rsidRDefault="00872A9A" w:rsidP="00872A9A">
      <w:pPr>
        <w:tabs>
          <w:tab w:val="left" w:pos="0"/>
        </w:tabs>
        <w:autoSpaceDE w:val="0"/>
        <w:autoSpaceDN w:val="0"/>
        <w:adjustRightInd w:val="0"/>
        <w:ind w:firstLine="284"/>
        <w:jc w:val="both"/>
        <w:rPr>
          <w:sz w:val="24"/>
          <w:szCs w:val="24"/>
        </w:rPr>
      </w:pPr>
    </w:p>
    <w:tbl>
      <w:tblPr>
        <w:tblW w:w="0" w:type="auto"/>
        <w:tblLook w:val="04A0"/>
      </w:tblPr>
      <w:tblGrid>
        <w:gridCol w:w="3256"/>
        <w:gridCol w:w="2624"/>
        <w:gridCol w:w="3466"/>
      </w:tblGrid>
      <w:tr w:rsidR="00872A9A" w:rsidRPr="005239CA" w:rsidTr="00A41F4E">
        <w:tc>
          <w:tcPr>
            <w:tcW w:w="3256" w:type="dxa"/>
            <w:hideMark/>
          </w:tcPr>
          <w:p w:rsidR="00872A9A" w:rsidRPr="005239CA" w:rsidRDefault="00872A9A" w:rsidP="00A41F4E">
            <w:pPr>
              <w:jc w:val="both"/>
              <w:rPr>
                <w:sz w:val="26"/>
                <w:szCs w:val="26"/>
              </w:rPr>
            </w:pPr>
            <w:r w:rsidRPr="005239CA">
              <w:rPr>
                <w:sz w:val="26"/>
                <w:szCs w:val="26"/>
              </w:rPr>
              <w:t>«____»_______________г.</w:t>
            </w:r>
          </w:p>
        </w:tc>
        <w:tc>
          <w:tcPr>
            <w:tcW w:w="2624" w:type="dxa"/>
          </w:tcPr>
          <w:p w:rsidR="00872A9A" w:rsidRPr="005239CA" w:rsidRDefault="00872A9A" w:rsidP="00A41F4E">
            <w:pPr>
              <w:jc w:val="right"/>
              <w:rPr>
                <w:sz w:val="26"/>
                <w:szCs w:val="26"/>
              </w:rPr>
            </w:pPr>
          </w:p>
        </w:tc>
        <w:tc>
          <w:tcPr>
            <w:tcW w:w="3466" w:type="dxa"/>
            <w:hideMark/>
          </w:tcPr>
          <w:p w:rsidR="00872A9A" w:rsidRPr="005239CA" w:rsidRDefault="00872A9A" w:rsidP="00A41F4E">
            <w:pPr>
              <w:jc w:val="right"/>
              <w:rPr>
                <w:sz w:val="26"/>
                <w:szCs w:val="26"/>
              </w:rPr>
            </w:pPr>
            <w:r w:rsidRPr="005239CA">
              <w:rPr>
                <w:sz w:val="26"/>
                <w:szCs w:val="26"/>
              </w:rPr>
              <w:t>_________________________</w:t>
            </w:r>
          </w:p>
        </w:tc>
      </w:tr>
      <w:tr w:rsidR="00872A9A" w:rsidRPr="005239CA" w:rsidTr="00A41F4E">
        <w:tc>
          <w:tcPr>
            <w:tcW w:w="3256" w:type="dxa"/>
            <w:hideMark/>
          </w:tcPr>
          <w:p w:rsidR="00872A9A" w:rsidRPr="005239CA" w:rsidRDefault="00872A9A" w:rsidP="00A41F4E">
            <w:pPr>
              <w:jc w:val="center"/>
              <w:rPr>
                <w:sz w:val="26"/>
                <w:szCs w:val="26"/>
              </w:rPr>
            </w:pPr>
            <w:r w:rsidRPr="005239CA">
              <w:rPr>
                <w:sz w:val="26"/>
                <w:szCs w:val="26"/>
                <w:vertAlign w:val="superscript"/>
              </w:rPr>
              <w:t>(дата)</w:t>
            </w:r>
          </w:p>
        </w:tc>
        <w:tc>
          <w:tcPr>
            <w:tcW w:w="2624" w:type="dxa"/>
          </w:tcPr>
          <w:p w:rsidR="00872A9A" w:rsidRPr="005239CA" w:rsidRDefault="00872A9A" w:rsidP="00A41F4E">
            <w:pPr>
              <w:jc w:val="right"/>
              <w:rPr>
                <w:sz w:val="26"/>
                <w:szCs w:val="26"/>
              </w:rPr>
            </w:pPr>
          </w:p>
        </w:tc>
        <w:tc>
          <w:tcPr>
            <w:tcW w:w="3466" w:type="dxa"/>
            <w:hideMark/>
          </w:tcPr>
          <w:p w:rsidR="00872A9A" w:rsidRPr="005239CA" w:rsidRDefault="00872A9A" w:rsidP="00A41F4E">
            <w:pPr>
              <w:jc w:val="center"/>
              <w:rPr>
                <w:sz w:val="26"/>
                <w:szCs w:val="26"/>
              </w:rPr>
            </w:pPr>
            <w:r w:rsidRPr="005239CA">
              <w:rPr>
                <w:sz w:val="26"/>
                <w:szCs w:val="26"/>
                <w:vertAlign w:val="superscript"/>
              </w:rPr>
              <w:t>(подпись с расшифровкой)</w:t>
            </w:r>
          </w:p>
        </w:tc>
      </w:tr>
    </w:tbl>
    <w:p w:rsidR="00872A9A" w:rsidRPr="005239CA" w:rsidRDefault="00872A9A" w:rsidP="00872A9A">
      <w:pPr>
        <w:jc w:val="both"/>
      </w:pPr>
    </w:p>
    <w:p w:rsidR="00872A9A" w:rsidRPr="00F23C6C" w:rsidRDefault="00872A9A" w:rsidP="00872A9A">
      <w:pPr>
        <w:rPr>
          <w:sz w:val="24"/>
          <w:szCs w:val="24"/>
        </w:rPr>
      </w:pPr>
      <w:r w:rsidRPr="00F23C6C">
        <w:rPr>
          <w:sz w:val="24"/>
          <w:szCs w:val="24"/>
        </w:rPr>
        <w:t>*отчество указывается при его наличии</w:t>
      </w: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746EF6" w:rsidRPr="00D153AA" w:rsidRDefault="00746EF6" w:rsidP="00F15BEB">
      <w:pPr>
        <w:pStyle w:val="510"/>
        <w:shd w:val="clear" w:color="auto" w:fill="auto"/>
        <w:spacing w:line="240" w:lineRule="auto"/>
        <w:ind w:left="3980" w:firstLine="0"/>
        <w:jc w:val="right"/>
        <w:rPr>
          <w:sz w:val="24"/>
          <w:szCs w:val="24"/>
        </w:rPr>
      </w:pPr>
    </w:p>
    <w:p w:rsidR="00872A9A" w:rsidRDefault="00872A9A" w:rsidP="00794C63">
      <w:pPr>
        <w:pStyle w:val="510"/>
        <w:shd w:val="clear" w:color="auto" w:fill="auto"/>
        <w:spacing w:line="240" w:lineRule="auto"/>
        <w:ind w:left="3980" w:firstLine="0"/>
        <w:jc w:val="right"/>
        <w:rPr>
          <w:sz w:val="24"/>
          <w:szCs w:val="24"/>
        </w:rPr>
      </w:pPr>
    </w:p>
    <w:p w:rsidR="00FA3713" w:rsidRDefault="00FA3713" w:rsidP="00794C63">
      <w:pPr>
        <w:pStyle w:val="510"/>
        <w:shd w:val="clear" w:color="auto" w:fill="auto"/>
        <w:spacing w:line="240" w:lineRule="auto"/>
        <w:ind w:left="3980" w:firstLine="0"/>
        <w:jc w:val="right"/>
        <w:rPr>
          <w:sz w:val="24"/>
          <w:szCs w:val="24"/>
        </w:rPr>
      </w:pPr>
    </w:p>
    <w:p w:rsidR="00FA3713" w:rsidRDefault="00FA3713" w:rsidP="00794C63">
      <w:pPr>
        <w:pStyle w:val="510"/>
        <w:shd w:val="clear" w:color="auto" w:fill="auto"/>
        <w:spacing w:line="240" w:lineRule="auto"/>
        <w:ind w:left="3980" w:firstLine="0"/>
        <w:jc w:val="right"/>
        <w:rPr>
          <w:sz w:val="24"/>
          <w:szCs w:val="24"/>
        </w:rPr>
      </w:pPr>
    </w:p>
    <w:p w:rsidR="00FA3713" w:rsidRDefault="00FA3713" w:rsidP="00794C63">
      <w:pPr>
        <w:pStyle w:val="510"/>
        <w:shd w:val="clear" w:color="auto" w:fill="auto"/>
        <w:spacing w:line="240" w:lineRule="auto"/>
        <w:ind w:left="3980" w:firstLine="0"/>
        <w:jc w:val="right"/>
        <w:rPr>
          <w:sz w:val="24"/>
          <w:szCs w:val="24"/>
        </w:rPr>
      </w:pPr>
    </w:p>
    <w:p w:rsidR="00FA3713" w:rsidRDefault="00FA3713" w:rsidP="00794C63">
      <w:pPr>
        <w:pStyle w:val="510"/>
        <w:shd w:val="clear" w:color="auto" w:fill="auto"/>
        <w:spacing w:line="240" w:lineRule="auto"/>
        <w:ind w:left="3980" w:firstLine="0"/>
        <w:jc w:val="right"/>
        <w:rPr>
          <w:sz w:val="24"/>
          <w:szCs w:val="24"/>
        </w:rPr>
      </w:pPr>
    </w:p>
    <w:p w:rsidR="00FA3713" w:rsidRDefault="00FA3713" w:rsidP="00794C63">
      <w:pPr>
        <w:pStyle w:val="510"/>
        <w:shd w:val="clear" w:color="auto" w:fill="auto"/>
        <w:spacing w:line="240" w:lineRule="auto"/>
        <w:ind w:left="3980" w:firstLine="0"/>
        <w:jc w:val="right"/>
        <w:rPr>
          <w:sz w:val="24"/>
          <w:szCs w:val="24"/>
        </w:rPr>
      </w:pPr>
    </w:p>
    <w:p w:rsidR="003E2016" w:rsidRDefault="003E2016" w:rsidP="00794C63">
      <w:pPr>
        <w:pStyle w:val="510"/>
        <w:shd w:val="clear" w:color="auto" w:fill="auto"/>
        <w:spacing w:line="240" w:lineRule="auto"/>
        <w:ind w:left="3980" w:firstLine="0"/>
        <w:jc w:val="right"/>
        <w:rPr>
          <w:sz w:val="24"/>
          <w:szCs w:val="24"/>
        </w:rPr>
      </w:pPr>
    </w:p>
    <w:p w:rsidR="00794C63" w:rsidRPr="003E2016" w:rsidRDefault="00794C63" w:rsidP="00794C63">
      <w:pPr>
        <w:pStyle w:val="510"/>
        <w:shd w:val="clear" w:color="auto" w:fill="auto"/>
        <w:spacing w:line="240" w:lineRule="auto"/>
        <w:ind w:left="3980" w:firstLine="0"/>
        <w:jc w:val="right"/>
      </w:pPr>
      <w:r w:rsidRPr="003E2016">
        <w:lastRenderedPageBreak/>
        <w:t xml:space="preserve">Приложение № </w:t>
      </w:r>
      <w:r w:rsidR="00872A9A" w:rsidRPr="003E2016">
        <w:t>7</w:t>
      </w:r>
    </w:p>
    <w:p w:rsidR="00FA3713" w:rsidRDefault="00FA3713" w:rsidP="00FA3713">
      <w:pPr>
        <w:pStyle w:val="510"/>
        <w:shd w:val="clear" w:color="auto" w:fill="auto"/>
        <w:ind w:left="3360" w:firstLine="0"/>
        <w:jc w:val="right"/>
        <w:rPr>
          <w:b w:val="0"/>
        </w:rPr>
      </w:pPr>
      <w:bookmarkStart w:id="1" w:name="bookmark16"/>
      <w:r w:rsidRPr="003E2016">
        <w:rPr>
          <w:b w:val="0"/>
        </w:rPr>
        <w:t xml:space="preserve">к Административному регламенту по </w:t>
      </w:r>
      <w:r w:rsidR="003E2016">
        <w:rPr>
          <w:b w:val="0"/>
        </w:rPr>
        <w:t>предоставлению Администрацией муниципального образования</w:t>
      </w:r>
      <w:r w:rsidRPr="003E2016">
        <w:rPr>
          <w:b w:val="0"/>
        </w:rPr>
        <w:t xml:space="preserve">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3E2016" w:rsidRPr="003E2016" w:rsidRDefault="003E2016" w:rsidP="00FA3713">
      <w:pPr>
        <w:pStyle w:val="510"/>
        <w:shd w:val="clear" w:color="auto" w:fill="auto"/>
        <w:ind w:left="3360" w:firstLine="0"/>
        <w:jc w:val="right"/>
        <w:rPr>
          <w:b w:val="0"/>
        </w:rPr>
      </w:pPr>
    </w:p>
    <w:p w:rsidR="00927C4E" w:rsidRPr="00D153AA" w:rsidRDefault="00927C4E" w:rsidP="00927C4E">
      <w:pPr>
        <w:jc w:val="center"/>
        <w:rPr>
          <w:b/>
          <w:bCs/>
        </w:rPr>
      </w:pPr>
      <w:r w:rsidRPr="00D153AA">
        <w:rPr>
          <w:noProof/>
        </w:rPr>
        <w:drawing>
          <wp:inline distT="0" distB="0" distL="0" distR="0">
            <wp:extent cx="730964" cy="828675"/>
            <wp:effectExtent l="19050" t="0" r="0" b="0"/>
            <wp:docPr id="3"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733425" cy="831465"/>
                    </a:xfrm>
                    <a:prstGeom prst="rect">
                      <a:avLst/>
                    </a:prstGeom>
                    <a:noFill/>
                    <a:ln w="9525">
                      <a:noFill/>
                      <a:miter lim="800000"/>
                      <a:headEnd/>
                      <a:tailEnd/>
                    </a:ln>
                  </pic:spPr>
                </pic:pic>
              </a:graphicData>
            </a:graphic>
          </wp:inline>
        </w:drawing>
      </w:r>
    </w:p>
    <w:p w:rsidR="00927C4E" w:rsidRPr="00D153AA" w:rsidRDefault="00927C4E" w:rsidP="00927C4E">
      <w:pPr>
        <w:jc w:val="center"/>
        <w:rPr>
          <w:b/>
          <w:bCs/>
          <w:sz w:val="24"/>
          <w:szCs w:val="26"/>
        </w:rPr>
      </w:pPr>
      <w:r w:rsidRPr="00D153AA">
        <w:rPr>
          <w:b/>
          <w:bCs/>
          <w:sz w:val="24"/>
          <w:szCs w:val="26"/>
        </w:rPr>
        <w:t>АДМИНИСТРАЦИЯ</w:t>
      </w:r>
    </w:p>
    <w:p w:rsidR="00927C4E" w:rsidRPr="00D153AA" w:rsidRDefault="00927C4E" w:rsidP="00927C4E">
      <w:pPr>
        <w:jc w:val="center"/>
        <w:rPr>
          <w:b/>
          <w:bCs/>
          <w:sz w:val="24"/>
          <w:szCs w:val="26"/>
        </w:rPr>
      </w:pPr>
      <w:r w:rsidRPr="00D153AA">
        <w:rPr>
          <w:b/>
          <w:bCs/>
          <w:sz w:val="24"/>
          <w:szCs w:val="26"/>
        </w:rPr>
        <w:t>МУНИЦИПАЛЬНОГО ОБРАЗОВАНИЯ</w:t>
      </w:r>
    </w:p>
    <w:p w:rsidR="00927C4E" w:rsidRPr="00D153AA" w:rsidRDefault="00927C4E" w:rsidP="00927C4E">
      <w:pPr>
        <w:jc w:val="center"/>
        <w:rPr>
          <w:b/>
          <w:bCs/>
          <w:sz w:val="24"/>
          <w:szCs w:val="26"/>
        </w:rPr>
      </w:pPr>
      <w:r w:rsidRPr="00D153AA">
        <w:rPr>
          <w:b/>
          <w:bCs/>
          <w:sz w:val="24"/>
          <w:szCs w:val="26"/>
        </w:rPr>
        <w:t>СМОЛЬНИНСКОЕ</w:t>
      </w:r>
    </w:p>
    <w:p w:rsidR="00794C63" w:rsidRPr="00FA3713" w:rsidRDefault="00794C63" w:rsidP="00794C63">
      <w:pPr>
        <w:pStyle w:val="321"/>
        <w:keepNext/>
        <w:keepLines/>
        <w:shd w:val="clear" w:color="auto" w:fill="auto"/>
        <w:spacing w:after="0" w:line="240" w:lineRule="auto"/>
        <w:ind w:left="3540"/>
        <w:jc w:val="both"/>
        <w:rPr>
          <w:sz w:val="16"/>
          <w:szCs w:val="16"/>
        </w:rPr>
      </w:pPr>
    </w:p>
    <w:bookmarkEnd w:id="1"/>
    <w:p w:rsidR="00872A9A" w:rsidRPr="00AC49F6" w:rsidRDefault="00872A9A" w:rsidP="00510484">
      <w:pPr>
        <w:jc w:val="center"/>
        <w:rPr>
          <w:b/>
          <w:sz w:val="22"/>
          <w:szCs w:val="22"/>
        </w:rPr>
      </w:pPr>
      <w:r w:rsidRPr="00AC49F6">
        <w:rPr>
          <w:b/>
          <w:sz w:val="22"/>
          <w:szCs w:val="22"/>
        </w:rPr>
        <w:t>ПОСТАНОВЛЕНИЕ</w:t>
      </w:r>
    </w:p>
    <w:p w:rsidR="00872A9A" w:rsidRPr="00AC49F6" w:rsidRDefault="00C75007" w:rsidP="00872A9A">
      <w:pPr>
        <w:jc w:val="both"/>
        <w:rPr>
          <w:sz w:val="22"/>
          <w:szCs w:val="22"/>
        </w:rPr>
      </w:pPr>
      <w:r>
        <w:rPr>
          <w:b/>
          <w:sz w:val="22"/>
          <w:szCs w:val="22"/>
        </w:rPr>
        <w:t>_________________</w:t>
      </w:r>
      <w:r w:rsidR="00872A9A" w:rsidRPr="00AC49F6">
        <w:rPr>
          <w:b/>
          <w:sz w:val="22"/>
          <w:szCs w:val="22"/>
        </w:rPr>
        <w:t xml:space="preserve">                                                             </w:t>
      </w:r>
      <w:r>
        <w:rPr>
          <w:b/>
          <w:sz w:val="22"/>
          <w:szCs w:val="22"/>
        </w:rPr>
        <w:t xml:space="preserve">                            </w:t>
      </w:r>
      <w:r w:rsidR="00872A9A" w:rsidRPr="00AC49F6">
        <w:rPr>
          <w:b/>
          <w:sz w:val="22"/>
          <w:szCs w:val="22"/>
        </w:rPr>
        <w:t xml:space="preserve">   </w:t>
      </w:r>
      <w:r>
        <w:rPr>
          <w:b/>
          <w:sz w:val="22"/>
          <w:szCs w:val="22"/>
        </w:rPr>
        <w:t xml:space="preserve">        </w:t>
      </w:r>
      <w:r w:rsidR="00872A9A" w:rsidRPr="00AC49F6">
        <w:rPr>
          <w:sz w:val="22"/>
          <w:szCs w:val="22"/>
        </w:rPr>
        <w:t xml:space="preserve">№___________ </w:t>
      </w:r>
    </w:p>
    <w:p w:rsidR="00872A9A" w:rsidRPr="00AC49F6" w:rsidRDefault="00872A9A" w:rsidP="00872A9A">
      <w:pPr>
        <w:rPr>
          <w:sz w:val="22"/>
          <w:szCs w:val="22"/>
        </w:rPr>
      </w:pPr>
      <w:r w:rsidRPr="00AC49F6">
        <w:rPr>
          <w:sz w:val="22"/>
          <w:szCs w:val="22"/>
        </w:rPr>
        <w:t xml:space="preserve">                  (дата)</w:t>
      </w:r>
    </w:p>
    <w:p w:rsidR="00872A9A" w:rsidRPr="00FA3713" w:rsidRDefault="00872A9A" w:rsidP="00872A9A">
      <w:pPr>
        <w:rPr>
          <w:sz w:val="16"/>
          <w:szCs w:val="16"/>
        </w:rPr>
      </w:pPr>
    </w:p>
    <w:p w:rsidR="00872A9A" w:rsidRPr="00EC7870" w:rsidRDefault="00872A9A" w:rsidP="00872A9A">
      <w:pPr>
        <w:rPr>
          <w:sz w:val="22"/>
          <w:szCs w:val="22"/>
        </w:rPr>
      </w:pPr>
      <w:r w:rsidRPr="00EC7870">
        <w:rPr>
          <w:sz w:val="22"/>
          <w:szCs w:val="22"/>
        </w:rPr>
        <w:t>О согласии на заключение трудового</w:t>
      </w:r>
    </w:p>
    <w:p w:rsidR="00872A9A" w:rsidRPr="00EC7870" w:rsidRDefault="00872A9A" w:rsidP="00872A9A">
      <w:pPr>
        <w:rPr>
          <w:sz w:val="22"/>
          <w:szCs w:val="22"/>
        </w:rPr>
      </w:pPr>
      <w:r w:rsidRPr="00EC7870">
        <w:rPr>
          <w:sz w:val="22"/>
          <w:szCs w:val="22"/>
        </w:rPr>
        <w:t>договора с несовершеннолетним</w:t>
      </w:r>
    </w:p>
    <w:p w:rsidR="00872A9A" w:rsidRPr="00FA3713" w:rsidRDefault="00872A9A" w:rsidP="00872A9A">
      <w:pPr>
        <w:rPr>
          <w:sz w:val="16"/>
          <w:szCs w:val="16"/>
        </w:rPr>
      </w:pPr>
    </w:p>
    <w:p w:rsidR="00872A9A" w:rsidRPr="00EC7870" w:rsidRDefault="00872A9A" w:rsidP="00872A9A">
      <w:pPr>
        <w:ind w:firstLine="720"/>
        <w:jc w:val="both"/>
        <w:rPr>
          <w:sz w:val="22"/>
          <w:szCs w:val="22"/>
        </w:rPr>
      </w:pPr>
      <w:r w:rsidRPr="00EC7870">
        <w:rPr>
          <w:sz w:val="22"/>
          <w:szCs w:val="22"/>
        </w:rPr>
        <w:t>Рассмотрев заявление несовершеннолетнего (</w:t>
      </w:r>
      <w:r>
        <w:rPr>
          <w:color w:val="332E2D"/>
          <w:spacing w:val="2"/>
          <w:sz w:val="22"/>
          <w:szCs w:val="22"/>
        </w:rPr>
        <w:t>Фамилия, имя, отчество*</w:t>
      </w:r>
      <w:r w:rsidRPr="00EC7870">
        <w:rPr>
          <w:sz w:val="22"/>
          <w:szCs w:val="22"/>
        </w:rPr>
        <w:t>, дата рождения), зарегистрированного по месту жительства (месту пребывания) по адресу</w:t>
      </w:r>
      <w:r w:rsidR="00C75007">
        <w:rPr>
          <w:sz w:val="22"/>
          <w:szCs w:val="22"/>
        </w:rPr>
        <w:t>_______</w:t>
      </w:r>
      <w:r w:rsidRPr="00EC7870">
        <w:rPr>
          <w:sz w:val="22"/>
          <w:szCs w:val="22"/>
        </w:rPr>
        <w:t>. , и заявления его родителя (попечителя) (</w:t>
      </w:r>
      <w:r>
        <w:rPr>
          <w:color w:val="332E2D"/>
          <w:spacing w:val="2"/>
          <w:sz w:val="22"/>
          <w:szCs w:val="22"/>
        </w:rPr>
        <w:t>Фамилия, имя, отчество*</w:t>
      </w:r>
      <w:r w:rsidRPr="00EC7870">
        <w:rPr>
          <w:sz w:val="22"/>
          <w:szCs w:val="22"/>
        </w:rPr>
        <w:t>) о выдаче согласи</w:t>
      </w:r>
      <w:r>
        <w:rPr>
          <w:sz w:val="22"/>
          <w:szCs w:val="22"/>
        </w:rPr>
        <w:t>я</w:t>
      </w:r>
      <w:r w:rsidRPr="00EC7870">
        <w:rPr>
          <w:sz w:val="22"/>
          <w:szCs w:val="22"/>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w:t>
      </w:r>
      <w:r>
        <w:rPr>
          <w:sz w:val="22"/>
          <w:szCs w:val="22"/>
        </w:rPr>
        <w:t>(</w:t>
      </w:r>
      <w:r w:rsidRPr="00EC7870">
        <w:rPr>
          <w:sz w:val="22"/>
          <w:szCs w:val="22"/>
        </w:rPr>
        <w:t>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Pr>
          <w:sz w:val="22"/>
          <w:szCs w:val="22"/>
        </w:rPr>
        <w:t>)</w:t>
      </w:r>
      <w:r w:rsidRPr="00EC7870">
        <w:rPr>
          <w:sz w:val="22"/>
          <w:szCs w:val="22"/>
        </w:rPr>
        <w:t>, руководствуясь статьям</w:t>
      </w:r>
      <w:r w:rsidR="00510484">
        <w:rPr>
          <w:sz w:val="22"/>
          <w:szCs w:val="22"/>
        </w:rPr>
        <w:t>и 26, 34 Гражданского кодекса Российской Федерации</w:t>
      </w:r>
      <w:r w:rsidRPr="00EC7870">
        <w:rPr>
          <w:sz w:val="22"/>
          <w:szCs w:val="22"/>
        </w:rPr>
        <w:t>, статьями 20, 63</w:t>
      </w:r>
      <w:r w:rsidR="00510484">
        <w:rPr>
          <w:sz w:val="22"/>
          <w:szCs w:val="22"/>
        </w:rPr>
        <w:t>, 265 – 272 Трудового кодекса Российской Федерации</w:t>
      </w:r>
      <w:r w:rsidRPr="00EC7870">
        <w:rPr>
          <w:sz w:val="22"/>
          <w:szCs w:val="22"/>
        </w:rPr>
        <w:t>, Закон</w:t>
      </w:r>
      <w:r>
        <w:rPr>
          <w:sz w:val="22"/>
          <w:szCs w:val="22"/>
        </w:rPr>
        <w:t>ом</w:t>
      </w:r>
      <w:r w:rsidRPr="00EC7870">
        <w:rPr>
          <w:sz w:val="22"/>
          <w:szCs w:val="22"/>
        </w:rPr>
        <w:t xml:space="preserve"> С</w:t>
      </w:r>
      <w:r w:rsidR="00510484">
        <w:rPr>
          <w:sz w:val="22"/>
          <w:szCs w:val="22"/>
        </w:rPr>
        <w:t>анкт-Петербурга от 31.10.2007 №</w:t>
      </w:r>
      <w:r w:rsidRPr="00EC7870">
        <w:rPr>
          <w:sz w:val="22"/>
          <w:szCs w:val="22"/>
        </w:rPr>
        <w:t xml:space="preserve">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003E2016">
        <w:rPr>
          <w:sz w:val="22"/>
          <w:szCs w:val="22"/>
        </w:rPr>
        <w:t>Администрация муниципального образования</w:t>
      </w:r>
      <w:r w:rsidR="00FA3713">
        <w:rPr>
          <w:sz w:val="22"/>
          <w:szCs w:val="22"/>
        </w:rPr>
        <w:t xml:space="preserve"> Смольнинское</w:t>
      </w:r>
    </w:p>
    <w:p w:rsidR="00510484" w:rsidRDefault="00510484" w:rsidP="00872A9A">
      <w:pPr>
        <w:rPr>
          <w:b/>
          <w:sz w:val="22"/>
          <w:szCs w:val="22"/>
        </w:rPr>
      </w:pPr>
    </w:p>
    <w:p w:rsidR="00872A9A" w:rsidRDefault="00872A9A" w:rsidP="00872A9A">
      <w:pPr>
        <w:rPr>
          <w:b/>
          <w:sz w:val="22"/>
          <w:szCs w:val="22"/>
        </w:rPr>
      </w:pPr>
      <w:r w:rsidRPr="003E2016">
        <w:rPr>
          <w:b/>
          <w:sz w:val="22"/>
          <w:szCs w:val="22"/>
        </w:rPr>
        <w:t xml:space="preserve">П О С Т А Н О В Л Я </w:t>
      </w:r>
      <w:r w:rsidR="00FA3713" w:rsidRPr="003E2016">
        <w:rPr>
          <w:b/>
          <w:sz w:val="22"/>
          <w:szCs w:val="22"/>
        </w:rPr>
        <w:t>Е Т</w:t>
      </w:r>
      <w:r w:rsidRPr="003E2016">
        <w:rPr>
          <w:b/>
          <w:sz w:val="22"/>
          <w:szCs w:val="22"/>
        </w:rPr>
        <w:t>:</w:t>
      </w:r>
    </w:p>
    <w:p w:rsidR="00510484" w:rsidRPr="003E2016" w:rsidRDefault="00510484" w:rsidP="00872A9A">
      <w:pPr>
        <w:rPr>
          <w:b/>
          <w:sz w:val="22"/>
          <w:szCs w:val="22"/>
        </w:rPr>
      </w:pPr>
    </w:p>
    <w:p w:rsidR="00872A9A" w:rsidRPr="00EC7870" w:rsidRDefault="00872A9A" w:rsidP="00872A9A">
      <w:pPr>
        <w:numPr>
          <w:ilvl w:val="0"/>
          <w:numId w:val="42"/>
        </w:numPr>
        <w:tabs>
          <w:tab w:val="clear" w:pos="720"/>
          <w:tab w:val="num" w:pos="0"/>
        </w:tabs>
        <w:ind w:left="0" w:firstLine="720"/>
        <w:jc w:val="both"/>
        <w:rPr>
          <w:sz w:val="22"/>
          <w:szCs w:val="22"/>
        </w:rPr>
      </w:pPr>
      <w:r w:rsidRPr="00EC7870">
        <w:rPr>
          <w:sz w:val="22"/>
          <w:szCs w:val="22"/>
        </w:rPr>
        <w:t xml:space="preserve">Дать согласие </w:t>
      </w:r>
      <w:r>
        <w:rPr>
          <w:sz w:val="22"/>
          <w:szCs w:val="22"/>
        </w:rPr>
        <w:t>несовершеннолетнему (</w:t>
      </w:r>
      <w:r>
        <w:rPr>
          <w:color w:val="332E2D"/>
          <w:spacing w:val="2"/>
          <w:sz w:val="22"/>
          <w:szCs w:val="22"/>
        </w:rPr>
        <w:t>Фамилия, имя, отчество*</w:t>
      </w:r>
      <w:r>
        <w:rPr>
          <w:sz w:val="22"/>
          <w:szCs w:val="22"/>
        </w:rPr>
        <w:t xml:space="preserve">) </w:t>
      </w:r>
      <w:r w:rsidRPr="00EC7870">
        <w:rPr>
          <w:sz w:val="22"/>
          <w:szCs w:val="22"/>
        </w:rPr>
        <w:t xml:space="preserve">на заключение трудового договора для выполнения легкого труда, не причиняющего вреда его здоровью, </w:t>
      </w:r>
      <w:r>
        <w:rPr>
          <w:sz w:val="22"/>
          <w:szCs w:val="22"/>
        </w:rPr>
        <w:t>(</w:t>
      </w:r>
      <w:r w:rsidRPr="00EC7870">
        <w:rPr>
          <w:sz w:val="22"/>
          <w:szCs w:val="22"/>
        </w:rPr>
        <w:t>либо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r>
        <w:rPr>
          <w:sz w:val="22"/>
          <w:szCs w:val="22"/>
        </w:rPr>
        <w:t>)</w:t>
      </w:r>
      <w:r w:rsidRPr="00EC7870">
        <w:rPr>
          <w:sz w:val="22"/>
          <w:szCs w:val="22"/>
        </w:rPr>
        <w:t xml:space="preserve"> в качестве (наименование должности) на период (указать период).</w:t>
      </w:r>
    </w:p>
    <w:p w:rsidR="00872A9A" w:rsidRPr="00EC7870" w:rsidRDefault="00872A9A" w:rsidP="00872A9A">
      <w:pPr>
        <w:numPr>
          <w:ilvl w:val="0"/>
          <w:numId w:val="42"/>
        </w:numPr>
        <w:tabs>
          <w:tab w:val="clear" w:pos="720"/>
          <w:tab w:val="num" w:pos="0"/>
        </w:tabs>
        <w:ind w:left="0" w:firstLine="720"/>
        <w:jc w:val="both"/>
        <w:rPr>
          <w:sz w:val="22"/>
          <w:szCs w:val="22"/>
        </w:rPr>
      </w:pPr>
      <w:r w:rsidRPr="00EC7870">
        <w:rPr>
          <w:sz w:val="22"/>
          <w:szCs w:val="22"/>
        </w:rPr>
        <w:t xml:space="preserve">Контроль за выполнением постановления возложить на (должность, фамилия, </w:t>
      </w:r>
      <w:r>
        <w:rPr>
          <w:sz w:val="22"/>
          <w:szCs w:val="22"/>
        </w:rPr>
        <w:t>имя, отчество*</w:t>
      </w:r>
      <w:r w:rsidRPr="00EC7870">
        <w:rPr>
          <w:sz w:val="22"/>
          <w:szCs w:val="22"/>
        </w:rPr>
        <w:t xml:space="preserve">). </w:t>
      </w:r>
    </w:p>
    <w:p w:rsidR="00872A9A" w:rsidRPr="00FA3713" w:rsidRDefault="00872A9A" w:rsidP="00872A9A">
      <w:pPr>
        <w:jc w:val="both"/>
        <w:rPr>
          <w:sz w:val="16"/>
          <w:szCs w:val="16"/>
        </w:rPr>
      </w:pPr>
    </w:p>
    <w:p w:rsidR="00872A9A" w:rsidRPr="00AC49F6" w:rsidRDefault="003E2016" w:rsidP="00872A9A">
      <w:pPr>
        <w:jc w:val="both"/>
        <w:rPr>
          <w:sz w:val="22"/>
          <w:szCs w:val="22"/>
        </w:rPr>
      </w:pPr>
      <w:r>
        <w:rPr>
          <w:sz w:val="22"/>
          <w:szCs w:val="22"/>
        </w:rPr>
        <w:t>Глава А</w:t>
      </w:r>
      <w:r w:rsidR="00872A9A" w:rsidRPr="00AC49F6">
        <w:rPr>
          <w:sz w:val="22"/>
          <w:szCs w:val="22"/>
        </w:rPr>
        <w:t>дминистрации</w:t>
      </w:r>
      <w:r w:rsidR="00C75007">
        <w:rPr>
          <w:sz w:val="22"/>
          <w:szCs w:val="22"/>
        </w:rPr>
        <w:t xml:space="preserve">   </w:t>
      </w:r>
      <w:r w:rsidR="00176837">
        <w:rPr>
          <w:sz w:val="22"/>
          <w:szCs w:val="22"/>
        </w:rPr>
        <w:t xml:space="preserve">                                                                           </w:t>
      </w:r>
      <w:r w:rsidR="00C75007">
        <w:rPr>
          <w:sz w:val="22"/>
          <w:szCs w:val="22"/>
        </w:rPr>
        <w:t xml:space="preserve">    </w:t>
      </w:r>
      <w:r w:rsidRPr="00AC49F6">
        <w:rPr>
          <w:sz w:val="22"/>
          <w:szCs w:val="22"/>
        </w:rPr>
        <w:t>(фамилия, имя, отчество</w:t>
      </w:r>
      <w:r>
        <w:rPr>
          <w:sz w:val="22"/>
          <w:szCs w:val="22"/>
        </w:rPr>
        <w:t>*</w:t>
      </w:r>
      <w:r w:rsidRPr="00AC49F6">
        <w:rPr>
          <w:sz w:val="22"/>
          <w:szCs w:val="22"/>
        </w:rPr>
        <w:t>)</w:t>
      </w:r>
    </w:p>
    <w:p w:rsidR="00C04E7C" w:rsidRDefault="00C04E7C" w:rsidP="00872A9A">
      <w:pPr>
        <w:jc w:val="both"/>
        <w:rPr>
          <w:sz w:val="22"/>
          <w:szCs w:val="22"/>
        </w:rPr>
      </w:pPr>
    </w:p>
    <w:p w:rsidR="00872A9A" w:rsidRPr="00AC49F6" w:rsidRDefault="00872A9A" w:rsidP="00872A9A">
      <w:pPr>
        <w:jc w:val="both"/>
        <w:rPr>
          <w:sz w:val="22"/>
          <w:szCs w:val="22"/>
        </w:rPr>
      </w:pPr>
      <w:r w:rsidRPr="00AC49F6">
        <w:rPr>
          <w:sz w:val="22"/>
          <w:szCs w:val="22"/>
        </w:rPr>
        <w:tab/>
      </w:r>
      <w:r w:rsidRPr="00AC49F6">
        <w:rPr>
          <w:sz w:val="22"/>
          <w:szCs w:val="22"/>
        </w:rPr>
        <w:tab/>
      </w:r>
      <w:r w:rsidRPr="00AC49F6">
        <w:rPr>
          <w:sz w:val="22"/>
          <w:szCs w:val="22"/>
        </w:rPr>
        <w:tab/>
      </w:r>
      <w:r w:rsidRPr="00AC49F6">
        <w:rPr>
          <w:sz w:val="22"/>
          <w:szCs w:val="22"/>
        </w:rPr>
        <w:tab/>
      </w:r>
      <w:r w:rsidRPr="00AC49F6">
        <w:rPr>
          <w:sz w:val="22"/>
          <w:szCs w:val="22"/>
        </w:rPr>
        <w:tab/>
      </w:r>
    </w:p>
    <w:p w:rsidR="00872A9A" w:rsidRPr="00E97E24" w:rsidRDefault="00872A9A" w:rsidP="00872A9A">
      <w:pPr>
        <w:rPr>
          <w:sz w:val="20"/>
        </w:rPr>
      </w:pPr>
      <w:r w:rsidRPr="00E97E24">
        <w:rPr>
          <w:sz w:val="20"/>
        </w:rPr>
        <w:t>*отчество указывается при его наличии</w:t>
      </w:r>
    </w:p>
    <w:p w:rsidR="002F37CC" w:rsidRPr="00D153AA" w:rsidRDefault="002F37CC" w:rsidP="002F37CC">
      <w:pPr>
        <w:pStyle w:val="140"/>
        <w:shd w:val="clear" w:color="auto" w:fill="auto"/>
        <w:tabs>
          <w:tab w:val="left" w:pos="7219"/>
        </w:tabs>
        <w:spacing w:before="0" w:after="0" w:line="240" w:lineRule="auto"/>
        <w:ind w:left="3960"/>
        <w:jc w:val="both"/>
        <w:rPr>
          <w:sz w:val="22"/>
          <w:szCs w:val="22"/>
        </w:rPr>
        <w:sectPr w:rsidR="002F37CC" w:rsidRPr="00D153AA" w:rsidSect="002F37CC">
          <w:headerReference w:type="default" r:id="rId87"/>
          <w:footerReference w:type="default" r:id="rId88"/>
          <w:footerReference w:type="first" r:id="rId89"/>
          <w:pgSz w:w="11905" w:h="16837"/>
          <w:pgMar w:top="993" w:right="423" w:bottom="993" w:left="1674" w:header="0" w:footer="3" w:gutter="0"/>
          <w:cols w:space="720"/>
          <w:noEndnote/>
          <w:docGrid w:linePitch="360"/>
        </w:sectPr>
      </w:pPr>
    </w:p>
    <w:p w:rsidR="002F37CC" w:rsidRPr="003E2016" w:rsidRDefault="00397A3A" w:rsidP="002F37CC">
      <w:pPr>
        <w:pStyle w:val="510"/>
        <w:shd w:val="clear" w:color="auto" w:fill="auto"/>
        <w:spacing w:line="240" w:lineRule="auto"/>
        <w:ind w:left="3980" w:firstLine="0"/>
        <w:jc w:val="right"/>
      </w:pPr>
      <w:r w:rsidRPr="003E2016">
        <w:lastRenderedPageBreak/>
        <w:t>Приложение № 8</w:t>
      </w:r>
    </w:p>
    <w:p w:rsidR="00FA3713" w:rsidRPr="003E2016" w:rsidRDefault="00FA3713" w:rsidP="00FA3713">
      <w:pPr>
        <w:pStyle w:val="510"/>
        <w:shd w:val="clear" w:color="auto" w:fill="auto"/>
        <w:ind w:left="3360" w:firstLine="0"/>
        <w:jc w:val="right"/>
        <w:rPr>
          <w:b w:val="0"/>
        </w:rPr>
      </w:pPr>
      <w:r w:rsidRPr="003E2016">
        <w:rPr>
          <w:b w:val="0"/>
        </w:rPr>
        <w:t xml:space="preserve">к Административному регламенту по </w:t>
      </w:r>
      <w:r w:rsidR="003E2016">
        <w:rPr>
          <w:b w:val="0"/>
        </w:rPr>
        <w:t>предоставлению Администрацией муниципального образования</w:t>
      </w:r>
      <w:r w:rsidRPr="003E2016">
        <w:rPr>
          <w:b w:val="0"/>
        </w:rPr>
        <w:t xml:space="preserve"> Смольнинское,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2F37CC" w:rsidRPr="00D153AA" w:rsidRDefault="002F37CC" w:rsidP="002F37CC">
      <w:pPr>
        <w:pStyle w:val="ab"/>
        <w:shd w:val="clear" w:color="auto" w:fill="auto"/>
        <w:spacing w:before="0" w:after="232" w:line="259" w:lineRule="exact"/>
        <w:ind w:left="20" w:right="220" w:firstLine="0"/>
      </w:pPr>
    </w:p>
    <w:tbl>
      <w:tblPr>
        <w:tblW w:w="9376" w:type="dxa"/>
        <w:tblLayout w:type="fixed"/>
        <w:tblLook w:val="0000"/>
      </w:tblPr>
      <w:tblGrid>
        <w:gridCol w:w="5033"/>
        <w:gridCol w:w="4343"/>
      </w:tblGrid>
      <w:tr w:rsidR="002F37CC" w:rsidRPr="00D153AA" w:rsidTr="00A348EF">
        <w:trPr>
          <w:trHeight w:val="4437"/>
        </w:trPr>
        <w:tc>
          <w:tcPr>
            <w:tcW w:w="5033" w:type="dxa"/>
          </w:tcPr>
          <w:p w:rsidR="002F37CC" w:rsidRPr="00D153AA" w:rsidRDefault="002F37CC" w:rsidP="00215B09">
            <w:pPr>
              <w:jc w:val="center"/>
              <w:rPr>
                <w:b/>
                <w:bCs/>
              </w:rPr>
            </w:pPr>
            <w:r w:rsidRPr="00D153AA">
              <w:rPr>
                <w:noProof/>
              </w:rPr>
              <w:drawing>
                <wp:inline distT="0" distB="0" distL="0" distR="0">
                  <wp:extent cx="733425" cy="946150"/>
                  <wp:effectExtent l="19050" t="0" r="9525" b="0"/>
                  <wp:docPr id="7"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8"/>
                          <a:srcRect/>
                          <a:stretch>
                            <a:fillRect/>
                          </a:stretch>
                        </pic:blipFill>
                        <pic:spPr bwMode="auto">
                          <a:xfrm>
                            <a:off x="0" y="0"/>
                            <a:ext cx="733425" cy="946150"/>
                          </a:xfrm>
                          <a:prstGeom prst="rect">
                            <a:avLst/>
                          </a:prstGeom>
                          <a:noFill/>
                          <a:ln w="9525">
                            <a:noFill/>
                            <a:miter lim="800000"/>
                            <a:headEnd/>
                            <a:tailEnd/>
                          </a:ln>
                        </pic:spPr>
                      </pic:pic>
                    </a:graphicData>
                  </a:graphic>
                </wp:inline>
              </w:drawing>
            </w:r>
          </w:p>
          <w:p w:rsidR="002F37CC" w:rsidRPr="00D153AA" w:rsidRDefault="002F37CC" w:rsidP="00215B09">
            <w:pPr>
              <w:jc w:val="center"/>
              <w:rPr>
                <w:b/>
                <w:bCs/>
                <w:sz w:val="12"/>
                <w:szCs w:val="26"/>
              </w:rPr>
            </w:pPr>
          </w:p>
          <w:p w:rsidR="002F37CC" w:rsidRPr="00D153AA" w:rsidRDefault="002F37CC" w:rsidP="00215B09">
            <w:pPr>
              <w:jc w:val="center"/>
              <w:rPr>
                <w:b/>
                <w:bCs/>
                <w:sz w:val="24"/>
                <w:szCs w:val="26"/>
              </w:rPr>
            </w:pPr>
            <w:r w:rsidRPr="00D153AA">
              <w:rPr>
                <w:b/>
                <w:bCs/>
                <w:sz w:val="24"/>
                <w:szCs w:val="26"/>
              </w:rPr>
              <w:t>АДМИНИСТРАЦИЯ</w:t>
            </w:r>
          </w:p>
          <w:p w:rsidR="002F37CC" w:rsidRPr="00D153AA" w:rsidRDefault="002F37CC" w:rsidP="00215B09">
            <w:pPr>
              <w:jc w:val="center"/>
              <w:rPr>
                <w:b/>
                <w:bCs/>
                <w:sz w:val="24"/>
                <w:szCs w:val="26"/>
              </w:rPr>
            </w:pPr>
            <w:r w:rsidRPr="00D153AA">
              <w:rPr>
                <w:b/>
                <w:bCs/>
                <w:sz w:val="24"/>
                <w:szCs w:val="26"/>
              </w:rPr>
              <w:t>МУНИЦИПАЛЬНОГО ОБРАЗОВАНИЯ</w:t>
            </w:r>
          </w:p>
          <w:p w:rsidR="002F37CC" w:rsidRPr="00D153AA" w:rsidRDefault="002F37CC" w:rsidP="00215B09">
            <w:pPr>
              <w:jc w:val="center"/>
              <w:rPr>
                <w:b/>
                <w:bCs/>
                <w:sz w:val="24"/>
                <w:szCs w:val="26"/>
              </w:rPr>
            </w:pPr>
            <w:r w:rsidRPr="00D153AA">
              <w:rPr>
                <w:b/>
                <w:bCs/>
                <w:sz w:val="24"/>
                <w:szCs w:val="26"/>
              </w:rPr>
              <w:t>СМОЛЬНИНСКОЕ</w:t>
            </w:r>
          </w:p>
          <w:p w:rsidR="002F37CC" w:rsidRPr="00D153AA" w:rsidRDefault="002F37CC" w:rsidP="00215B09">
            <w:pPr>
              <w:jc w:val="center"/>
              <w:rPr>
                <w:sz w:val="20"/>
              </w:rPr>
            </w:pPr>
          </w:p>
          <w:p w:rsidR="002F37CC" w:rsidRPr="00D153AA" w:rsidRDefault="002F37CC" w:rsidP="00397A3A">
            <w:pPr>
              <w:jc w:val="center"/>
              <w:rPr>
                <w:sz w:val="20"/>
              </w:rPr>
            </w:pPr>
            <w:r w:rsidRPr="00D153AA">
              <w:rPr>
                <w:sz w:val="20"/>
              </w:rPr>
              <w:t>Суворовский пр., 60,</w:t>
            </w:r>
          </w:p>
          <w:p w:rsidR="002F37CC" w:rsidRPr="00D153AA" w:rsidRDefault="002F37CC" w:rsidP="00397A3A">
            <w:pPr>
              <w:jc w:val="center"/>
              <w:rPr>
                <w:sz w:val="20"/>
              </w:rPr>
            </w:pPr>
            <w:r w:rsidRPr="00D153AA">
              <w:rPr>
                <w:sz w:val="20"/>
              </w:rPr>
              <w:t>Санкт-Петербург, 191124</w:t>
            </w:r>
          </w:p>
          <w:p w:rsidR="002F37CC" w:rsidRPr="00D153AA" w:rsidRDefault="002F37CC" w:rsidP="00397A3A">
            <w:pPr>
              <w:jc w:val="center"/>
              <w:rPr>
                <w:sz w:val="20"/>
              </w:rPr>
            </w:pPr>
            <w:r w:rsidRPr="00D153AA">
              <w:rPr>
                <w:sz w:val="20"/>
              </w:rPr>
              <w:t>Телефон 274-54-06</w:t>
            </w:r>
          </w:p>
          <w:p w:rsidR="002F37CC" w:rsidRPr="00D153AA" w:rsidRDefault="002F37CC" w:rsidP="00397A3A">
            <w:pPr>
              <w:jc w:val="center"/>
              <w:rPr>
                <w:sz w:val="20"/>
              </w:rPr>
            </w:pPr>
            <w:r w:rsidRPr="00D153AA">
              <w:rPr>
                <w:sz w:val="20"/>
              </w:rPr>
              <w:t>Факс 274-17-98</w:t>
            </w:r>
          </w:p>
          <w:p w:rsidR="002F37CC" w:rsidRPr="00D153AA" w:rsidRDefault="002F37CC" w:rsidP="00397A3A">
            <w:pPr>
              <w:jc w:val="center"/>
              <w:rPr>
                <w:sz w:val="20"/>
              </w:rPr>
            </w:pPr>
            <w:r w:rsidRPr="00D153AA">
              <w:rPr>
                <w:sz w:val="20"/>
                <w:lang w:val="en-US"/>
              </w:rPr>
              <w:t>Email</w:t>
            </w:r>
            <w:r w:rsidRPr="00D153AA">
              <w:rPr>
                <w:sz w:val="20"/>
              </w:rPr>
              <w:t xml:space="preserve">: </w:t>
            </w:r>
            <w:hyperlink r:id="rId90" w:history="1">
              <w:r w:rsidRPr="00D153AA">
                <w:rPr>
                  <w:rStyle w:val="a6"/>
                  <w:sz w:val="20"/>
                  <w:lang w:val="en-US"/>
                </w:rPr>
                <w:t>info</w:t>
              </w:r>
              <w:r w:rsidRPr="00D153AA">
                <w:rPr>
                  <w:rStyle w:val="a6"/>
                  <w:sz w:val="20"/>
                </w:rPr>
                <w:t>@</w:t>
              </w:r>
              <w:r w:rsidRPr="00D153AA">
                <w:rPr>
                  <w:rStyle w:val="a6"/>
                  <w:sz w:val="20"/>
                  <w:lang w:val="en-US"/>
                </w:rPr>
                <w:t>smolninskoe</w:t>
              </w:r>
              <w:r w:rsidRPr="00D153AA">
                <w:rPr>
                  <w:rStyle w:val="a6"/>
                  <w:sz w:val="20"/>
                </w:rPr>
                <w:t>.</w:t>
              </w:r>
              <w:r w:rsidRPr="00D153AA">
                <w:rPr>
                  <w:rStyle w:val="a6"/>
                  <w:sz w:val="20"/>
                  <w:lang w:val="en-US"/>
                </w:rPr>
                <w:t>spb</w:t>
              </w:r>
              <w:r w:rsidRPr="00D153AA">
                <w:rPr>
                  <w:rStyle w:val="a6"/>
                  <w:sz w:val="20"/>
                </w:rPr>
                <w:t>.</w:t>
              </w:r>
              <w:r w:rsidRPr="00D153AA">
                <w:rPr>
                  <w:rStyle w:val="a6"/>
                  <w:sz w:val="20"/>
                  <w:lang w:val="en-US"/>
                </w:rPr>
                <w:t>ru</w:t>
              </w:r>
            </w:hyperlink>
          </w:p>
          <w:p w:rsidR="002F37CC" w:rsidRPr="00D153AA" w:rsidRDefault="002F37CC" w:rsidP="00397A3A">
            <w:pPr>
              <w:jc w:val="center"/>
              <w:rPr>
                <w:sz w:val="20"/>
              </w:rPr>
            </w:pPr>
          </w:p>
          <w:p w:rsidR="002F37CC" w:rsidRPr="00D153AA" w:rsidRDefault="00397A3A" w:rsidP="00397A3A">
            <w:pPr>
              <w:tabs>
                <w:tab w:val="left" w:pos="142"/>
              </w:tabs>
              <w:spacing w:after="120"/>
              <w:jc w:val="center"/>
            </w:pPr>
            <w:r>
              <w:t>___</w:t>
            </w:r>
            <w:r w:rsidR="002F37CC" w:rsidRPr="00D153AA">
              <w:t xml:space="preserve">________ </w:t>
            </w:r>
            <w:r w:rsidR="002F37CC" w:rsidRPr="00D153AA">
              <w:rPr>
                <w:sz w:val="24"/>
              </w:rPr>
              <w:t>№</w:t>
            </w:r>
            <w:r w:rsidR="002F37CC" w:rsidRPr="00D153AA">
              <w:t>___________</w:t>
            </w:r>
          </w:p>
          <w:p w:rsidR="002F37CC" w:rsidRPr="00D153AA" w:rsidRDefault="002F37CC" w:rsidP="00215B09">
            <w:pPr>
              <w:tabs>
                <w:tab w:val="left" w:pos="142"/>
                <w:tab w:val="left" w:pos="4678"/>
              </w:tabs>
            </w:pPr>
          </w:p>
        </w:tc>
        <w:tc>
          <w:tcPr>
            <w:tcW w:w="4343" w:type="dxa"/>
          </w:tcPr>
          <w:p w:rsidR="002F37CC" w:rsidRPr="00D153AA" w:rsidRDefault="002F37CC" w:rsidP="00215B09">
            <w:pPr>
              <w:ind w:left="743"/>
              <w:rPr>
                <w:sz w:val="26"/>
                <w:szCs w:val="26"/>
              </w:rPr>
            </w:pPr>
          </w:p>
          <w:p w:rsidR="002F37CC" w:rsidRPr="00D153AA" w:rsidRDefault="002F37CC" w:rsidP="00215B09">
            <w:pPr>
              <w:ind w:left="743"/>
              <w:rPr>
                <w:sz w:val="26"/>
                <w:szCs w:val="26"/>
              </w:rPr>
            </w:pPr>
          </w:p>
          <w:p w:rsidR="00397A3A" w:rsidRDefault="00397A3A" w:rsidP="00397A3A">
            <w:pPr>
              <w:jc w:val="right"/>
              <w:rPr>
                <w:b/>
                <w:sz w:val="20"/>
              </w:rPr>
            </w:pPr>
          </w:p>
          <w:p w:rsidR="00397A3A" w:rsidRDefault="00397A3A" w:rsidP="00397A3A">
            <w:pPr>
              <w:jc w:val="right"/>
              <w:rPr>
                <w:b/>
                <w:sz w:val="20"/>
              </w:rPr>
            </w:pPr>
          </w:p>
          <w:p w:rsidR="00397A3A" w:rsidRDefault="00397A3A" w:rsidP="00397A3A">
            <w:pPr>
              <w:jc w:val="right"/>
              <w:rPr>
                <w:b/>
                <w:sz w:val="20"/>
              </w:rPr>
            </w:pPr>
          </w:p>
          <w:p w:rsidR="00397A3A" w:rsidRPr="00C75007" w:rsidRDefault="00397A3A" w:rsidP="00397A3A">
            <w:pPr>
              <w:jc w:val="right"/>
              <w:rPr>
                <w:color w:val="332E2D"/>
                <w:spacing w:val="2"/>
                <w:sz w:val="24"/>
                <w:szCs w:val="24"/>
              </w:rPr>
            </w:pPr>
            <w:r w:rsidRPr="00C75007">
              <w:rPr>
                <w:sz w:val="24"/>
                <w:szCs w:val="24"/>
              </w:rPr>
              <w:t xml:space="preserve">          Кому: </w:t>
            </w:r>
            <w:r w:rsidRPr="00C75007">
              <w:rPr>
                <w:color w:val="332E2D"/>
                <w:spacing w:val="2"/>
                <w:sz w:val="24"/>
                <w:szCs w:val="24"/>
              </w:rPr>
              <w:t>Фамилия, имя, отчество*</w:t>
            </w:r>
          </w:p>
          <w:p w:rsidR="00397A3A" w:rsidRPr="00C75007" w:rsidRDefault="00397A3A" w:rsidP="00397A3A">
            <w:pPr>
              <w:jc w:val="right"/>
              <w:rPr>
                <w:sz w:val="24"/>
                <w:szCs w:val="24"/>
              </w:rPr>
            </w:pPr>
            <w:r w:rsidRPr="00C75007">
              <w:rPr>
                <w:sz w:val="24"/>
                <w:szCs w:val="24"/>
              </w:rPr>
              <w:t xml:space="preserve">                                                              Адрес:   _______________________</w:t>
            </w:r>
          </w:p>
          <w:p w:rsidR="00397A3A" w:rsidRPr="00C75007" w:rsidRDefault="00397A3A" w:rsidP="00397A3A">
            <w:pPr>
              <w:jc w:val="right"/>
              <w:rPr>
                <w:sz w:val="24"/>
                <w:szCs w:val="24"/>
              </w:rPr>
            </w:pPr>
            <w:r w:rsidRPr="00C75007">
              <w:rPr>
                <w:sz w:val="24"/>
                <w:szCs w:val="24"/>
              </w:rPr>
              <w:t xml:space="preserve">                                               Электронная почта: ___________</w:t>
            </w:r>
            <w:r w:rsidR="003E0D1D" w:rsidRPr="00C75007">
              <w:rPr>
                <w:sz w:val="24"/>
                <w:szCs w:val="24"/>
              </w:rPr>
              <w:t>________</w:t>
            </w:r>
            <w:r w:rsidRPr="00C75007">
              <w:rPr>
                <w:sz w:val="24"/>
                <w:szCs w:val="24"/>
              </w:rPr>
              <w:t>____</w:t>
            </w:r>
          </w:p>
          <w:p w:rsidR="002F37CC" w:rsidRPr="00C75007" w:rsidRDefault="003E0D1D" w:rsidP="00215B09">
            <w:pPr>
              <w:ind w:left="743"/>
              <w:rPr>
                <w:sz w:val="24"/>
                <w:szCs w:val="24"/>
              </w:rPr>
            </w:pPr>
            <w:r w:rsidRPr="00C75007">
              <w:rPr>
                <w:sz w:val="24"/>
                <w:szCs w:val="24"/>
              </w:rPr>
              <w:t xml:space="preserve">  Тел.: ____________________</w:t>
            </w:r>
            <w:bookmarkStart w:id="2" w:name="_GoBack"/>
            <w:bookmarkEnd w:id="2"/>
          </w:p>
          <w:p w:rsidR="002F37CC" w:rsidRPr="00D153AA" w:rsidRDefault="002F37CC" w:rsidP="00215B09">
            <w:pPr>
              <w:ind w:left="743"/>
              <w:rPr>
                <w:sz w:val="26"/>
                <w:szCs w:val="26"/>
              </w:rPr>
            </w:pPr>
          </w:p>
          <w:p w:rsidR="002F37CC" w:rsidRPr="00D153AA" w:rsidRDefault="002F37CC" w:rsidP="00215B09">
            <w:pPr>
              <w:pStyle w:val="ab"/>
              <w:spacing w:line="240" w:lineRule="auto"/>
              <w:ind w:left="459"/>
              <w:jc w:val="left"/>
              <w:rPr>
                <w:snapToGrid w:val="0"/>
              </w:rPr>
            </w:pPr>
            <w:r w:rsidRPr="00D153AA">
              <w:rPr>
                <w:sz w:val="26"/>
                <w:szCs w:val="26"/>
              </w:rPr>
              <w:t>0</w:t>
            </w:r>
          </w:p>
        </w:tc>
      </w:tr>
    </w:tbl>
    <w:p w:rsidR="00397A3A" w:rsidRPr="00397A3A" w:rsidRDefault="00397A3A" w:rsidP="00C04E7C">
      <w:pPr>
        <w:jc w:val="center"/>
        <w:rPr>
          <w:sz w:val="24"/>
          <w:szCs w:val="24"/>
        </w:rPr>
      </w:pPr>
      <w:r w:rsidRPr="00397A3A">
        <w:rPr>
          <w:sz w:val="24"/>
          <w:szCs w:val="24"/>
        </w:rPr>
        <w:t xml:space="preserve">ПИСЬМО   </w:t>
      </w:r>
    </w:p>
    <w:p w:rsidR="00397A3A" w:rsidRPr="00397A3A" w:rsidRDefault="00397A3A" w:rsidP="00397A3A">
      <w:pPr>
        <w:jc w:val="center"/>
        <w:rPr>
          <w:sz w:val="24"/>
          <w:szCs w:val="24"/>
        </w:rPr>
      </w:pPr>
      <w:r w:rsidRPr="00397A3A">
        <w:rPr>
          <w:sz w:val="24"/>
          <w:szCs w:val="24"/>
        </w:rPr>
        <w:t xml:space="preserve">об отказе в  предоставлении государственной услуги </w:t>
      </w:r>
    </w:p>
    <w:p w:rsidR="00397A3A" w:rsidRPr="00FA3713" w:rsidRDefault="00397A3A" w:rsidP="00397A3A">
      <w:pPr>
        <w:jc w:val="center"/>
        <w:rPr>
          <w:sz w:val="16"/>
          <w:szCs w:val="16"/>
        </w:rPr>
      </w:pPr>
    </w:p>
    <w:p w:rsidR="00397A3A" w:rsidRPr="00397A3A" w:rsidRDefault="00397A3A" w:rsidP="00397A3A">
      <w:pPr>
        <w:jc w:val="both"/>
        <w:rPr>
          <w:sz w:val="24"/>
          <w:szCs w:val="24"/>
        </w:rPr>
      </w:pPr>
      <w:r w:rsidRPr="00397A3A">
        <w:rPr>
          <w:sz w:val="24"/>
          <w:szCs w:val="24"/>
        </w:rPr>
        <w:t>Рассмотрев заявление и документы,  установлено следующее:___________</w:t>
      </w:r>
      <w:r w:rsidR="00C04E7C">
        <w:rPr>
          <w:sz w:val="24"/>
          <w:szCs w:val="24"/>
        </w:rPr>
        <w:t>_____________</w:t>
      </w:r>
      <w:r w:rsidRPr="00397A3A">
        <w:rPr>
          <w:sz w:val="24"/>
          <w:szCs w:val="24"/>
        </w:rPr>
        <w:t>____</w:t>
      </w:r>
    </w:p>
    <w:p w:rsidR="00397A3A" w:rsidRPr="00397A3A" w:rsidRDefault="00397A3A" w:rsidP="00397A3A">
      <w:pPr>
        <w:jc w:val="both"/>
        <w:rPr>
          <w:sz w:val="24"/>
          <w:szCs w:val="24"/>
        </w:rPr>
      </w:pPr>
      <w:r w:rsidRPr="00397A3A">
        <w:rPr>
          <w:sz w:val="24"/>
          <w:szCs w:val="24"/>
        </w:rPr>
        <w:t>_________________________________________________________________________________________________________________________________________________________________________________________________________________________</w:t>
      </w:r>
      <w:r w:rsidR="00C04E7C">
        <w:rPr>
          <w:sz w:val="24"/>
          <w:szCs w:val="24"/>
        </w:rPr>
        <w:t>_______________</w:t>
      </w:r>
      <w:r w:rsidRPr="00397A3A">
        <w:rPr>
          <w:sz w:val="24"/>
          <w:szCs w:val="24"/>
        </w:rPr>
        <w:t>______________</w:t>
      </w:r>
    </w:p>
    <w:p w:rsidR="00397A3A" w:rsidRPr="00C04E7C" w:rsidRDefault="00397A3A" w:rsidP="00397A3A">
      <w:pPr>
        <w:ind w:firstLine="540"/>
        <w:jc w:val="both"/>
        <w:rPr>
          <w:color w:val="000000"/>
          <w:sz w:val="20"/>
        </w:rPr>
      </w:pPr>
      <w:r w:rsidRPr="00C04E7C">
        <w:rPr>
          <w:color w:val="000000"/>
          <w:sz w:val="20"/>
        </w:rPr>
        <w:t>(сведения об причинах отказа на предоставление государственной услуги)</w:t>
      </w:r>
    </w:p>
    <w:p w:rsidR="00397A3A" w:rsidRPr="00FA3713" w:rsidRDefault="00397A3A" w:rsidP="00397A3A">
      <w:pPr>
        <w:ind w:firstLine="540"/>
        <w:jc w:val="both"/>
        <w:rPr>
          <w:color w:val="000000"/>
          <w:sz w:val="16"/>
          <w:szCs w:val="16"/>
        </w:rPr>
      </w:pPr>
    </w:p>
    <w:p w:rsidR="00397A3A" w:rsidRPr="00397A3A" w:rsidRDefault="00397A3A" w:rsidP="00397A3A">
      <w:pPr>
        <w:ind w:firstLine="540"/>
        <w:jc w:val="both"/>
        <w:rPr>
          <w:sz w:val="24"/>
          <w:szCs w:val="24"/>
        </w:rPr>
      </w:pPr>
      <w:r w:rsidRPr="00397A3A">
        <w:rPr>
          <w:sz w:val="24"/>
          <w:szCs w:val="24"/>
        </w:rPr>
        <w:t>Принято решение об отказе в предоставлении государственной услуги по выдаче по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397A3A" w:rsidRPr="00FA3713" w:rsidRDefault="00397A3A" w:rsidP="00397A3A">
      <w:pPr>
        <w:pStyle w:val="af7"/>
        <w:ind w:firstLine="567"/>
        <w:rPr>
          <w:sz w:val="16"/>
          <w:szCs w:val="16"/>
        </w:rPr>
      </w:pPr>
    </w:p>
    <w:p w:rsidR="00F23C6C" w:rsidRPr="00AC49F6" w:rsidRDefault="00C04E7C" w:rsidP="00F23C6C">
      <w:pPr>
        <w:jc w:val="both"/>
        <w:rPr>
          <w:sz w:val="22"/>
          <w:szCs w:val="22"/>
        </w:rPr>
      </w:pPr>
      <w:r>
        <w:rPr>
          <w:sz w:val="22"/>
          <w:szCs w:val="22"/>
        </w:rPr>
        <w:t>Глава А</w:t>
      </w:r>
      <w:r w:rsidR="00F23C6C" w:rsidRPr="00AC49F6">
        <w:rPr>
          <w:sz w:val="22"/>
          <w:szCs w:val="22"/>
        </w:rPr>
        <w:t>дминистрации</w:t>
      </w:r>
      <w:r w:rsidR="00176837">
        <w:rPr>
          <w:sz w:val="22"/>
          <w:szCs w:val="22"/>
        </w:rPr>
        <w:t xml:space="preserve">                                                                        </w:t>
      </w:r>
      <w:r w:rsidRPr="00AC49F6">
        <w:rPr>
          <w:sz w:val="22"/>
          <w:szCs w:val="22"/>
        </w:rPr>
        <w:t>(фамилия, имя, отчество</w:t>
      </w:r>
      <w:r>
        <w:rPr>
          <w:sz w:val="22"/>
          <w:szCs w:val="22"/>
        </w:rPr>
        <w:t>*</w:t>
      </w:r>
      <w:r w:rsidRPr="00AC49F6">
        <w:rPr>
          <w:sz w:val="22"/>
          <w:szCs w:val="22"/>
        </w:rPr>
        <w:t>)</w:t>
      </w:r>
    </w:p>
    <w:p w:rsidR="00C04E7C" w:rsidRDefault="00F23C6C" w:rsidP="00F23C6C">
      <w:pPr>
        <w:jc w:val="both"/>
        <w:rPr>
          <w:sz w:val="22"/>
          <w:szCs w:val="22"/>
        </w:rPr>
      </w:pPr>
      <w:r w:rsidRPr="00AC49F6">
        <w:rPr>
          <w:sz w:val="22"/>
          <w:szCs w:val="22"/>
        </w:rPr>
        <w:tab/>
      </w:r>
    </w:p>
    <w:p w:rsidR="00C04E7C" w:rsidRDefault="00C04E7C" w:rsidP="00F23C6C">
      <w:pPr>
        <w:jc w:val="both"/>
        <w:rPr>
          <w:sz w:val="22"/>
          <w:szCs w:val="22"/>
        </w:rPr>
      </w:pPr>
    </w:p>
    <w:p w:rsidR="00C04E7C" w:rsidRDefault="00C04E7C" w:rsidP="00F23C6C">
      <w:pPr>
        <w:jc w:val="both"/>
        <w:rPr>
          <w:sz w:val="22"/>
          <w:szCs w:val="22"/>
        </w:rPr>
      </w:pPr>
    </w:p>
    <w:p w:rsidR="00F23C6C" w:rsidRPr="00AC49F6" w:rsidRDefault="00F23C6C" w:rsidP="00F23C6C">
      <w:pPr>
        <w:jc w:val="both"/>
        <w:rPr>
          <w:sz w:val="22"/>
          <w:szCs w:val="22"/>
        </w:rPr>
      </w:pPr>
      <w:r w:rsidRPr="00AC49F6">
        <w:rPr>
          <w:sz w:val="22"/>
          <w:szCs w:val="22"/>
        </w:rPr>
        <w:tab/>
      </w:r>
      <w:r w:rsidRPr="00AC49F6">
        <w:rPr>
          <w:sz w:val="22"/>
          <w:szCs w:val="22"/>
        </w:rPr>
        <w:tab/>
      </w:r>
      <w:r w:rsidRPr="00AC49F6">
        <w:rPr>
          <w:sz w:val="22"/>
          <w:szCs w:val="22"/>
        </w:rPr>
        <w:tab/>
      </w:r>
    </w:p>
    <w:p w:rsidR="00F23C6C" w:rsidRPr="00E97E24" w:rsidRDefault="00F23C6C" w:rsidP="00F23C6C">
      <w:pPr>
        <w:rPr>
          <w:sz w:val="20"/>
        </w:rPr>
      </w:pPr>
      <w:r w:rsidRPr="00E97E24">
        <w:rPr>
          <w:sz w:val="20"/>
        </w:rPr>
        <w:t>*отчество указывается при его наличии</w:t>
      </w:r>
    </w:p>
    <w:sectPr w:rsidR="00F23C6C" w:rsidRPr="00E97E24" w:rsidSect="008249B7">
      <w:headerReference w:type="even" r:id="rId91"/>
      <w:headerReference w:type="default" r:id="rId92"/>
      <w:pgSz w:w="11907" w:h="17010"/>
      <w:pgMar w:top="1134" w:right="567" w:bottom="459"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D2F" w:rsidRDefault="009B1D2F" w:rsidP="004B7A95">
      <w:r>
        <w:separator/>
      </w:r>
    </w:p>
  </w:endnote>
  <w:endnote w:type="continuationSeparator" w:id="1">
    <w:p w:rsidR="009B1D2F" w:rsidRDefault="009B1D2F" w:rsidP="004B7A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erce">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7B111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7B111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D2F" w:rsidRDefault="009B1D2F" w:rsidP="004B7A95">
      <w:r>
        <w:separator/>
      </w:r>
    </w:p>
  </w:footnote>
  <w:footnote w:type="continuationSeparator" w:id="1">
    <w:p w:rsidR="009B1D2F" w:rsidRDefault="009B1D2F" w:rsidP="004B7A95">
      <w:r>
        <w:continuationSeparator/>
      </w:r>
    </w:p>
  </w:footnote>
  <w:footnote w:id="2">
    <w:p w:rsidR="007B1119" w:rsidRPr="00E75912" w:rsidRDefault="007B1119" w:rsidP="002558D3">
      <w:pPr>
        <w:ind w:firstLine="709"/>
        <w:jc w:val="both"/>
        <w:rPr>
          <w:sz w:val="18"/>
          <w:szCs w:val="18"/>
        </w:rPr>
      </w:pPr>
      <w:r w:rsidRPr="003E5D24">
        <w:rPr>
          <w:rStyle w:val="aff"/>
          <w:sz w:val="18"/>
          <w:szCs w:val="18"/>
        </w:rPr>
        <w:footnoteRef/>
      </w:r>
      <w:r>
        <w:rPr>
          <w:sz w:val="18"/>
          <w:szCs w:val="18"/>
        </w:rPr>
        <w:t> </w:t>
      </w:r>
      <w:r w:rsidRPr="00E75912">
        <w:rPr>
          <w:sz w:val="18"/>
          <w:szCs w:val="18"/>
        </w:rPr>
        <w:t>В качестве документа, удостоверяющего личность, предъявляются:</w:t>
      </w:r>
    </w:p>
    <w:p w:rsidR="007B1119" w:rsidRPr="00E75912" w:rsidRDefault="007B1119" w:rsidP="002558D3">
      <w:pPr>
        <w:autoSpaceDE w:val="0"/>
        <w:autoSpaceDN w:val="0"/>
        <w:adjustRightInd w:val="0"/>
        <w:ind w:firstLine="709"/>
        <w:jc w:val="both"/>
        <w:outlineLvl w:val="0"/>
        <w:rPr>
          <w:sz w:val="18"/>
          <w:szCs w:val="18"/>
        </w:rPr>
      </w:pPr>
      <w:r w:rsidRPr="00E75912">
        <w:rPr>
          <w:sz w:val="18"/>
          <w:szCs w:val="18"/>
        </w:rPr>
        <w:t>паспорт гражданина Российской Федерации;</w:t>
      </w:r>
    </w:p>
    <w:p w:rsidR="007B1119" w:rsidRDefault="007B1119" w:rsidP="002558D3">
      <w:pPr>
        <w:ind w:firstLine="709"/>
        <w:jc w:val="both"/>
        <w:rPr>
          <w:sz w:val="18"/>
          <w:szCs w:val="18"/>
        </w:rPr>
      </w:pPr>
      <w:r w:rsidRPr="00E75912">
        <w:rPr>
          <w:sz w:val="18"/>
          <w:szCs w:val="18"/>
        </w:rPr>
        <w:t xml:space="preserve">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w:t>
      </w:r>
      <w:r w:rsidRPr="00E75912">
        <w:rPr>
          <w:sz w:val="18"/>
          <w:szCs w:val="18"/>
        </w:rPr>
        <w:br/>
        <w:t>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w:t>
      </w:r>
      <w:r>
        <w:rPr>
          <w:sz w:val="18"/>
          <w:szCs w:val="18"/>
        </w:rPr>
        <w:t>нной службы от 30.11.2012 № 391;</w:t>
      </w:r>
    </w:p>
    <w:p w:rsidR="007B1119" w:rsidRPr="00E75912" w:rsidRDefault="007B1119" w:rsidP="002558D3">
      <w:pPr>
        <w:ind w:firstLine="709"/>
        <w:jc w:val="both"/>
        <w:rPr>
          <w:sz w:val="18"/>
          <w:szCs w:val="18"/>
        </w:rPr>
      </w:pPr>
      <w:r>
        <w:rPr>
          <w:sz w:val="18"/>
          <w:szCs w:val="18"/>
        </w:rPr>
        <w:t>иные документы, удостоверяющие личность в соответствии с действующим законодательством.</w:t>
      </w:r>
    </w:p>
  </w:footnote>
  <w:footnote w:id="3">
    <w:p w:rsidR="007B1119" w:rsidRPr="00E75912" w:rsidRDefault="007B1119" w:rsidP="002558D3">
      <w:pPr>
        <w:autoSpaceDE w:val="0"/>
        <w:autoSpaceDN w:val="0"/>
        <w:adjustRightInd w:val="0"/>
        <w:ind w:firstLine="709"/>
        <w:jc w:val="both"/>
        <w:outlineLvl w:val="1"/>
        <w:rPr>
          <w:sz w:val="18"/>
          <w:szCs w:val="18"/>
        </w:rPr>
      </w:pPr>
      <w:r w:rsidRPr="00E75912">
        <w:rPr>
          <w:rStyle w:val="aff"/>
          <w:sz w:val="18"/>
          <w:szCs w:val="18"/>
        </w:rPr>
        <w:footnoteRef/>
      </w:r>
      <w:r w:rsidRPr="00E75912">
        <w:rPr>
          <w:sz w:val="18"/>
          <w:szCs w:val="18"/>
        </w:rPr>
        <w:t> В качестве документа, подтверждающего полномочия представителя, предъявляются:</w:t>
      </w:r>
    </w:p>
    <w:p w:rsidR="007B1119" w:rsidRDefault="007B1119" w:rsidP="002558D3">
      <w:pPr>
        <w:autoSpaceDE w:val="0"/>
        <w:autoSpaceDN w:val="0"/>
        <w:adjustRightInd w:val="0"/>
        <w:ind w:firstLine="709"/>
        <w:jc w:val="both"/>
        <w:outlineLvl w:val="1"/>
        <w:rPr>
          <w:sz w:val="18"/>
          <w:szCs w:val="18"/>
        </w:rPr>
      </w:pPr>
      <w:r w:rsidRPr="00E75912">
        <w:rPr>
          <w:sz w:val="18"/>
          <w:szCs w:val="18"/>
        </w:rPr>
        <w:t xml:space="preserve">документ, оформленный в соответствии с действующим законодательством, подтверждающий наличие </w:t>
      </w:r>
      <w:r w:rsidRPr="00E75912">
        <w:rPr>
          <w:sz w:val="18"/>
          <w:szCs w:val="18"/>
        </w:rPr>
        <w:br/>
        <w:t>у представителя прав</w:t>
      </w:r>
      <w:r>
        <w:rPr>
          <w:sz w:val="18"/>
          <w:szCs w:val="18"/>
        </w:rPr>
        <w:t>а</w:t>
      </w:r>
      <w:r w:rsidRPr="00E75912">
        <w:rPr>
          <w:sz w:val="18"/>
          <w:szCs w:val="18"/>
        </w:rPr>
        <w:t xml:space="preserve"> действовать от лица заявителя, и определяющий условия и границы реализации права представителя на п</w:t>
      </w:r>
      <w:r>
        <w:rPr>
          <w:sz w:val="18"/>
          <w:szCs w:val="18"/>
        </w:rPr>
        <w:t>олучение государственной услуги;</w:t>
      </w:r>
    </w:p>
    <w:p w:rsidR="007B1119" w:rsidRPr="00D24D8F" w:rsidRDefault="007B1119" w:rsidP="002558D3">
      <w:pPr>
        <w:autoSpaceDE w:val="0"/>
        <w:autoSpaceDN w:val="0"/>
        <w:adjustRightInd w:val="0"/>
        <w:ind w:firstLine="709"/>
        <w:jc w:val="both"/>
        <w:outlineLvl w:val="1"/>
        <w:rPr>
          <w:rFonts w:eastAsia="Calibri"/>
          <w:lang w:eastAsia="en-US"/>
        </w:rPr>
      </w:pPr>
      <w:r w:rsidRPr="00E75912">
        <w:rPr>
          <w:sz w:val="18"/>
          <w:szCs w:val="18"/>
        </w:rPr>
        <w:t>документ, подтверждающий право законного представителя выступать от имени заявителя (решение органа опеки и попечительства</w:t>
      </w:r>
      <w:r w:rsidRPr="00D24D8F">
        <w:rPr>
          <w:sz w:val="18"/>
          <w:szCs w:val="18"/>
        </w:rPr>
        <w:t xml:space="preserve"> об установлении опеки и</w:t>
      </w:r>
      <w:r>
        <w:rPr>
          <w:sz w:val="18"/>
          <w:szCs w:val="18"/>
        </w:rPr>
        <w:t>ли</w:t>
      </w:r>
      <w:r w:rsidRPr="00D24D8F">
        <w:rPr>
          <w:sz w:val="18"/>
          <w:szCs w:val="18"/>
        </w:rPr>
        <w:t xml:space="preserve"> попечительства)</w:t>
      </w:r>
      <w:r>
        <w:rPr>
          <w:sz w:val="18"/>
          <w:szCs w:val="18"/>
        </w:rPr>
        <w:t xml:space="preserve">. </w:t>
      </w:r>
    </w:p>
  </w:footnote>
  <w:footnote w:id="4">
    <w:p w:rsidR="007B1119" w:rsidRPr="00E75912" w:rsidRDefault="007B1119" w:rsidP="002558D3">
      <w:pPr>
        <w:ind w:firstLine="709"/>
        <w:jc w:val="both"/>
        <w:rPr>
          <w:sz w:val="18"/>
          <w:szCs w:val="18"/>
        </w:rPr>
      </w:pPr>
      <w:r>
        <w:rPr>
          <w:rStyle w:val="aff"/>
        </w:rPr>
        <w:footnoteRef/>
      </w:r>
      <w:r w:rsidRPr="00E75912">
        <w:rPr>
          <w:sz w:val="18"/>
          <w:szCs w:val="18"/>
        </w:rPr>
        <w:t>В качестве документа, удостоверяющего личность, предъявляются:</w:t>
      </w:r>
    </w:p>
    <w:p w:rsidR="007B1119" w:rsidRPr="00E75912" w:rsidRDefault="007B1119" w:rsidP="002558D3">
      <w:pPr>
        <w:autoSpaceDE w:val="0"/>
        <w:autoSpaceDN w:val="0"/>
        <w:adjustRightInd w:val="0"/>
        <w:ind w:firstLine="709"/>
        <w:jc w:val="both"/>
        <w:outlineLvl w:val="0"/>
        <w:rPr>
          <w:sz w:val="18"/>
          <w:szCs w:val="18"/>
        </w:rPr>
      </w:pPr>
      <w:r w:rsidRPr="00E75912">
        <w:rPr>
          <w:sz w:val="18"/>
          <w:szCs w:val="18"/>
        </w:rPr>
        <w:t>паспорт гражданина Российской Федерации;</w:t>
      </w:r>
    </w:p>
    <w:p w:rsidR="007B1119" w:rsidRDefault="007B1119" w:rsidP="002558D3">
      <w:pPr>
        <w:ind w:firstLine="709"/>
        <w:jc w:val="both"/>
        <w:rPr>
          <w:sz w:val="18"/>
          <w:szCs w:val="18"/>
        </w:rPr>
      </w:pPr>
      <w:r w:rsidRPr="00E75912">
        <w:rPr>
          <w:sz w:val="18"/>
          <w:szCs w:val="18"/>
        </w:rPr>
        <w:t xml:space="preserve">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w:t>
      </w:r>
      <w:r w:rsidRPr="00E75912">
        <w:rPr>
          <w:sz w:val="18"/>
          <w:szCs w:val="18"/>
        </w:rPr>
        <w:br/>
        <w:t>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w:t>
      </w:r>
      <w:r>
        <w:rPr>
          <w:sz w:val="18"/>
          <w:szCs w:val="18"/>
        </w:rPr>
        <w:t>нной службы от 30.11.2012 №391;</w:t>
      </w:r>
    </w:p>
    <w:p w:rsidR="007B1119" w:rsidRDefault="007B1119" w:rsidP="002558D3">
      <w:pPr>
        <w:pStyle w:val="aff0"/>
        <w:ind w:firstLine="709"/>
      </w:pPr>
      <w:r>
        <w:rPr>
          <w:sz w:val="18"/>
          <w:szCs w:val="18"/>
        </w:rPr>
        <w:t>иные документы, удостоверяющие личность в соответствии с действующим законодательством.</w:t>
      </w:r>
    </w:p>
  </w:footnote>
  <w:footnote w:id="5">
    <w:p w:rsidR="007B1119" w:rsidRPr="00E04CD2" w:rsidRDefault="007B1119" w:rsidP="002558D3">
      <w:pPr>
        <w:pStyle w:val="aff0"/>
        <w:ind w:firstLine="709"/>
        <w:jc w:val="both"/>
        <w:rPr>
          <w:sz w:val="18"/>
          <w:szCs w:val="18"/>
        </w:rPr>
      </w:pPr>
      <w:r w:rsidRPr="00A70884">
        <w:rPr>
          <w:sz w:val="18"/>
          <w:szCs w:val="18"/>
          <w:vertAlign w:val="superscript"/>
        </w:rPr>
        <w:footnoteRef/>
      </w:r>
      <w:r w:rsidRPr="00E04CD2">
        <w:rPr>
          <w:sz w:val="18"/>
          <w:szCs w:val="18"/>
        </w:rPr>
        <w:t>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7B1119" w:rsidRPr="009B60C6" w:rsidRDefault="007B1119" w:rsidP="002558D3">
      <w:pPr>
        <w:autoSpaceDE w:val="0"/>
        <w:autoSpaceDN w:val="0"/>
        <w:adjustRightInd w:val="0"/>
        <w:ind w:firstLine="709"/>
        <w:jc w:val="both"/>
        <w:outlineLvl w:val="1"/>
        <w:rPr>
          <w:sz w:val="18"/>
          <w:szCs w:val="18"/>
        </w:rPr>
      </w:pPr>
      <w:r w:rsidRPr="009B60C6">
        <w:rPr>
          <w:rStyle w:val="aff"/>
          <w:sz w:val="18"/>
          <w:szCs w:val="18"/>
        </w:rPr>
        <w:footnoteRef/>
      </w:r>
      <w:r w:rsidRPr="009B60C6">
        <w:rPr>
          <w:sz w:val="18"/>
          <w:szCs w:val="18"/>
        </w:rPr>
        <w:t xml:space="preserve"> В соответствии с пунктом 2 части 1 статьи 7 и частью </w:t>
      </w:r>
      <w:r>
        <w:rPr>
          <w:sz w:val="18"/>
          <w:szCs w:val="18"/>
        </w:rPr>
        <w:t xml:space="preserve">6 статьи 7 Федерального закона </w:t>
      </w:r>
      <w:r w:rsidRPr="00F834E0">
        <w:rPr>
          <w:sz w:val="18"/>
          <w:szCs w:val="18"/>
        </w:rPr>
        <w:t>№ 210</w:t>
      </w:r>
      <w:r>
        <w:rPr>
          <w:sz w:val="18"/>
          <w:szCs w:val="18"/>
        </w:rPr>
        <w:t xml:space="preserve">-ФЗ </w:t>
      </w:r>
      <w:r w:rsidRPr="009B60C6">
        <w:rPr>
          <w:sz w:val="18"/>
          <w:szCs w:val="18"/>
        </w:rPr>
        <w:t>заявитель вправе представить указанные документы в форме документа на бумажном носителе или в форме электронного докум</w:t>
      </w:r>
      <w:r>
        <w:rPr>
          <w:sz w:val="18"/>
          <w:szCs w:val="18"/>
        </w:rPr>
        <w:t>ента по собственной инициативе.</w:t>
      </w:r>
    </w:p>
  </w:footnote>
  <w:footnote w:id="7">
    <w:p w:rsidR="007B1119" w:rsidRPr="00F23C6C" w:rsidRDefault="007B1119" w:rsidP="00872A9A">
      <w:pPr>
        <w:pStyle w:val="aff0"/>
        <w:jc w:val="both"/>
        <w:rPr>
          <w:sz w:val="18"/>
          <w:szCs w:val="18"/>
        </w:rPr>
      </w:pPr>
      <w:r w:rsidRPr="00F23C6C">
        <w:rPr>
          <w:rStyle w:val="aff"/>
          <w:sz w:val="18"/>
          <w:szCs w:val="18"/>
        </w:rPr>
        <w:footnoteRef/>
      </w:r>
      <w:r w:rsidRPr="00F23C6C">
        <w:rPr>
          <w:sz w:val="18"/>
          <w:szCs w:val="18"/>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4530A8">
    <w:pPr>
      <w:pStyle w:val="13"/>
      <w:framePr w:h="192" w:wrap="none" w:vAnchor="text" w:hAnchor="page" w:x="1628" w:y="803"/>
      <w:shd w:val="clear" w:color="auto" w:fill="auto"/>
    </w:pPr>
    <w:r w:rsidRPr="004530A8">
      <w:fldChar w:fldCharType="begin"/>
    </w:r>
    <w:r w:rsidR="007B1119">
      <w:instrText xml:space="preserve"> PAGE \* MERGEFORMAT </w:instrText>
    </w:r>
    <w:r w:rsidRPr="004530A8">
      <w:fldChar w:fldCharType="separate"/>
    </w:r>
    <w:r w:rsidR="007B1119" w:rsidRPr="00B06DF8">
      <w:rPr>
        <w:rStyle w:val="110"/>
      </w:rPr>
      <w:t>14</w:t>
    </w:r>
    <w:r>
      <w:rPr>
        <w:rStyle w:val="110"/>
      </w:rPr>
      <w:fldChar w:fldCharType="end"/>
    </w:r>
  </w:p>
  <w:p w:rsidR="007B1119" w:rsidRDefault="007B1119">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7B1119">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4530A8">
    <w:pPr>
      <w:pStyle w:val="13"/>
      <w:framePr w:h="192" w:wrap="none" w:vAnchor="text" w:hAnchor="page" w:x="1628" w:y="803"/>
      <w:shd w:val="clear" w:color="auto" w:fill="auto"/>
    </w:pPr>
    <w:r w:rsidRPr="004530A8">
      <w:fldChar w:fldCharType="begin"/>
    </w:r>
    <w:r w:rsidR="007B1119">
      <w:instrText xml:space="preserve"> PAGE \* MERGEFORMAT </w:instrText>
    </w:r>
    <w:r w:rsidRPr="004530A8">
      <w:fldChar w:fldCharType="separate"/>
    </w:r>
    <w:r w:rsidR="007B1119" w:rsidRPr="00B06DF8">
      <w:rPr>
        <w:rStyle w:val="110"/>
      </w:rPr>
      <w:t>2</w:t>
    </w:r>
    <w:r>
      <w:rPr>
        <w:rStyle w:val="110"/>
      </w:rPr>
      <w:fldChar w:fldCharType="end"/>
    </w:r>
  </w:p>
  <w:p w:rsidR="007B1119" w:rsidRDefault="007B1119">
    <w:pPr>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7B1119">
    <w:pPr>
      <w:pStyle w:val="13"/>
      <w:framePr w:h="192" w:wrap="none" w:vAnchor="text" w:hAnchor="page" w:x="1628" w:y="803"/>
      <w:shd w:val="clear" w:color="auto" w:fill="auto"/>
    </w:pPr>
  </w:p>
  <w:p w:rsidR="007B1119" w:rsidRDefault="007B1119">
    <w:pPr>
      <w:rPr>
        <w:sz w:val="2"/>
        <w:szCs w:val="2"/>
      </w:rPr>
    </w:pPr>
  </w:p>
  <w:p w:rsidR="007B1119" w:rsidRDefault="007B111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7B111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7B1119"/>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19" w:rsidRDefault="007B111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3.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nsid w:val="00000009"/>
    <w:multiLevelType w:val="multilevel"/>
    <w:tmpl w:val="00000008"/>
    <w:lvl w:ilvl="0">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000000B"/>
    <w:multiLevelType w:val="multilevel"/>
    <w:tmpl w:val="0000000A"/>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nsid w:val="0000000D"/>
    <w:multiLevelType w:val="multilevel"/>
    <w:tmpl w:val="0000000C"/>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0000000F"/>
    <w:multiLevelType w:val="multilevel"/>
    <w:tmpl w:val="0000000E"/>
    <w:lvl w:ilvl="0">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8"/>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0000011"/>
    <w:multiLevelType w:val="multilevel"/>
    <w:tmpl w:val="00000010"/>
    <w:lvl w:ilvl="0">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nsid w:val="00000013"/>
    <w:multiLevelType w:val="multilevel"/>
    <w:tmpl w:val="00000012"/>
    <w:lvl w:ilvl="0">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nsid w:val="00000015"/>
    <w:multiLevelType w:val="multilevel"/>
    <w:tmpl w:val="00000014"/>
    <w:lvl w:ilvl="0">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nsid w:val="00000017"/>
    <w:multiLevelType w:val="multilevel"/>
    <w:tmpl w:val="00000016"/>
    <w:lvl w:ilvl="0">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decimal"/>
      <w:lvlText w:val="3.%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12">
    <w:nsid w:val="00000019"/>
    <w:multiLevelType w:val="multilevel"/>
    <w:tmpl w:val="00000018"/>
    <w:lvl w:ilvl="0">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3">
    <w:nsid w:val="0000001B"/>
    <w:multiLevelType w:val="multilevel"/>
    <w:tmpl w:val="0000001A"/>
    <w:lvl w:ilvl="0">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4">
    <w:nsid w:val="0000001D"/>
    <w:multiLevelType w:val="multilevel"/>
    <w:tmpl w:val="0000001C"/>
    <w:lvl w:ilvl="0">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5"/>
      <w:numFmt w:val="decimal"/>
      <w:lvlText w:val="3.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5">
    <w:nsid w:val="0000001F"/>
    <w:multiLevelType w:val="multilevel"/>
    <w:tmpl w:val="0000001E"/>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nsid w:val="00000021"/>
    <w:multiLevelType w:val="multilevel"/>
    <w:tmpl w:val="00000020"/>
    <w:lvl w:ilvl="0">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nsid w:val="00000023"/>
    <w:multiLevelType w:val="multilevel"/>
    <w:tmpl w:val="00000022"/>
    <w:lvl w:ilvl="0">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3.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nsid w:val="00000025"/>
    <w:multiLevelType w:val="multilevel"/>
    <w:tmpl w:val="00000024"/>
    <w:lvl w:ilvl="0">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00000027"/>
    <w:multiLevelType w:val="multilevel"/>
    <w:tmpl w:val="00000026"/>
    <w:lvl w:ilvl="0">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nsid w:val="00000029"/>
    <w:multiLevelType w:val="multilevel"/>
    <w:tmpl w:val="00000028"/>
    <w:lvl w:ilvl="0">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7.%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1">
    <w:nsid w:val="0000002B"/>
    <w:multiLevelType w:val="multilevel"/>
    <w:tmpl w:val="0000002A"/>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2">
    <w:nsid w:val="0000002D"/>
    <w:multiLevelType w:val="multilevel"/>
    <w:tmpl w:val="0000002C"/>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3">
    <w:nsid w:val="0000002F"/>
    <w:multiLevelType w:val="multilevel"/>
    <w:tmpl w:val="0000002E"/>
    <w:lvl w:ilvl="0">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4">
    <w:nsid w:val="00000031"/>
    <w:multiLevelType w:val="multilevel"/>
    <w:tmpl w:val="0000003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5">
    <w:nsid w:val="00000033"/>
    <w:multiLevelType w:val="multilevel"/>
    <w:tmpl w:val="0000003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6">
    <w:nsid w:val="00000035"/>
    <w:multiLevelType w:val="multilevel"/>
    <w:tmpl w:val="B6184068"/>
    <w:lvl w:ilvl="0">
      <w:start w:val="1"/>
      <w:numFmt w:val="decimal"/>
      <w:lvlText w:val="%1."/>
      <w:lvlJc w:val="left"/>
      <w:rPr>
        <w:rFonts w:ascii="Times New Roman" w:hAnsi="Times New Roman" w:cs="Times New Roman"/>
        <w:b w:val="0"/>
        <w:bCs/>
        <w:i w:val="0"/>
        <w:iCs w:val="0"/>
        <w:smallCaps w:val="0"/>
        <w:strike w:val="0"/>
        <w:color w:val="000000"/>
        <w:spacing w:val="0"/>
        <w:w w:val="100"/>
        <w:position w:val="0"/>
        <w:sz w:val="24"/>
        <w:szCs w:val="24"/>
        <w:u w:val="none"/>
      </w:rPr>
    </w:lvl>
    <w:lvl w:ilvl="1">
      <w:start w:val="1"/>
      <w:numFmt w:val="decimal"/>
      <w:lvlText w:val="%2."/>
      <w:lvlJc w:val="left"/>
      <w:rPr>
        <w:rFonts w:ascii="Times New Roman" w:hAnsi="Times New Roman" w:cs="Times New Roman"/>
        <w:b w:val="0"/>
        <w:bCs/>
        <w:i w:val="0"/>
        <w:iCs w:val="0"/>
        <w:smallCaps w:val="0"/>
        <w:strike w:val="0"/>
        <w:color w:val="000000"/>
        <w:spacing w:val="0"/>
        <w:w w:val="100"/>
        <w:position w:val="0"/>
        <w:sz w:val="24"/>
        <w:szCs w:val="24"/>
        <w:u w:val="none"/>
      </w:rPr>
    </w:lvl>
    <w:lvl w:ilvl="2">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3">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4">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5">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6">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7">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lvl w:ilvl="8">
      <w:start w:val="1"/>
      <w:numFmt w:val="decimal"/>
      <w:lvlText w:val="%2."/>
      <w:lvlJc w:val="left"/>
      <w:rPr>
        <w:rFonts w:ascii="Times New Roman" w:hAnsi="Times New Roman" w:cs="Times New Roman"/>
        <w:b/>
        <w:bCs/>
        <w:i w:val="0"/>
        <w:iCs w:val="0"/>
        <w:smallCaps w:val="0"/>
        <w:strike w:val="0"/>
        <w:color w:val="000000"/>
        <w:spacing w:val="0"/>
        <w:w w:val="100"/>
        <w:position w:val="0"/>
        <w:sz w:val="18"/>
        <w:szCs w:val="18"/>
        <w:u w:val="none"/>
      </w:rPr>
    </w:lvl>
  </w:abstractNum>
  <w:abstractNum w:abstractNumId="27">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8">
    <w:nsid w:val="012B08C6"/>
    <w:multiLevelType w:val="multilevel"/>
    <w:tmpl w:val="A9D4AF3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0474078B"/>
    <w:multiLevelType w:val="hybridMultilevel"/>
    <w:tmpl w:val="1B0E3080"/>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4CF7BD5"/>
    <w:multiLevelType w:val="hybridMultilevel"/>
    <w:tmpl w:val="DF1E1ADE"/>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E165CF6"/>
    <w:multiLevelType w:val="hybridMultilevel"/>
    <w:tmpl w:val="24EE4024"/>
    <w:lvl w:ilvl="0" w:tplc="C42C666A">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2">
    <w:nsid w:val="1E277195"/>
    <w:multiLevelType w:val="hybridMultilevel"/>
    <w:tmpl w:val="1F263D12"/>
    <w:lvl w:ilvl="0" w:tplc="B922D4A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F1C33B4"/>
    <w:multiLevelType w:val="hybridMultilevel"/>
    <w:tmpl w:val="B810D4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0952970"/>
    <w:multiLevelType w:val="hybridMultilevel"/>
    <w:tmpl w:val="0596B7A8"/>
    <w:lvl w:ilvl="0" w:tplc="AC582000">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35">
    <w:nsid w:val="296D75A5"/>
    <w:multiLevelType w:val="hybridMultilevel"/>
    <w:tmpl w:val="9C304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A7E572E"/>
    <w:multiLevelType w:val="hybridMultilevel"/>
    <w:tmpl w:val="DC2ADA82"/>
    <w:lvl w:ilvl="0" w:tplc="21DA3300">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37">
    <w:nsid w:val="343E77C9"/>
    <w:multiLevelType w:val="hybridMultilevel"/>
    <w:tmpl w:val="C6461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EA503D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487D356C"/>
    <w:multiLevelType w:val="hybridMultilevel"/>
    <w:tmpl w:val="27343F2A"/>
    <w:lvl w:ilvl="0" w:tplc="5926898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4D870AF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523573C6"/>
    <w:multiLevelType w:val="hybridMultilevel"/>
    <w:tmpl w:val="98C8C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EAC1D4F"/>
    <w:multiLevelType w:val="hybridMultilevel"/>
    <w:tmpl w:val="EEA60C6E"/>
    <w:lvl w:ilvl="0" w:tplc="BB9864A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3000EB9"/>
    <w:multiLevelType w:val="multilevel"/>
    <w:tmpl w:val="F92EF3FC"/>
    <w:lvl w:ilvl="0">
      <w:start w:val="2"/>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3CB7D64"/>
    <w:multiLevelType w:val="hybridMultilevel"/>
    <w:tmpl w:val="4D3E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98D7368"/>
    <w:multiLevelType w:val="hybridMultilevel"/>
    <w:tmpl w:val="F1FE3744"/>
    <w:lvl w:ilvl="0" w:tplc="0308A3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7">
    <w:nsid w:val="7E3E636E"/>
    <w:multiLevelType w:val="hybridMultilevel"/>
    <w:tmpl w:val="2140E8AE"/>
    <w:lvl w:ilvl="0" w:tplc="4E88225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36"/>
  </w:num>
  <w:num w:numId="2">
    <w:abstractNumId w:val="34"/>
  </w:num>
  <w:num w:numId="3">
    <w:abstractNumId w:val="45"/>
  </w:num>
  <w:num w:numId="4">
    <w:abstractNumId w:val="38"/>
  </w:num>
  <w:num w:numId="5">
    <w:abstractNumId w:val="40"/>
  </w:num>
  <w:num w:numId="6">
    <w:abstractNumId w:val="35"/>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42"/>
  </w:num>
  <w:num w:numId="36">
    <w:abstractNumId w:val="43"/>
  </w:num>
  <w:num w:numId="37">
    <w:abstractNumId w:val="30"/>
  </w:num>
  <w:num w:numId="38">
    <w:abstractNumId w:val="29"/>
  </w:num>
  <w:num w:numId="39">
    <w:abstractNumId w:val="31"/>
  </w:num>
  <w:num w:numId="40">
    <w:abstractNumId w:val="47"/>
  </w:num>
  <w:num w:numId="41">
    <w:abstractNumId w:val="46"/>
  </w:num>
  <w:num w:numId="42">
    <w:abstractNumId w:val="41"/>
  </w:num>
  <w:num w:numId="43">
    <w:abstractNumId w:val="32"/>
  </w:num>
  <w:num w:numId="44">
    <w:abstractNumId w:val="44"/>
  </w:num>
  <w:num w:numId="45">
    <w:abstractNumId w:val="39"/>
  </w:num>
  <w:num w:numId="46">
    <w:abstractNumId w:val="28"/>
  </w:num>
  <w:num w:numId="47">
    <w:abstractNumId w:val="33"/>
  </w:num>
  <w:num w:numId="48">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2107EE"/>
    <w:rsid w:val="00005EB7"/>
    <w:rsid w:val="00007B4E"/>
    <w:rsid w:val="00011956"/>
    <w:rsid w:val="00014210"/>
    <w:rsid w:val="00014D06"/>
    <w:rsid w:val="00015B1C"/>
    <w:rsid w:val="000230A7"/>
    <w:rsid w:val="000234B3"/>
    <w:rsid w:val="00043050"/>
    <w:rsid w:val="00050226"/>
    <w:rsid w:val="00050233"/>
    <w:rsid w:val="000508E7"/>
    <w:rsid w:val="00061BA3"/>
    <w:rsid w:val="0006451E"/>
    <w:rsid w:val="00064B87"/>
    <w:rsid w:val="00074386"/>
    <w:rsid w:val="00083AB1"/>
    <w:rsid w:val="00093491"/>
    <w:rsid w:val="000A11E7"/>
    <w:rsid w:val="000A6033"/>
    <w:rsid w:val="000B03F3"/>
    <w:rsid w:val="000B1A1C"/>
    <w:rsid w:val="000B3579"/>
    <w:rsid w:val="000B7D1E"/>
    <w:rsid w:val="000D66CD"/>
    <w:rsid w:val="00103850"/>
    <w:rsid w:val="0010788E"/>
    <w:rsid w:val="00111751"/>
    <w:rsid w:val="00114D12"/>
    <w:rsid w:val="00116AE1"/>
    <w:rsid w:val="00130A52"/>
    <w:rsid w:val="001312E6"/>
    <w:rsid w:val="00132E7F"/>
    <w:rsid w:val="00133AFE"/>
    <w:rsid w:val="00141F0E"/>
    <w:rsid w:val="00141FA6"/>
    <w:rsid w:val="00151114"/>
    <w:rsid w:val="001626D5"/>
    <w:rsid w:val="001725A5"/>
    <w:rsid w:val="00176837"/>
    <w:rsid w:val="001801CA"/>
    <w:rsid w:val="001813A4"/>
    <w:rsid w:val="001857FD"/>
    <w:rsid w:val="00190E88"/>
    <w:rsid w:val="001914E6"/>
    <w:rsid w:val="00191BBE"/>
    <w:rsid w:val="00192E5C"/>
    <w:rsid w:val="00196990"/>
    <w:rsid w:val="001A0950"/>
    <w:rsid w:val="001A0AFB"/>
    <w:rsid w:val="001B698F"/>
    <w:rsid w:val="001C1580"/>
    <w:rsid w:val="001D3FBD"/>
    <w:rsid w:val="001D594B"/>
    <w:rsid w:val="00205802"/>
    <w:rsid w:val="0020797F"/>
    <w:rsid w:val="002107EE"/>
    <w:rsid w:val="002109EF"/>
    <w:rsid w:val="00215B09"/>
    <w:rsid w:val="00217D23"/>
    <w:rsid w:val="00221556"/>
    <w:rsid w:val="002244FF"/>
    <w:rsid w:val="002256E7"/>
    <w:rsid w:val="00227E69"/>
    <w:rsid w:val="0023119C"/>
    <w:rsid w:val="00231FB6"/>
    <w:rsid w:val="00234631"/>
    <w:rsid w:val="00234EC7"/>
    <w:rsid w:val="0023624F"/>
    <w:rsid w:val="00247F4C"/>
    <w:rsid w:val="002528F3"/>
    <w:rsid w:val="002558D3"/>
    <w:rsid w:val="0026636A"/>
    <w:rsid w:val="00267456"/>
    <w:rsid w:val="002738F8"/>
    <w:rsid w:val="00291E8F"/>
    <w:rsid w:val="00297DBD"/>
    <w:rsid w:val="002A24F0"/>
    <w:rsid w:val="002B3857"/>
    <w:rsid w:val="002B4D9A"/>
    <w:rsid w:val="002B69C6"/>
    <w:rsid w:val="002C265C"/>
    <w:rsid w:val="002D3015"/>
    <w:rsid w:val="002E282B"/>
    <w:rsid w:val="002E59A2"/>
    <w:rsid w:val="002F37CC"/>
    <w:rsid w:val="002F3CF5"/>
    <w:rsid w:val="003145F3"/>
    <w:rsid w:val="00321362"/>
    <w:rsid w:val="00321CE6"/>
    <w:rsid w:val="00322476"/>
    <w:rsid w:val="00333B22"/>
    <w:rsid w:val="003367EA"/>
    <w:rsid w:val="00337786"/>
    <w:rsid w:val="003441A1"/>
    <w:rsid w:val="003464F0"/>
    <w:rsid w:val="003501D9"/>
    <w:rsid w:val="00357949"/>
    <w:rsid w:val="00357EC9"/>
    <w:rsid w:val="003673F9"/>
    <w:rsid w:val="00367467"/>
    <w:rsid w:val="00372EAA"/>
    <w:rsid w:val="00375B26"/>
    <w:rsid w:val="00375BC4"/>
    <w:rsid w:val="00376A52"/>
    <w:rsid w:val="00377E0A"/>
    <w:rsid w:val="003809D8"/>
    <w:rsid w:val="003824BD"/>
    <w:rsid w:val="003831E1"/>
    <w:rsid w:val="003850FA"/>
    <w:rsid w:val="00395D15"/>
    <w:rsid w:val="00397325"/>
    <w:rsid w:val="00397A3A"/>
    <w:rsid w:val="003A7B5D"/>
    <w:rsid w:val="003B6BE8"/>
    <w:rsid w:val="003B7988"/>
    <w:rsid w:val="003E0D1D"/>
    <w:rsid w:val="003E2016"/>
    <w:rsid w:val="003E21B2"/>
    <w:rsid w:val="003E6E28"/>
    <w:rsid w:val="003F4F12"/>
    <w:rsid w:val="00400509"/>
    <w:rsid w:val="00407B29"/>
    <w:rsid w:val="00416474"/>
    <w:rsid w:val="00422D84"/>
    <w:rsid w:val="004240E8"/>
    <w:rsid w:val="004252EC"/>
    <w:rsid w:val="004361B4"/>
    <w:rsid w:val="0044219D"/>
    <w:rsid w:val="004471AA"/>
    <w:rsid w:val="0045195E"/>
    <w:rsid w:val="004530A8"/>
    <w:rsid w:val="00454509"/>
    <w:rsid w:val="00460DF2"/>
    <w:rsid w:val="004758DC"/>
    <w:rsid w:val="00482122"/>
    <w:rsid w:val="004839F3"/>
    <w:rsid w:val="00496E5B"/>
    <w:rsid w:val="004A0FDA"/>
    <w:rsid w:val="004A7B71"/>
    <w:rsid w:val="004B6401"/>
    <w:rsid w:val="004B7A95"/>
    <w:rsid w:val="004C17EA"/>
    <w:rsid w:val="004C7B16"/>
    <w:rsid w:val="004E0EE6"/>
    <w:rsid w:val="004F0C4F"/>
    <w:rsid w:val="00510484"/>
    <w:rsid w:val="00514D75"/>
    <w:rsid w:val="00517D15"/>
    <w:rsid w:val="005241DC"/>
    <w:rsid w:val="00537A10"/>
    <w:rsid w:val="00553DE6"/>
    <w:rsid w:val="005566C7"/>
    <w:rsid w:val="005655E2"/>
    <w:rsid w:val="0057161B"/>
    <w:rsid w:val="0057365F"/>
    <w:rsid w:val="00576761"/>
    <w:rsid w:val="00584C82"/>
    <w:rsid w:val="005864D4"/>
    <w:rsid w:val="005952BB"/>
    <w:rsid w:val="005A21E6"/>
    <w:rsid w:val="005A648B"/>
    <w:rsid w:val="005D0BD4"/>
    <w:rsid w:val="005D2B6F"/>
    <w:rsid w:val="005D50A1"/>
    <w:rsid w:val="005D6320"/>
    <w:rsid w:val="005E2D74"/>
    <w:rsid w:val="005E62E7"/>
    <w:rsid w:val="005F6BE9"/>
    <w:rsid w:val="005F7F8B"/>
    <w:rsid w:val="00616CEE"/>
    <w:rsid w:val="00620AC8"/>
    <w:rsid w:val="0063075A"/>
    <w:rsid w:val="00632F30"/>
    <w:rsid w:val="006357F3"/>
    <w:rsid w:val="00645AC2"/>
    <w:rsid w:val="006501DE"/>
    <w:rsid w:val="00662522"/>
    <w:rsid w:val="006808D6"/>
    <w:rsid w:val="00684F14"/>
    <w:rsid w:val="006872B0"/>
    <w:rsid w:val="006A0225"/>
    <w:rsid w:val="006A4EA1"/>
    <w:rsid w:val="006A5707"/>
    <w:rsid w:val="006A5B91"/>
    <w:rsid w:val="006B3B14"/>
    <w:rsid w:val="006B44C1"/>
    <w:rsid w:val="006C11BA"/>
    <w:rsid w:val="006C1790"/>
    <w:rsid w:val="006C1E3B"/>
    <w:rsid w:val="006C3FD4"/>
    <w:rsid w:val="006C6C0A"/>
    <w:rsid w:val="006D158E"/>
    <w:rsid w:val="006D4A4D"/>
    <w:rsid w:val="006E3CBF"/>
    <w:rsid w:val="006E4723"/>
    <w:rsid w:val="006E4877"/>
    <w:rsid w:val="007020D1"/>
    <w:rsid w:val="007051D0"/>
    <w:rsid w:val="0070752B"/>
    <w:rsid w:val="00715044"/>
    <w:rsid w:val="0072097A"/>
    <w:rsid w:val="00720FDE"/>
    <w:rsid w:val="0072274A"/>
    <w:rsid w:val="00730EA5"/>
    <w:rsid w:val="007370F3"/>
    <w:rsid w:val="007439DA"/>
    <w:rsid w:val="00746EF6"/>
    <w:rsid w:val="00763815"/>
    <w:rsid w:val="007638EF"/>
    <w:rsid w:val="007721C2"/>
    <w:rsid w:val="007874E3"/>
    <w:rsid w:val="0078792B"/>
    <w:rsid w:val="00794C63"/>
    <w:rsid w:val="0079731B"/>
    <w:rsid w:val="007A0223"/>
    <w:rsid w:val="007B039F"/>
    <w:rsid w:val="007B1119"/>
    <w:rsid w:val="007B2A95"/>
    <w:rsid w:val="007B30D0"/>
    <w:rsid w:val="007B3580"/>
    <w:rsid w:val="007B5D86"/>
    <w:rsid w:val="007C5701"/>
    <w:rsid w:val="007C5963"/>
    <w:rsid w:val="007C610A"/>
    <w:rsid w:val="007E2E1A"/>
    <w:rsid w:val="007E4773"/>
    <w:rsid w:val="007E7FD7"/>
    <w:rsid w:val="007F1E73"/>
    <w:rsid w:val="007F6F04"/>
    <w:rsid w:val="00800C90"/>
    <w:rsid w:val="00803925"/>
    <w:rsid w:val="00806BCE"/>
    <w:rsid w:val="00812C5D"/>
    <w:rsid w:val="008249B7"/>
    <w:rsid w:val="00824DDA"/>
    <w:rsid w:val="00840188"/>
    <w:rsid w:val="00841078"/>
    <w:rsid w:val="00855DC6"/>
    <w:rsid w:val="008604A3"/>
    <w:rsid w:val="00860509"/>
    <w:rsid w:val="008618F0"/>
    <w:rsid w:val="00863E08"/>
    <w:rsid w:val="00872A9A"/>
    <w:rsid w:val="0087631F"/>
    <w:rsid w:val="00880590"/>
    <w:rsid w:val="00883909"/>
    <w:rsid w:val="0089443D"/>
    <w:rsid w:val="00894BBC"/>
    <w:rsid w:val="008A17E7"/>
    <w:rsid w:val="008A5D32"/>
    <w:rsid w:val="008A6C03"/>
    <w:rsid w:val="008B36BC"/>
    <w:rsid w:val="008B67B0"/>
    <w:rsid w:val="008C2883"/>
    <w:rsid w:val="008C6368"/>
    <w:rsid w:val="008E3965"/>
    <w:rsid w:val="008F1C8C"/>
    <w:rsid w:val="008F6701"/>
    <w:rsid w:val="00907353"/>
    <w:rsid w:val="0091679B"/>
    <w:rsid w:val="00927C4E"/>
    <w:rsid w:val="00934E66"/>
    <w:rsid w:val="00935F67"/>
    <w:rsid w:val="00937958"/>
    <w:rsid w:val="009471C2"/>
    <w:rsid w:val="009479E9"/>
    <w:rsid w:val="00954A60"/>
    <w:rsid w:val="00957830"/>
    <w:rsid w:val="00961C59"/>
    <w:rsid w:val="0096325A"/>
    <w:rsid w:val="009669B9"/>
    <w:rsid w:val="00981BE1"/>
    <w:rsid w:val="00985192"/>
    <w:rsid w:val="009936FF"/>
    <w:rsid w:val="00994669"/>
    <w:rsid w:val="009B143B"/>
    <w:rsid w:val="009B1D2F"/>
    <w:rsid w:val="009B25D3"/>
    <w:rsid w:val="009B644D"/>
    <w:rsid w:val="009B68DE"/>
    <w:rsid w:val="009B6B97"/>
    <w:rsid w:val="009B6F5A"/>
    <w:rsid w:val="009C12D6"/>
    <w:rsid w:val="009C4173"/>
    <w:rsid w:val="009C68F3"/>
    <w:rsid w:val="009D624D"/>
    <w:rsid w:val="009E15A1"/>
    <w:rsid w:val="009E66F4"/>
    <w:rsid w:val="009F4B99"/>
    <w:rsid w:val="009F6026"/>
    <w:rsid w:val="009F68C1"/>
    <w:rsid w:val="009F744D"/>
    <w:rsid w:val="00A122DF"/>
    <w:rsid w:val="00A1573E"/>
    <w:rsid w:val="00A16A1A"/>
    <w:rsid w:val="00A348EF"/>
    <w:rsid w:val="00A36CAC"/>
    <w:rsid w:val="00A41F4E"/>
    <w:rsid w:val="00A43A0D"/>
    <w:rsid w:val="00A43E67"/>
    <w:rsid w:val="00A61206"/>
    <w:rsid w:val="00A64884"/>
    <w:rsid w:val="00A71AB2"/>
    <w:rsid w:val="00A829A3"/>
    <w:rsid w:val="00A83088"/>
    <w:rsid w:val="00A86362"/>
    <w:rsid w:val="00A879AB"/>
    <w:rsid w:val="00A960E5"/>
    <w:rsid w:val="00A96816"/>
    <w:rsid w:val="00AA21DC"/>
    <w:rsid w:val="00AA356B"/>
    <w:rsid w:val="00AA5D4D"/>
    <w:rsid w:val="00AB0A35"/>
    <w:rsid w:val="00AB223A"/>
    <w:rsid w:val="00AD1AE4"/>
    <w:rsid w:val="00AE55FF"/>
    <w:rsid w:val="00AF3A73"/>
    <w:rsid w:val="00B05DE1"/>
    <w:rsid w:val="00B06751"/>
    <w:rsid w:val="00B23D2D"/>
    <w:rsid w:val="00B27F6E"/>
    <w:rsid w:val="00B32A72"/>
    <w:rsid w:val="00B43F90"/>
    <w:rsid w:val="00B47323"/>
    <w:rsid w:val="00B5114E"/>
    <w:rsid w:val="00B51398"/>
    <w:rsid w:val="00B51CEF"/>
    <w:rsid w:val="00B5318D"/>
    <w:rsid w:val="00B53AEF"/>
    <w:rsid w:val="00B566E2"/>
    <w:rsid w:val="00B61706"/>
    <w:rsid w:val="00B63250"/>
    <w:rsid w:val="00B66BEB"/>
    <w:rsid w:val="00B831E9"/>
    <w:rsid w:val="00B83728"/>
    <w:rsid w:val="00B8404D"/>
    <w:rsid w:val="00B90CFC"/>
    <w:rsid w:val="00B92B75"/>
    <w:rsid w:val="00B9334B"/>
    <w:rsid w:val="00B97AE5"/>
    <w:rsid w:val="00BB4655"/>
    <w:rsid w:val="00BB673C"/>
    <w:rsid w:val="00BC1DAE"/>
    <w:rsid w:val="00BC2E2F"/>
    <w:rsid w:val="00BC5DA2"/>
    <w:rsid w:val="00BC701A"/>
    <w:rsid w:val="00BC723E"/>
    <w:rsid w:val="00BD0AD9"/>
    <w:rsid w:val="00BD183A"/>
    <w:rsid w:val="00BE10D0"/>
    <w:rsid w:val="00BE2CFE"/>
    <w:rsid w:val="00BE2CFF"/>
    <w:rsid w:val="00BE3056"/>
    <w:rsid w:val="00C04E7C"/>
    <w:rsid w:val="00C06040"/>
    <w:rsid w:val="00C1334A"/>
    <w:rsid w:val="00C446B2"/>
    <w:rsid w:val="00C45C3A"/>
    <w:rsid w:val="00C56D71"/>
    <w:rsid w:val="00C57E06"/>
    <w:rsid w:val="00C629EA"/>
    <w:rsid w:val="00C63216"/>
    <w:rsid w:val="00C63C38"/>
    <w:rsid w:val="00C7314B"/>
    <w:rsid w:val="00C75007"/>
    <w:rsid w:val="00C901E3"/>
    <w:rsid w:val="00C944EB"/>
    <w:rsid w:val="00C96F09"/>
    <w:rsid w:val="00CB198C"/>
    <w:rsid w:val="00CB2BD7"/>
    <w:rsid w:val="00CE001A"/>
    <w:rsid w:val="00CE6D86"/>
    <w:rsid w:val="00CE7FD9"/>
    <w:rsid w:val="00CF2E78"/>
    <w:rsid w:val="00D028D5"/>
    <w:rsid w:val="00D07E42"/>
    <w:rsid w:val="00D153AA"/>
    <w:rsid w:val="00D160F9"/>
    <w:rsid w:val="00D163A2"/>
    <w:rsid w:val="00D17420"/>
    <w:rsid w:val="00D17E10"/>
    <w:rsid w:val="00D215DC"/>
    <w:rsid w:val="00D22BA2"/>
    <w:rsid w:val="00D27898"/>
    <w:rsid w:val="00D27DFD"/>
    <w:rsid w:val="00D3502F"/>
    <w:rsid w:val="00D35BAF"/>
    <w:rsid w:val="00D35C53"/>
    <w:rsid w:val="00D41BC0"/>
    <w:rsid w:val="00D507C1"/>
    <w:rsid w:val="00D53317"/>
    <w:rsid w:val="00D54CB5"/>
    <w:rsid w:val="00D55286"/>
    <w:rsid w:val="00D568BE"/>
    <w:rsid w:val="00D57E46"/>
    <w:rsid w:val="00D62ECA"/>
    <w:rsid w:val="00D63427"/>
    <w:rsid w:val="00D64210"/>
    <w:rsid w:val="00D655BE"/>
    <w:rsid w:val="00D71F3F"/>
    <w:rsid w:val="00D83368"/>
    <w:rsid w:val="00D904D5"/>
    <w:rsid w:val="00D917C0"/>
    <w:rsid w:val="00D919DD"/>
    <w:rsid w:val="00DA0578"/>
    <w:rsid w:val="00DA0C31"/>
    <w:rsid w:val="00DA5277"/>
    <w:rsid w:val="00DD057D"/>
    <w:rsid w:val="00DD4E48"/>
    <w:rsid w:val="00DD5294"/>
    <w:rsid w:val="00DD783C"/>
    <w:rsid w:val="00DD7E5F"/>
    <w:rsid w:val="00DE10BC"/>
    <w:rsid w:val="00DE1A3B"/>
    <w:rsid w:val="00DE3629"/>
    <w:rsid w:val="00DF2D82"/>
    <w:rsid w:val="00DF5C56"/>
    <w:rsid w:val="00E04044"/>
    <w:rsid w:val="00E042D5"/>
    <w:rsid w:val="00E1611F"/>
    <w:rsid w:val="00E16E18"/>
    <w:rsid w:val="00E36D5E"/>
    <w:rsid w:val="00E446AA"/>
    <w:rsid w:val="00E47CD1"/>
    <w:rsid w:val="00E50C75"/>
    <w:rsid w:val="00E53046"/>
    <w:rsid w:val="00E54601"/>
    <w:rsid w:val="00E623BD"/>
    <w:rsid w:val="00E63D29"/>
    <w:rsid w:val="00E657A2"/>
    <w:rsid w:val="00E66865"/>
    <w:rsid w:val="00E670F6"/>
    <w:rsid w:val="00E81D89"/>
    <w:rsid w:val="00E8741D"/>
    <w:rsid w:val="00EA756B"/>
    <w:rsid w:val="00EB09DE"/>
    <w:rsid w:val="00EB5D0B"/>
    <w:rsid w:val="00EB7D18"/>
    <w:rsid w:val="00EC4785"/>
    <w:rsid w:val="00EE51D4"/>
    <w:rsid w:val="00EF2B5D"/>
    <w:rsid w:val="00EF4F6E"/>
    <w:rsid w:val="00EF7C0F"/>
    <w:rsid w:val="00F058FB"/>
    <w:rsid w:val="00F14673"/>
    <w:rsid w:val="00F15BEB"/>
    <w:rsid w:val="00F23C6C"/>
    <w:rsid w:val="00F23F4A"/>
    <w:rsid w:val="00F25987"/>
    <w:rsid w:val="00F25F41"/>
    <w:rsid w:val="00F266B8"/>
    <w:rsid w:val="00F339FE"/>
    <w:rsid w:val="00F34693"/>
    <w:rsid w:val="00F348A7"/>
    <w:rsid w:val="00F36B4F"/>
    <w:rsid w:val="00F404F2"/>
    <w:rsid w:val="00F45596"/>
    <w:rsid w:val="00F47783"/>
    <w:rsid w:val="00F51C11"/>
    <w:rsid w:val="00F520CA"/>
    <w:rsid w:val="00F52107"/>
    <w:rsid w:val="00F65031"/>
    <w:rsid w:val="00F71F14"/>
    <w:rsid w:val="00F83B25"/>
    <w:rsid w:val="00FA11C3"/>
    <w:rsid w:val="00FA3713"/>
    <w:rsid w:val="00FB3BF8"/>
    <w:rsid w:val="00FB717B"/>
    <w:rsid w:val="00FC30FA"/>
    <w:rsid w:val="00FC3B25"/>
    <w:rsid w:val="00FD00E2"/>
    <w:rsid w:val="00FD32E1"/>
    <w:rsid w:val="00FE155F"/>
    <w:rsid w:val="00FE626F"/>
    <w:rsid w:val="00FE6C56"/>
    <w:rsid w:val="00FF77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rules v:ext="edit">
        <o:r id="V:Rule8" type="connector" idref="#AutoShape 22"/>
        <o:r id="V:Rule14" type="connector" idref="#AutoShape 45">
          <o:proxy end="" idref="#_x0000_s1118" connectloc="1"/>
        </o:r>
        <o:r id="V:Rule15" type="connector" idref="#Соединительная линия уступом 53">
          <o:proxy end="" idref="#Rectangle 38" connectloc="0"/>
        </o:r>
        <o:r id="V:Rule16" type="connector" idref="#AutoShape 10">
          <o:proxy start="" idref="#AutoShape 4" connectloc="2"/>
          <o:proxy end="" idref="#AutoShape 9" connectloc="0"/>
        </o:r>
        <o:r id="V:Rule17" type="connector" idref="#AutoShape 18"/>
        <o:r id="V:Rule19" type="connector" idref="#AutoShape 42">
          <o:proxy start="" idref="#AutoShape 35" connectloc="1"/>
          <o:proxy end="" idref="#AutoShape 43" connectloc="0"/>
        </o:r>
        <o:r id="V:Rule20" type="connector" idref="#AutoShape 39"/>
        <o:r id="V:Rule21" type="connector" idref="#_x0000_s1114">
          <o:proxy start="" idref="#AutoShape 11" connectloc="3"/>
          <o:proxy end="" idref="#AutoShape 13" connectloc="1"/>
        </o:r>
        <o:r id="V:Rule22" type="connector" idref="#AutoShape 22"/>
        <o:r id="V:Rule23" type="connector" idref="#_x0000_s1115">
          <o:proxy start="" idref="#AutoShape 9" connectloc="1"/>
          <o:proxy end="" idref="#AutoShape 13" connectloc="3"/>
        </o:r>
        <o:r id="V:Rule24" type="connector" idref="#AutoShape 8">
          <o:proxy start="" idref="#AutoShape 13" connectloc="2"/>
          <o:proxy end="" idref="#AutoShape 19" connectloc="0"/>
        </o:r>
        <o:r id="V:Rule25" type="connector" idref="#_x0000_s1117">
          <o:proxy start="" idref="#_x0000_s1116" connectloc="2"/>
          <o:proxy end="" idref="#AutoShape 35" connectloc="0"/>
        </o:r>
        <o:r id="V:Rule26" type="connector" idref="#AutoShape 6">
          <o:proxy start="" idref="#AutoShape 4" connectloc="2"/>
          <o:proxy end="" idref="#AutoShape 5"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294"/>
    <w:rPr>
      <w:sz w:val="28"/>
    </w:rPr>
  </w:style>
  <w:style w:type="paragraph" w:styleId="1">
    <w:name w:val="heading 1"/>
    <w:basedOn w:val="a"/>
    <w:next w:val="a"/>
    <w:qFormat/>
    <w:rsid w:val="00DD5294"/>
    <w:pPr>
      <w:keepNext/>
      <w:jc w:val="center"/>
      <w:outlineLvl w:val="0"/>
    </w:pPr>
    <w:rPr>
      <w:b/>
      <w:sz w:val="40"/>
    </w:rPr>
  </w:style>
  <w:style w:type="paragraph" w:styleId="2">
    <w:name w:val="heading 2"/>
    <w:basedOn w:val="a"/>
    <w:next w:val="a"/>
    <w:link w:val="20"/>
    <w:qFormat/>
    <w:rsid w:val="002558D3"/>
    <w:pPr>
      <w:keepNext/>
      <w:outlineLvl w:val="1"/>
    </w:pPr>
    <w:rPr>
      <w:rFonts w:ascii="NTTierce" w:hAnsi="NTTierce"/>
      <w:b/>
    </w:rPr>
  </w:style>
  <w:style w:type="paragraph" w:styleId="3">
    <w:name w:val="heading 3"/>
    <w:basedOn w:val="a"/>
    <w:next w:val="a"/>
    <w:link w:val="30"/>
    <w:qFormat/>
    <w:rsid w:val="002558D3"/>
    <w:pPr>
      <w:keepNext/>
      <w:spacing w:before="240" w:after="60"/>
      <w:outlineLvl w:val="2"/>
    </w:pPr>
    <w:rPr>
      <w:rFonts w:ascii="Arial" w:hAnsi="Arial" w:cs="Arial"/>
      <w:b/>
      <w:bCs/>
      <w:sz w:val="26"/>
      <w:szCs w:val="26"/>
    </w:rPr>
  </w:style>
  <w:style w:type="paragraph" w:styleId="4">
    <w:name w:val="heading 4"/>
    <w:basedOn w:val="a"/>
    <w:next w:val="a"/>
    <w:link w:val="40"/>
    <w:qFormat/>
    <w:rsid w:val="002558D3"/>
    <w:pPr>
      <w:keepNext/>
      <w:spacing w:line="288" w:lineRule="auto"/>
      <w:outlineLvl w:val="3"/>
    </w:pPr>
    <w:rPr>
      <w:rFonts w:ascii="NTTierce" w:hAnsi="NTTierce"/>
      <w:b/>
      <w:sz w:val="22"/>
    </w:rPr>
  </w:style>
  <w:style w:type="paragraph" w:styleId="5">
    <w:name w:val="heading 5"/>
    <w:basedOn w:val="a"/>
    <w:next w:val="a"/>
    <w:link w:val="50"/>
    <w:qFormat/>
    <w:rsid w:val="002558D3"/>
    <w:pPr>
      <w:spacing w:before="240" w:after="60"/>
      <w:outlineLvl w:val="4"/>
    </w:pPr>
    <w:rPr>
      <w:b/>
      <w:bCs/>
      <w:i/>
      <w:iCs/>
      <w:sz w:val="26"/>
      <w:szCs w:val="26"/>
    </w:rPr>
  </w:style>
  <w:style w:type="paragraph" w:styleId="6">
    <w:name w:val="heading 6"/>
    <w:basedOn w:val="a"/>
    <w:next w:val="a"/>
    <w:link w:val="60"/>
    <w:qFormat/>
    <w:rsid w:val="002558D3"/>
    <w:pPr>
      <w:keepNext/>
      <w:spacing w:line="264" w:lineRule="auto"/>
      <w:jc w:val="center"/>
      <w:outlineLvl w:val="5"/>
    </w:pPr>
    <w:rPr>
      <w:b/>
      <w:sz w:val="24"/>
    </w:rPr>
  </w:style>
  <w:style w:type="paragraph" w:styleId="7">
    <w:name w:val="heading 7"/>
    <w:basedOn w:val="a"/>
    <w:next w:val="a"/>
    <w:link w:val="70"/>
    <w:qFormat/>
    <w:rsid w:val="002558D3"/>
    <w:pPr>
      <w:keepNext/>
      <w:spacing w:line="264" w:lineRule="auto"/>
      <w:jc w:val="center"/>
      <w:outlineLvl w:val="6"/>
    </w:pPr>
    <w:rPr>
      <w:rFonts w:ascii="SchoolDL" w:hAnsi="SchoolDL"/>
      <w:b/>
      <w:sz w:val="22"/>
    </w:rPr>
  </w:style>
  <w:style w:type="paragraph" w:styleId="9">
    <w:name w:val="heading 9"/>
    <w:basedOn w:val="a"/>
    <w:next w:val="a"/>
    <w:link w:val="90"/>
    <w:qFormat/>
    <w:rsid w:val="002558D3"/>
    <w:pPr>
      <w:keepNext/>
      <w:spacing w:line="264" w:lineRule="auto"/>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C265C"/>
    <w:rPr>
      <w:rFonts w:ascii="Tahoma" w:hAnsi="Tahoma" w:cs="Tahoma"/>
      <w:sz w:val="16"/>
      <w:szCs w:val="16"/>
    </w:rPr>
  </w:style>
  <w:style w:type="paragraph" w:styleId="a4">
    <w:name w:val="List Paragraph"/>
    <w:basedOn w:val="a"/>
    <w:link w:val="a5"/>
    <w:uiPriority w:val="34"/>
    <w:qFormat/>
    <w:rsid w:val="00AA356B"/>
    <w:pPr>
      <w:ind w:left="720"/>
      <w:contextualSpacing/>
    </w:pPr>
  </w:style>
  <w:style w:type="paragraph" w:customStyle="1" w:styleId="ConsPlusNormal">
    <w:name w:val="ConsPlusNormal"/>
    <w:link w:val="ConsPlusNormal0"/>
    <w:rsid w:val="00333B22"/>
    <w:pPr>
      <w:widowControl w:val="0"/>
      <w:autoSpaceDE w:val="0"/>
      <w:autoSpaceDN w:val="0"/>
      <w:adjustRightInd w:val="0"/>
    </w:pPr>
    <w:rPr>
      <w:rFonts w:ascii="Arial" w:eastAsiaTheme="minorEastAsia" w:hAnsi="Arial" w:cs="Arial"/>
    </w:rPr>
  </w:style>
  <w:style w:type="character" w:customStyle="1" w:styleId="21">
    <w:name w:val="Основной текст (2)_"/>
    <w:basedOn w:val="a0"/>
    <w:link w:val="22"/>
    <w:uiPriority w:val="99"/>
    <w:rsid w:val="00267456"/>
    <w:rPr>
      <w:b/>
      <w:bCs/>
      <w:sz w:val="23"/>
      <w:szCs w:val="23"/>
      <w:shd w:val="clear" w:color="auto" w:fill="FFFFFF"/>
    </w:rPr>
  </w:style>
  <w:style w:type="paragraph" w:customStyle="1" w:styleId="22">
    <w:name w:val="Основной текст (2)"/>
    <w:basedOn w:val="a"/>
    <w:link w:val="21"/>
    <w:uiPriority w:val="99"/>
    <w:rsid w:val="00267456"/>
    <w:pPr>
      <w:shd w:val="clear" w:color="auto" w:fill="FFFFFF"/>
      <w:spacing w:before="60" w:line="346" w:lineRule="exact"/>
      <w:ind w:hanging="1300"/>
    </w:pPr>
    <w:rPr>
      <w:b/>
      <w:bCs/>
      <w:sz w:val="23"/>
      <w:szCs w:val="23"/>
    </w:rPr>
  </w:style>
  <w:style w:type="paragraph" w:customStyle="1" w:styleId="Heading">
    <w:name w:val="Heading"/>
    <w:rsid w:val="001D3FBD"/>
    <w:pPr>
      <w:widowControl w:val="0"/>
      <w:autoSpaceDE w:val="0"/>
      <w:autoSpaceDN w:val="0"/>
      <w:adjustRightInd w:val="0"/>
    </w:pPr>
    <w:rPr>
      <w:rFonts w:ascii="Arial" w:hAnsi="Arial" w:cs="Arial"/>
      <w:b/>
      <w:bCs/>
      <w:sz w:val="22"/>
      <w:szCs w:val="22"/>
    </w:rPr>
  </w:style>
  <w:style w:type="character" w:styleId="a6">
    <w:name w:val="Hyperlink"/>
    <w:basedOn w:val="a0"/>
    <w:rsid w:val="004B7A95"/>
    <w:rPr>
      <w:color w:val="0066CC"/>
      <w:u w:val="single"/>
    </w:rPr>
  </w:style>
  <w:style w:type="character" w:customStyle="1" w:styleId="a7">
    <w:name w:val="Сноска_"/>
    <w:basedOn w:val="a0"/>
    <w:link w:val="a8"/>
    <w:uiPriority w:val="99"/>
    <w:rsid w:val="004B7A95"/>
    <w:rPr>
      <w:sz w:val="16"/>
      <w:szCs w:val="16"/>
      <w:shd w:val="clear" w:color="auto" w:fill="FFFFFF"/>
    </w:rPr>
  </w:style>
  <w:style w:type="character" w:customStyle="1" w:styleId="23">
    <w:name w:val="Сноска (2)_"/>
    <w:basedOn w:val="a0"/>
    <w:link w:val="24"/>
    <w:uiPriority w:val="99"/>
    <w:rsid w:val="004B7A95"/>
    <w:rPr>
      <w:b/>
      <w:bCs/>
      <w:sz w:val="18"/>
      <w:szCs w:val="18"/>
      <w:shd w:val="clear" w:color="auto" w:fill="FFFFFF"/>
    </w:rPr>
  </w:style>
  <w:style w:type="character" w:customStyle="1" w:styleId="25">
    <w:name w:val="Подпись к картинке (2)_"/>
    <w:basedOn w:val="a0"/>
    <w:link w:val="210"/>
    <w:uiPriority w:val="99"/>
    <w:rsid w:val="004B7A95"/>
    <w:rPr>
      <w:b/>
      <w:bCs/>
      <w:sz w:val="18"/>
      <w:szCs w:val="18"/>
      <w:shd w:val="clear" w:color="auto" w:fill="FFFFFF"/>
    </w:rPr>
  </w:style>
  <w:style w:type="character" w:customStyle="1" w:styleId="26">
    <w:name w:val="Подпись к картинке (2)"/>
    <w:basedOn w:val="25"/>
    <w:uiPriority w:val="99"/>
    <w:rsid w:val="004B7A95"/>
    <w:rPr>
      <w:b/>
      <w:bCs/>
      <w:sz w:val="18"/>
      <w:szCs w:val="18"/>
      <w:shd w:val="clear" w:color="auto" w:fill="FFFFFF"/>
    </w:rPr>
  </w:style>
  <w:style w:type="character" w:customStyle="1" w:styleId="220">
    <w:name w:val="Подпись к картинке (2)2"/>
    <w:basedOn w:val="25"/>
    <w:uiPriority w:val="99"/>
    <w:rsid w:val="004B7A95"/>
    <w:rPr>
      <w:b/>
      <w:bCs/>
      <w:sz w:val="18"/>
      <w:szCs w:val="18"/>
      <w:shd w:val="clear" w:color="auto" w:fill="FFFFFF"/>
    </w:rPr>
  </w:style>
  <w:style w:type="character" w:customStyle="1" w:styleId="a9">
    <w:name w:val="Подпись к картинке_"/>
    <w:basedOn w:val="a0"/>
    <w:link w:val="aa"/>
    <w:uiPriority w:val="99"/>
    <w:rsid w:val="004B7A95"/>
    <w:rPr>
      <w:b/>
      <w:bCs/>
      <w:sz w:val="23"/>
      <w:szCs w:val="23"/>
      <w:shd w:val="clear" w:color="auto" w:fill="FFFFFF"/>
    </w:rPr>
  </w:style>
  <w:style w:type="character" w:customStyle="1" w:styleId="31">
    <w:name w:val="Основной текст (3)_"/>
    <w:basedOn w:val="a0"/>
    <w:link w:val="32"/>
    <w:uiPriority w:val="99"/>
    <w:rsid w:val="004B7A95"/>
    <w:rPr>
      <w:b/>
      <w:bCs/>
      <w:sz w:val="26"/>
      <w:szCs w:val="26"/>
      <w:shd w:val="clear" w:color="auto" w:fill="FFFFFF"/>
    </w:rPr>
  </w:style>
  <w:style w:type="character" w:customStyle="1" w:styleId="27">
    <w:name w:val="Основной текст (2) + Не полужирный"/>
    <w:basedOn w:val="21"/>
    <w:uiPriority w:val="99"/>
    <w:rsid w:val="004B7A95"/>
    <w:rPr>
      <w:rFonts w:ascii="Times New Roman" w:hAnsi="Times New Roman" w:cs="Times New Roman"/>
      <w:b/>
      <w:bCs/>
      <w:spacing w:val="0"/>
      <w:sz w:val="23"/>
      <w:szCs w:val="23"/>
      <w:shd w:val="clear" w:color="auto" w:fill="FFFFFF"/>
    </w:rPr>
  </w:style>
  <w:style w:type="character" w:customStyle="1" w:styleId="10">
    <w:name w:val="Заголовок №1_"/>
    <w:basedOn w:val="a0"/>
    <w:link w:val="11"/>
    <w:uiPriority w:val="99"/>
    <w:rsid w:val="004B7A95"/>
    <w:rPr>
      <w:b/>
      <w:bCs/>
      <w:sz w:val="26"/>
      <w:szCs w:val="26"/>
      <w:shd w:val="clear" w:color="auto" w:fill="FFFFFF"/>
    </w:rPr>
  </w:style>
  <w:style w:type="character" w:customStyle="1" w:styleId="13pt">
    <w:name w:val="Заголовок №1 + Интервал 3 pt"/>
    <w:basedOn w:val="10"/>
    <w:uiPriority w:val="99"/>
    <w:rsid w:val="004B7A95"/>
    <w:rPr>
      <w:b/>
      <w:bCs/>
      <w:spacing w:val="70"/>
      <w:sz w:val="26"/>
      <w:szCs w:val="26"/>
      <w:shd w:val="clear" w:color="auto" w:fill="FFFFFF"/>
    </w:rPr>
  </w:style>
  <w:style w:type="character" w:customStyle="1" w:styleId="28">
    <w:name w:val="Заголовок №2_"/>
    <w:basedOn w:val="a0"/>
    <w:link w:val="211"/>
    <w:uiPriority w:val="99"/>
    <w:rsid w:val="004B7A95"/>
    <w:rPr>
      <w:rFonts w:ascii="Aharoni" w:cs="Aharoni"/>
      <w:i/>
      <w:iCs/>
      <w:spacing w:val="20"/>
      <w:sz w:val="44"/>
      <w:szCs w:val="44"/>
      <w:shd w:val="clear" w:color="auto" w:fill="FFFFFF"/>
      <w:lang w:val="en-US" w:eastAsia="en-US"/>
    </w:rPr>
  </w:style>
  <w:style w:type="character" w:customStyle="1" w:styleId="29">
    <w:name w:val="Заголовок №2"/>
    <w:basedOn w:val="28"/>
    <w:uiPriority w:val="99"/>
    <w:rsid w:val="004B7A95"/>
    <w:rPr>
      <w:rFonts w:ascii="Aharoni" w:cs="Aharoni"/>
      <w:i/>
      <w:iCs/>
      <w:spacing w:val="20"/>
      <w:sz w:val="44"/>
      <w:szCs w:val="44"/>
      <w:u w:val="single"/>
      <w:shd w:val="clear" w:color="auto" w:fill="FFFFFF"/>
      <w:lang w:val="en-US" w:eastAsia="en-US"/>
    </w:rPr>
  </w:style>
  <w:style w:type="character" w:customStyle="1" w:styleId="2TimesNewRoman">
    <w:name w:val="Заголовок №2 + Times New Roman"/>
    <w:aliases w:val="9 pt,Полужирный,Не курсив,Интервал 0 pt"/>
    <w:basedOn w:val="28"/>
    <w:uiPriority w:val="99"/>
    <w:rsid w:val="004B7A95"/>
    <w:rPr>
      <w:rFonts w:ascii="Times New Roman" w:hAnsi="Times New Roman" w:cs="Times New Roman"/>
      <w:b/>
      <w:bCs/>
      <w:i/>
      <w:iCs/>
      <w:spacing w:val="0"/>
      <w:sz w:val="18"/>
      <w:szCs w:val="18"/>
      <w:shd w:val="clear" w:color="auto" w:fill="FFFFFF"/>
      <w:lang w:val="en-US" w:eastAsia="en-US"/>
    </w:rPr>
  </w:style>
  <w:style w:type="character" w:customStyle="1" w:styleId="22pt">
    <w:name w:val="Заголовок №2 + Интервал 2 pt"/>
    <w:basedOn w:val="28"/>
    <w:uiPriority w:val="99"/>
    <w:rsid w:val="004B7A95"/>
    <w:rPr>
      <w:rFonts w:ascii="Aharoni" w:cs="Aharoni"/>
      <w:i/>
      <w:iCs/>
      <w:spacing w:val="50"/>
      <w:sz w:val="44"/>
      <w:szCs w:val="44"/>
      <w:u w:val="single"/>
      <w:shd w:val="clear" w:color="auto" w:fill="FFFFFF"/>
      <w:lang w:val="en-US" w:eastAsia="en-US"/>
    </w:rPr>
  </w:style>
  <w:style w:type="character" w:customStyle="1" w:styleId="12">
    <w:name w:val="Основной текст Знак1"/>
    <w:aliases w:val=" Знак Знак2,Знак Знак"/>
    <w:basedOn w:val="a0"/>
    <w:link w:val="ab"/>
    <w:uiPriority w:val="99"/>
    <w:rsid w:val="004B7A95"/>
    <w:rPr>
      <w:sz w:val="23"/>
      <w:szCs w:val="23"/>
      <w:shd w:val="clear" w:color="auto" w:fill="FFFFFF"/>
    </w:rPr>
  </w:style>
  <w:style w:type="character" w:customStyle="1" w:styleId="41">
    <w:name w:val="Основной текст (4)_"/>
    <w:basedOn w:val="a0"/>
    <w:link w:val="42"/>
    <w:uiPriority w:val="99"/>
    <w:rsid w:val="004B7A95"/>
    <w:rPr>
      <w:sz w:val="26"/>
      <w:szCs w:val="26"/>
      <w:shd w:val="clear" w:color="auto" w:fill="FFFFFF"/>
    </w:rPr>
  </w:style>
  <w:style w:type="paragraph" w:styleId="ab">
    <w:name w:val="Body Text"/>
    <w:aliases w:val=" Знак,Знак"/>
    <w:basedOn w:val="a"/>
    <w:link w:val="12"/>
    <w:uiPriority w:val="99"/>
    <w:rsid w:val="004B7A95"/>
    <w:pPr>
      <w:shd w:val="clear" w:color="auto" w:fill="FFFFFF"/>
      <w:spacing w:before="240" w:line="264" w:lineRule="exact"/>
      <w:ind w:hanging="920"/>
      <w:jc w:val="both"/>
    </w:pPr>
    <w:rPr>
      <w:sz w:val="23"/>
      <w:szCs w:val="23"/>
    </w:rPr>
  </w:style>
  <w:style w:type="character" w:customStyle="1" w:styleId="ac">
    <w:name w:val="Основной текст Знак"/>
    <w:aliases w:val=" Знак Знак,Знак Знак1, Знак Знак1"/>
    <w:basedOn w:val="a0"/>
    <w:rsid w:val="004B7A95"/>
    <w:rPr>
      <w:sz w:val="28"/>
    </w:rPr>
  </w:style>
  <w:style w:type="character" w:customStyle="1" w:styleId="ad">
    <w:name w:val="Колонтитул_"/>
    <w:basedOn w:val="a0"/>
    <w:link w:val="13"/>
    <w:uiPriority w:val="99"/>
    <w:rsid w:val="004B7A95"/>
    <w:rPr>
      <w:shd w:val="clear" w:color="auto" w:fill="FFFFFF"/>
    </w:rPr>
  </w:style>
  <w:style w:type="character" w:customStyle="1" w:styleId="110">
    <w:name w:val="Колонтитул + 11"/>
    <w:aliases w:val="5 pt"/>
    <w:basedOn w:val="ad"/>
    <w:uiPriority w:val="99"/>
    <w:rsid w:val="004B7A95"/>
    <w:rPr>
      <w:noProof/>
      <w:spacing w:val="0"/>
      <w:sz w:val="23"/>
      <w:szCs w:val="23"/>
      <w:shd w:val="clear" w:color="auto" w:fill="FFFFFF"/>
    </w:rPr>
  </w:style>
  <w:style w:type="character" w:customStyle="1" w:styleId="43">
    <w:name w:val="Заголовок №4_"/>
    <w:basedOn w:val="a0"/>
    <w:link w:val="44"/>
    <w:uiPriority w:val="99"/>
    <w:rsid w:val="004B7A95"/>
    <w:rPr>
      <w:b/>
      <w:bCs/>
      <w:sz w:val="23"/>
      <w:szCs w:val="23"/>
      <w:shd w:val="clear" w:color="auto" w:fill="FFFFFF"/>
    </w:rPr>
  </w:style>
  <w:style w:type="character" w:customStyle="1" w:styleId="51">
    <w:name w:val="Основной текст (5)_"/>
    <w:basedOn w:val="a0"/>
    <w:link w:val="510"/>
    <w:uiPriority w:val="99"/>
    <w:rsid w:val="004B7A95"/>
    <w:rPr>
      <w:b/>
      <w:bCs/>
      <w:sz w:val="18"/>
      <w:szCs w:val="18"/>
      <w:shd w:val="clear" w:color="auto" w:fill="FFFFFF"/>
    </w:rPr>
  </w:style>
  <w:style w:type="character" w:customStyle="1" w:styleId="33">
    <w:name w:val="Подпись к картинке (3)_"/>
    <w:basedOn w:val="a0"/>
    <w:link w:val="34"/>
    <w:uiPriority w:val="99"/>
    <w:rsid w:val="004B7A95"/>
    <w:rPr>
      <w:sz w:val="16"/>
      <w:szCs w:val="16"/>
      <w:shd w:val="clear" w:color="auto" w:fill="FFFFFF"/>
    </w:rPr>
  </w:style>
  <w:style w:type="character" w:customStyle="1" w:styleId="56">
    <w:name w:val="Основной текст (5) + 6"/>
    <w:aliases w:val="5 pt6,Не полужирный"/>
    <w:basedOn w:val="51"/>
    <w:uiPriority w:val="99"/>
    <w:rsid w:val="004B7A95"/>
    <w:rPr>
      <w:b/>
      <w:bCs/>
      <w:sz w:val="13"/>
      <w:szCs w:val="13"/>
      <w:shd w:val="clear" w:color="auto" w:fill="FFFFFF"/>
    </w:rPr>
  </w:style>
  <w:style w:type="character" w:customStyle="1" w:styleId="61">
    <w:name w:val="Основной текст (6)_"/>
    <w:basedOn w:val="a0"/>
    <w:link w:val="62"/>
    <w:uiPriority w:val="99"/>
    <w:rsid w:val="004B7A95"/>
    <w:rPr>
      <w:noProof/>
      <w:sz w:val="9"/>
      <w:szCs w:val="9"/>
      <w:shd w:val="clear" w:color="auto" w:fill="FFFFFF"/>
    </w:rPr>
  </w:style>
  <w:style w:type="character" w:customStyle="1" w:styleId="71">
    <w:name w:val="Основной текст (7)_"/>
    <w:basedOn w:val="a0"/>
    <w:link w:val="710"/>
    <w:uiPriority w:val="99"/>
    <w:rsid w:val="004B7A95"/>
    <w:rPr>
      <w:noProof/>
      <w:sz w:val="8"/>
      <w:szCs w:val="8"/>
      <w:shd w:val="clear" w:color="auto" w:fill="FFFFFF"/>
    </w:rPr>
  </w:style>
  <w:style w:type="character" w:customStyle="1" w:styleId="72">
    <w:name w:val="Основной текст (7)"/>
    <w:basedOn w:val="71"/>
    <w:uiPriority w:val="99"/>
    <w:rsid w:val="004B7A95"/>
    <w:rPr>
      <w:noProof/>
      <w:sz w:val="8"/>
      <w:szCs w:val="8"/>
      <w:shd w:val="clear" w:color="auto" w:fill="FFFFFF"/>
    </w:rPr>
  </w:style>
  <w:style w:type="character" w:customStyle="1" w:styleId="52">
    <w:name w:val="Основной текст (5)"/>
    <w:basedOn w:val="51"/>
    <w:uiPriority w:val="99"/>
    <w:rsid w:val="004B7A95"/>
    <w:rPr>
      <w:b/>
      <w:bCs/>
      <w:noProof/>
      <w:sz w:val="18"/>
      <w:szCs w:val="18"/>
      <w:shd w:val="clear" w:color="auto" w:fill="FFFFFF"/>
    </w:rPr>
  </w:style>
  <w:style w:type="character" w:customStyle="1" w:styleId="8">
    <w:name w:val="Основной текст (8)_"/>
    <w:basedOn w:val="a0"/>
    <w:link w:val="80"/>
    <w:uiPriority w:val="99"/>
    <w:rsid w:val="004B7A95"/>
    <w:rPr>
      <w:noProof/>
      <w:sz w:val="11"/>
      <w:szCs w:val="11"/>
      <w:shd w:val="clear" w:color="auto" w:fill="FFFFFF"/>
    </w:rPr>
  </w:style>
  <w:style w:type="character" w:customStyle="1" w:styleId="51pt">
    <w:name w:val="Основной текст (5) + Интервал 1 pt"/>
    <w:basedOn w:val="51"/>
    <w:uiPriority w:val="99"/>
    <w:rsid w:val="004B7A95"/>
    <w:rPr>
      <w:b/>
      <w:bCs/>
      <w:spacing w:val="30"/>
      <w:sz w:val="18"/>
      <w:szCs w:val="18"/>
      <w:shd w:val="clear" w:color="auto" w:fill="FFFFFF"/>
    </w:rPr>
  </w:style>
  <w:style w:type="character" w:customStyle="1" w:styleId="58">
    <w:name w:val="Основной текст (5) + 8"/>
    <w:aliases w:val="5 pt5"/>
    <w:basedOn w:val="51"/>
    <w:uiPriority w:val="99"/>
    <w:rsid w:val="004B7A95"/>
    <w:rPr>
      <w:b/>
      <w:bCs/>
      <w:noProof/>
      <w:sz w:val="17"/>
      <w:szCs w:val="17"/>
      <w:shd w:val="clear" w:color="auto" w:fill="FFFFFF"/>
    </w:rPr>
  </w:style>
  <w:style w:type="character" w:customStyle="1" w:styleId="91">
    <w:name w:val="Основной текст (9)_"/>
    <w:basedOn w:val="a0"/>
    <w:link w:val="92"/>
    <w:uiPriority w:val="99"/>
    <w:rsid w:val="004B7A95"/>
    <w:rPr>
      <w:b/>
      <w:bCs/>
      <w:sz w:val="17"/>
      <w:szCs w:val="17"/>
      <w:shd w:val="clear" w:color="auto" w:fill="FFFFFF"/>
      <w:lang w:val="en-US" w:eastAsia="en-US"/>
    </w:rPr>
  </w:style>
  <w:style w:type="character" w:customStyle="1" w:styleId="53">
    <w:name w:val="Основной текст (5)3"/>
    <w:basedOn w:val="51"/>
    <w:uiPriority w:val="99"/>
    <w:rsid w:val="004B7A95"/>
    <w:rPr>
      <w:b/>
      <w:bCs/>
      <w:noProof/>
      <w:sz w:val="18"/>
      <w:szCs w:val="18"/>
      <w:shd w:val="clear" w:color="auto" w:fill="FFFFFF"/>
    </w:rPr>
  </w:style>
  <w:style w:type="character" w:customStyle="1" w:styleId="520">
    <w:name w:val="Основной текст (5)2"/>
    <w:basedOn w:val="51"/>
    <w:uiPriority w:val="99"/>
    <w:rsid w:val="004B7A95"/>
    <w:rPr>
      <w:b/>
      <w:bCs/>
      <w:noProof/>
      <w:sz w:val="18"/>
      <w:szCs w:val="18"/>
      <w:shd w:val="clear" w:color="auto" w:fill="FFFFFF"/>
    </w:rPr>
  </w:style>
  <w:style w:type="character" w:customStyle="1" w:styleId="58pt">
    <w:name w:val="Основной текст (5) + 8 pt"/>
    <w:aliases w:val="Не полужирный4"/>
    <w:basedOn w:val="51"/>
    <w:uiPriority w:val="99"/>
    <w:rsid w:val="004B7A95"/>
    <w:rPr>
      <w:b/>
      <w:bCs/>
      <w:sz w:val="16"/>
      <w:szCs w:val="16"/>
      <w:shd w:val="clear" w:color="auto" w:fill="FFFFFF"/>
    </w:rPr>
  </w:style>
  <w:style w:type="character" w:customStyle="1" w:styleId="100">
    <w:name w:val="Основной текст (10)_"/>
    <w:basedOn w:val="a0"/>
    <w:link w:val="101"/>
    <w:uiPriority w:val="99"/>
    <w:rsid w:val="004B7A95"/>
    <w:rPr>
      <w:shd w:val="clear" w:color="auto" w:fill="FFFFFF"/>
    </w:rPr>
  </w:style>
  <w:style w:type="character" w:customStyle="1" w:styleId="563">
    <w:name w:val="Основной текст (5) + 63"/>
    <w:aliases w:val="5 pt4,Не полужирный3"/>
    <w:basedOn w:val="51"/>
    <w:uiPriority w:val="99"/>
    <w:rsid w:val="004B7A95"/>
    <w:rPr>
      <w:b/>
      <w:bCs/>
      <w:sz w:val="13"/>
      <w:szCs w:val="13"/>
      <w:shd w:val="clear" w:color="auto" w:fill="FFFFFF"/>
    </w:rPr>
  </w:style>
  <w:style w:type="character" w:customStyle="1" w:styleId="51pt4">
    <w:name w:val="Основной текст (5) + Интервал 1 pt4"/>
    <w:basedOn w:val="51"/>
    <w:uiPriority w:val="99"/>
    <w:rsid w:val="004B7A95"/>
    <w:rPr>
      <w:b/>
      <w:bCs/>
      <w:spacing w:val="30"/>
      <w:sz w:val="18"/>
      <w:szCs w:val="18"/>
      <w:shd w:val="clear" w:color="auto" w:fill="FFFFFF"/>
    </w:rPr>
  </w:style>
  <w:style w:type="character" w:customStyle="1" w:styleId="111">
    <w:name w:val="Основной текст (11)_"/>
    <w:basedOn w:val="a0"/>
    <w:link w:val="112"/>
    <w:uiPriority w:val="99"/>
    <w:rsid w:val="004B7A95"/>
    <w:rPr>
      <w:sz w:val="13"/>
      <w:szCs w:val="13"/>
      <w:shd w:val="clear" w:color="auto" w:fill="FFFFFF"/>
    </w:rPr>
  </w:style>
  <w:style w:type="character" w:customStyle="1" w:styleId="111pt">
    <w:name w:val="Основной текст (11) + Интервал 1 pt"/>
    <w:basedOn w:val="111"/>
    <w:uiPriority w:val="99"/>
    <w:rsid w:val="004B7A95"/>
    <w:rPr>
      <w:spacing w:val="30"/>
      <w:sz w:val="13"/>
      <w:szCs w:val="13"/>
      <w:shd w:val="clear" w:color="auto" w:fill="FFFFFF"/>
    </w:rPr>
  </w:style>
  <w:style w:type="character" w:customStyle="1" w:styleId="562">
    <w:name w:val="Основной текст (5) + 62"/>
    <w:aliases w:val="5 pt3,Не полужирный2"/>
    <w:basedOn w:val="51"/>
    <w:uiPriority w:val="99"/>
    <w:rsid w:val="004B7A95"/>
    <w:rPr>
      <w:b/>
      <w:bCs/>
      <w:sz w:val="13"/>
      <w:szCs w:val="13"/>
      <w:shd w:val="clear" w:color="auto" w:fill="FFFFFF"/>
    </w:rPr>
  </w:style>
  <w:style w:type="character" w:customStyle="1" w:styleId="561">
    <w:name w:val="Основной текст (5) + 61"/>
    <w:aliases w:val="5 pt2,Не полужирный1"/>
    <w:basedOn w:val="51"/>
    <w:uiPriority w:val="99"/>
    <w:rsid w:val="004B7A95"/>
    <w:rPr>
      <w:b/>
      <w:bCs/>
      <w:sz w:val="13"/>
      <w:szCs w:val="13"/>
      <w:shd w:val="clear" w:color="auto" w:fill="FFFFFF"/>
    </w:rPr>
  </w:style>
  <w:style w:type="character" w:customStyle="1" w:styleId="51pt3">
    <w:name w:val="Основной текст (5) + Интервал 1 pt3"/>
    <w:basedOn w:val="51"/>
    <w:uiPriority w:val="99"/>
    <w:rsid w:val="004B7A95"/>
    <w:rPr>
      <w:b/>
      <w:bCs/>
      <w:spacing w:val="30"/>
      <w:sz w:val="18"/>
      <w:szCs w:val="18"/>
      <w:shd w:val="clear" w:color="auto" w:fill="FFFFFF"/>
    </w:rPr>
  </w:style>
  <w:style w:type="character" w:customStyle="1" w:styleId="51pt2">
    <w:name w:val="Основной текст (5) + Интервал 1 pt2"/>
    <w:basedOn w:val="51"/>
    <w:uiPriority w:val="99"/>
    <w:rsid w:val="004B7A95"/>
    <w:rPr>
      <w:b/>
      <w:bCs/>
      <w:spacing w:val="30"/>
      <w:sz w:val="18"/>
      <w:szCs w:val="18"/>
      <w:shd w:val="clear" w:color="auto" w:fill="FFFFFF"/>
    </w:rPr>
  </w:style>
  <w:style w:type="character" w:customStyle="1" w:styleId="581">
    <w:name w:val="Основной текст (5) + 81"/>
    <w:aliases w:val="5 pt1"/>
    <w:basedOn w:val="51"/>
    <w:uiPriority w:val="99"/>
    <w:rsid w:val="004B7A95"/>
    <w:rPr>
      <w:b/>
      <w:bCs/>
      <w:noProof/>
      <w:sz w:val="17"/>
      <w:szCs w:val="17"/>
      <w:shd w:val="clear" w:color="auto" w:fill="FFFFFF"/>
    </w:rPr>
  </w:style>
  <w:style w:type="character" w:customStyle="1" w:styleId="51pt1">
    <w:name w:val="Основной текст (5) + Интервал 1 pt1"/>
    <w:basedOn w:val="51"/>
    <w:uiPriority w:val="99"/>
    <w:rsid w:val="004B7A95"/>
    <w:rPr>
      <w:b/>
      <w:bCs/>
      <w:spacing w:val="30"/>
      <w:sz w:val="18"/>
      <w:szCs w:val="18"/>
      <w:shd w:val="clear" w:color="auto" w:fill="FFFFFF"/>
    </w:rPr>
  </w:style>
  <w:style w:type="character" w:customStyle="1" w:styleId="ae">
    <w:name w:val="Подпись к таблице_"/>
    <w:basedOn w:val="a0"/>
    <w:link w:val="af"/>
    <w:uiPriority w:val="99"/>
    <w:rsid w:val="004B7A95"/>
    <w:rPr>
      <w:b/>
      <w:bCs/>
      <w:sz w:val="23"/>
      <w:szCs w:val="23"/>
      <w:shd w:val="clear" w:color="auto" w:fill="FFFFFF"/>
    </w:rPr>
  </w:style>
  <w:style w:type="character" w:customStyle="1" w:styleId="120">
    <w:name w:val="Основной текст (12)_"/>
    <w:basedOn w:val="a0"/>
    <w:link w:val="121"/>
    <w:uiPriority w:val="99"/>
    <w:rsid w:val="004B7A95"/>
    <w:rPr>
      <w:b/>
      <w:bCs/>
      <w:i/>
      <w:iCs/>
      <w:sz w:val="21"/>
      <w:szCs w:val="21"/>
      <w:shd w:val="clear" w:color="auto" w:fill="FFFFFF"/>
    </w:rPr>
  </w:style>
  <w:style w:type="character" w:customStyle="1" w:styleId="35">
    <w:name w:val="Заголовок №3_"/>
    <w:basedOn w:val="a0"/>
    <w:link w:val="36"/>
    <w:uiPriority w:val="99"/>
    <w:rsid w:val="004B7A95"/>
    <w:rPr>
      <w:b/>
      <w:bCs/>
      <w:sz w:val="26"/>
      <w:szCs w:val="26"/>
      <w:shd w:val="clear" w:color="auto" w:fill="FFFFFF"/>
    </w:rPr>
  </w:style>
  <w:style w:type="character" w:customStyle="1" w:styleId="130">
    <w:name w:val="Основной текст (13)_"/>
    <w:basedOn w:val="a0"/>
    <w:link w:val="131"/>
    <w:uiPriority w:val="99"/>
    <w:rsid w:val="004B7A95"/>
    <w:rPr>
      <w:sz w:val="8"/>
      <w:szCs w:val="8"/>
      <w:shd w:val="clear" w:color="auto" w:fill="FFFFFF"/>
    </w:rPr>
  </w:style>
  <w:style w:type="character" w:customStyle="1" w:styleId="14">
    <w:name w:val="Основной текст (14)_"/>
    <w:basedOn w:val="a0"/>
    <w:link w:val="140"/>
    <w:uiPriority w:val="99"/>
    <w:rsid w:val="004B7A95"/>
    <w:rPr>
      <w:sz w:val="16"/>
      <w:szCs w:val="16"/>
      <w:shd w:val="clear" w:color="auto" w:fill="FFFFFF"/>
    </w:rPr>
  </w:style>
  <w:style w:type="character" w:customStyle="1" w:styleId="15">
    <w:name w:val="Основной текст (15)_"/>
    <w:basedOn w:val="a0"/>
    <w:link w:val="150"/>
    <w:uiPriority w:val="99"/>
    <w:rsid w:val="004B7A95"/>
    <w:rPr>
      <w:sz w:val="12"/>
      <w:szCs w:val="12"/>
      <w:shd w:val="clear" w:color="auto" w:fill="FFFFFF"/>
    </w:rPr>
  </w:style>
  <w:style w:type="character" w:customStyle="1" w:styleId="16">
    <w:name w:val="Основной текст (16)_"/>
    <w:basedOn w:val="a0"/>
    <w:link w:val="160"/>
    <w:uiPriority w:val="99"/>
    <w:rsid w:val="004B7A95"/>
    <w:rPr>
      <w:sz w:val="12"/>
      <w:szCs w:val="12"/>
      <w:shd w:val="clear" w:color="auto" w:fill="FFFFFF"/>
    </w:rPr>
  </w:style>
  <w:style w:type="character" w:customStyle="1" w:styleId="17">
    <w:name w:val="Основной текст (17)_"/>
    <w:basedOn w:val="a0"/>
    <w:link w:val="170"/>
    <w:uiPriority w:val="99"/>
    <w:rsid w:val="004B7A95"/>
    <w:rPr>
      <w:sz w:val="24"/>
      <w:szCs w:val="24"/>
      <w:shd w:val="clear" w:color="auto" w:fill="FFFFFF"/>
    </w:rPr>
  </w:style>
  <w:style w:type="character" w:customStyle="1" w:styleId="af0">
    <w:name w:val="Колонтитул"/>
    <w:basedOn w:val="ad"/>
    <w:uiPriority w:val="99"/>
    <w:rsid w:val="004B7A95"/>
    <w:rPr>
      <w:spacing w:val="0"/>
      <w:shd w:val="clear" w:color="auto" w:fill="FFFFFF"/>
    </w:rPr>
  </w:style>
  <w:style w:type="character" w:customStyle="1" w:styleId="2a">
    <w:name w:val="Подпись к таблице (2)_"/>
    <w:basedOn w:val="a0"/>
    <w:link w:val="212"/>
    <w:uiPriority w:val="99"/>
    <w:rsid w:val="004B7A95"/>
    <w:rPr>
      <w:sz w:val="23"/>
      <w:szCs w:val="23"/>
      <w:shd w:val="clear" w:color="auto" w:fill="FFFFFF"/>
    </w:rPr>
  </w:style>
  <w:style w:type="character" w:customStyle="1" w:styleId="2b">
    <w:name w:val="Подпись к таблице (2)"/>
    <w:basedOn w:val="2a"/>
    <w:uiPriority w:val="99"/>
    <w:rsid w:val="004B7A95"/>
    <w:rPr>
      <w:sz w:val="23"/>
      <w:szCs w:val="23"/>
      <w:u w:val="single"/>
      <w:shd w:val="clear" w:color="auto" w:fill="FFFFFF"/>
    </w:rPr>
  </w:style>
  <w:style w:type="character" w:customStyle="1" w:styleId="18">
    <w:name w:val="Основной текст (18)_"/>
    <w:basedOn w:val="a0"/>
    <w:link w:val="180"/>
    <w:uiPriority w:val="99"/>
    <w:rsid w:val="004B7A95"/>
    <w:rPr>
      <w:b/>
      <w:bCs/>
      <w:sz w:val="19"/>
      <w:szCs w:val="19"/>
      <w:shd w:val="clear" w:color="auto" w:fill="FFFFFF"/>
    </w:rPr>
  </w:style>
  <w:style w:type="character" w:customStyle="1" w:styleId="320">
    <w:name w:val="Заголовок №3 (2)_"/>
    <w:basedOn w:val="a0"/>
    <w:link w:val="321"/>
    <w:uiPriority w:val="99"/>
    <w:rsid w:val="004B7A95"/>
    <w:rPr>
      <w:b/>
      <w:bCs/>
      <w:sz w:val="23"/>
      <w:szCs w:val="23"/>
      <w:shd w:val="clear" w:color="auto" w:fill="FFFFFF"/>
    </w:rPr>
  </w:style>
  <w:style w:type="character" w:customStyle="1" w:styleId="52pt">
    <w:name w:val="Основной текст (5) + Интервал 2 pt"/>
    <w:basedOn w:val="51"/>
    <w:uiPriority w:val="99"/>
    <w:rsid w:val="004B7A95"/>
    <w:rPr>
      <w:b/>
      <w:bCs/>
      <w:spacing w:val="50"/>
      <w:sz w:val="18"/>
      <w:szCs w:val="18"/>
      <w:shd w:val="clear" w:color="auto" w:fill="FFFFFF"/>
    </w:rPr>
  </w:style>
  <w:style w:type="character" w:customStyle="1" w:styleId="19">
    <w:name w:val="Основной текст (19)_"/>
    <w:basedOn w:val="a0"/>
    <w:link w:val="190"/>
    <w:uiPriority w:val="99"/>
    <w:rsid w:val="004B7A95"/>
    <w:rPr>
      <w:shd w:val="clear" w:color="auto" w:fill="FFFFFF"/>
    </w:rPr>
  </w:style>
  <w:style w:type="character" w:customStyle="1" w:styleId="52pt1">
    <w:name w:val="Основной текст (5) + Интервал 2 pt1"/>
    <w:basedOn w:val="51"/>
    <w:uiPriority w:val="99"/>
    <w:rsid w:val="004B7A95"/>
    <w:rPr>
      <w:b/>
      <w:bCs/>
      <w:spacing w:val="50"/>
      <w:sz w:val="18"/>
      <w:szCs w:val="18"/>
      <w:shd w:val="clear" w:color="auto" w:fill="FFFFFF"/>
    </w:rPr>
  </w:style>
  <w:style w:type="paragraph" w:customStyle="1" w:styleId="a8">
    <w:name w:val="Сноска"/>
    <w:basedOn w:val="a"/>
    <w:link w:val="a7"/>
    <w:uiPriority w:val="99"/>
    <w:rsid w:val="004B7A95"/>
    <w:pPr>
      <w:shd w:val="clear" w:color="auto" w:fill="FFFFFF"/>
      <w:spacing w:line="197" w:lineRule="exact"/>
    </w:pPr>
    <w:rPr>
      <w:sz w:val="16"/>
      <w:szCs w:val="16"/>
    </w:rPr>
  </w:style>
  <w:style w:type="paragraph" w:customStyle="1" w:styleId="24">
    <w:name w:val="Сноска (2)"/>
    <w:basedOn w:val="a"/>
    <w:link w:val="23"/>
    <w:uiPriority w:val="99"/>
    <w:rsid w:val="004B7A95"/>
    <w:pPr>
      <w:shd w:val="clear" w:color="auto" w:fill="FFFFFF"/>
      <w:spacing w:line="216" w:lineRule="exact"/>
      <w:jc w:val="both"/>
    </w:pPr>
    <w:rPr>
      <w:b/>
      <w:bCs/>
      <w:sz w:val="18"/>
      <w:szCs w:val="18"/>
    </w:rPr>
  </w:style>
  <w:style w:type="paragraph" w:customStyle="1" w:styleId="210">
    <w:name w:val="Подпись к картинке (2)1"/>
    <w:basedOn w:val="a"/>
    <w:link w:val="25"/>
    <w:uiPriority w:val="99"/>
    <w:rsid w:val="004B7A95"/>
    <w:pPr>
      <w:shd w:val="clear" w:color="auto" w:fill="FFFFFF"/>
      <w:spacing w:line="240" w:lineRule="atLeast"/>
    </w:pPr>
    <w:rPr>
      <w:b/>
      <w:bCs/>
      <w:sz w:val="18"/>
      <w:szCs w:val="18"/>
    </w:rPr>
  </w:style>
  <w:style w:type="paragraph" w:customStyle="1" w:styleId="aa">
    <w:name w:val="Подпись к картинке"/>
    <w:basedOn w:val="a"/>
    <w:link w:val="a9"/>
    <w:uiPriority w:val="99"/>
    <w:rsid w:val="004B7A95"/>
    <w:pPr>
      <w:shd w:val="clear" w:color="auto" w:fill="FFFFFF"/>
      <w:spacing w:line="240" w:lineRule="atLeast"/>
    </w:pPr>
    <w:rPr>
      <w:b/>
      <w:bCs/>
      <w:sz w:val="23"/>
      <w:szCs w:val="23"/>
    </w:rPr>
  </w:style>
  <w:style w:type="paragraph" w:customStyle="1" w:styleId="32">
    <w:name w:val="Основной текст (3)"/>
    <w:basedOn w:val="a"/>
    <w:link w:val="31"/>
    <w:uiPriority w:val="99"/>
    <w:rsid w:val="004B7A95"/>
    <w:pPr>
      <w:shd w:val="clear" w:color="auto" w:fill="FFFFFF"/>
      <w:spacing w:after="300" w:line="240" w:lineRule="atLeast"/>
      <w:jc w:val="center"/>
    </w:pPr>
    <w:rPr>
      <w:b/>
      <w:bCs/>
      <w:sz w:val="26"/>
      <w:szCs w:val="26"/>
    </w:rPr>
  </w:style>
  <w:style w:type="paragraph" w:customStyle="1" w:styleId="11">
    <w:name w:val="Заголовок №1"/>
    <w:basedOn w:val="a"/>
    <w:link w:val="10"/>
    <w:uiPriority w:val="99"/>
    <w:rsid w:val="004B7A95"/>
    <w:pPr>
      <w:shd w:val="clear" w:color="auto" w:fill="FFFFFF"/>
      <w:spacing w:after="240" w:line="240" w:lineRule="atLeast"/>
      <w:outlineLvl w:val="0"/>
    </w:pPr>
    <w:rPr>
      <w:b/>
      <w:bCs/>
      <w:sz w:val="26"/>
      <w:szCs w:val="26"/>
    </w:rPr>
  </w:style>
  <w:style w:type="paragraph" w:customStyle="1" w:styleId="211">
    <w:name w:val="Заголовок №21"/>
    <w:basedOn w:val="a"/>
    <w:link w:val="28"/>
    <w:uiPriority w:val="99"/>
    <w:rsid w:val="004B7A95"/>
    <w:pPr>
      <w:shd w:val="clear" w:color="auto" w:fill="FFFFFF"/>
      <w:spacing w:before="240" w:after="360" w:line="240" w:lineRule="atLeast"/>
      <w:outlineLvl w:val="1"/>
    </w:pPr>
    <w:rPr>
      <w:rFonts w:ascii="Aharoni" w:cs="Aharoni"/>
      <w:i/>
      <w:iCs/>
      <w:spacing w:val="20"/>
      <w:sz w:val="44"/>
      <w:szCs w:val="44"/>
      <w:lang w:val="en-US" w:eastAsia="en-US"/>
    </w:rPr>
  </w:style>
  <w:style w:type="paragraph" w:customStyle="1" w:styleId="42">
    <w:name w:val="Основной текст (4)"/>
    <w:basedOn w:val="a"/>
    <w:link w:val="41"/>
    <w:uiPriority w:val="99"/>
    <w:rsid w:val="004B7A95"/>
    <w:pPr>
      <w:shd w:val="clear" w:color="auto" w:fill="FFFFFF"/>
      <w:spacing w:before="300" w:line="307" w:lineRule="exact"/>
      <w:jc w:val="both"/>
    </w:pPr>
    <w:rPr>
      <w:sz w:val="26"/>
      <w:szCs w:val="26"/>
    </w:rPr>
  </w:style>
  <w:style w:type="paragraph" w:customStyle="1" w:styleId="13">
    <w:name w:val="Колонтитул1"/>
    <w:basedOn w:val="a"/>
    <w:link w:val="ad"/>
    <w:uiPriority w:val="99"/>
    <w:rsid w:val="004B7A95"/>
    <w:pPr>
      <w:shd w:val="clear" w:color="auto" w:fill="FFFFFF"/>
    </w:pPr>
    <w:rPr>
      <w:sz w:val="20"/>
    </w:rPr>
  </w:style>
  <w:style w:type="paragraph" w:customStyle="1" w:styleId="44">
    <w:name w:val="Заголовок №4"/>
    <w:basedOn w:val="a"/>
    <w:link w:val="43"/>
    <w:uiPriority w:val="99"/>
    <w:rsid w:val="004B7A95"/>
    <w:pPr>
      <w:shd w:val="clear" w:color="auto" w:fill="FFFFFF"/>
      <w:spacing w:before="240" w:after="240" w:line="240" w:lineRule="atLeast"/>
      <w:outlineLvl w:val="3"/>
    </w:pPr>
    <w:rPr>
      <w:b/>
      <w:bCs/>
      <w:sz w:val="23"/>
      <w:szCs w:val="23"/>
    </w:rPr>
  </w:style>
  <w:style w:type="paragraph" w:customStyle="1" w:styleId="510">
    <w:name w:val="Основной текст (5)1"/>
    <w:basedOn w:val="a"/>
    <w:link w:val="51"/>
    <w:uiPriority w:val="99"/>
    <w:rsid w:val="004B7A95"/>
    <w:pPr>
      <w:shd w:val="clear" w:color="auto" w:fill="FFFFFF"/>
      <w:spacing w:line="221" w:lineRule="exact"/>
      <w:ind w:hanging="340"/>
    </w:pPr>
    <w:rPr>
      <w:b/>
      <w:bCs/>
      <w:sz w:val="18"/>
      <w:szCs w:val="18"/>
    </w:rPr>
  </w:style>
  <w:style w:type="paragraph" w:customStyle="1" w:styleId="34">
    <w:name w:val="Подпись к картинке (3)"/>
    <w:basedOn w:val="a"/>
    <w:link w:val="33"/>
    <w:uiPriority w:val="99"/>
    <w:rsid w:val="004B7A95"/>
    <w:pPr>
      <w:shd w:val="clear" w:color="auto" w:fill="FFFFFF"/>
      <w:spacing w:line="240" w:lineRule="atLeast"/>
    </w:pPr>
    <w:rPr>
      <w:sz w:val="16"/>
      <w:szCs w:val="16"/>
    </w:rPr>
  </w:style>
  <w:style w:type="paragraph" w:customStyle="1" w:styleId="62">
    <w:name w:val="Основной текст (6)"/>
    <w:basedOn w:val="a"/>
    <w:link w:val="61"/>
    <w:uiPriority w:val="99"/>
    <w:rsid w:val="004B7A95"/>
    <w:pPr>
      <w:shd w:val="clear" w:color="auto" w:fill="FFFFFF"/>
      <w:spacing w:before="120" w:line="240" w:lineRule="atLeast"/>
      <w:jc w:val="center"/>
    </w:pPr>
    <w:rPr>
      <w:noProof/>
      <w:sz w:val="9"/>
      <w:szCs w:val="9"/>
    </w:rPr>
  </w:style>
  <w:style w:type="paragraph" w:customStyle="1" w:styleId="710">
    <w:name w:val="Основной текст (7)1"/>
    <w:basedOn w:val="a"/>
    <w:link w:val="71"/>
    <w:uiPriority w:val="99"/>
    <w:rsid w:val="004B7A95"/>
    <w:pPr>
      <w:shd w:val="clear" w:color="auto" w:fill="FFFFFF"/>
      <w:spacing w:before="120" w:line="240" w:lineRule="atLeast"/>
      <w:jc w:val="center"/>
    </w:pPr>
    <w:rPr>
      <w:noProof/>
      <w:sz w:val="8"/>
      <w:szCs w:val="8"/>
    </w:rPr>
  </w:style>
  <w:style w:type="paragraph" w:customStyle="1" w:styleId="80">
    <w:name w:val="Основной текст (8)"/>
    <w:basedOn w:val="a"/>
    <w:link w:val="8"/>
    <w:uiPriority w:val="99"/>
    <w:rsid w:val="004B7A95"/>
    <w:pPr>
      <w:shd w:val="clear" w:color="auto" w:fill="FFFFFF"/>
      <w:spacing w:before="180" w:line="240" w:lineRule="atLeast"/>
      <w:jc w:val="center"/>
    </w:pPr>
    <w:rPr>
      <w:noProof/>
      <w:sz w:val="11"/>
      <w:szCs w:val="11"/>
    </w:rPr>
  </w:style>
  <w:style w:type="paragraph" w:customStyle="1" w:styleId="92">
    <w:name w:val="Основной текст (9)"/>
    <w:basedOn w:val="a"/>
    <w:link w:val="91"/>
    <w:uiPriority w:val="99"/>
    <w:rsid w:val="004B7A95"/>
    <w:pPr>
      <w:shd w:val="clear" w:color="auto" w:fill="FFFFFF"/>
      <w:spacing w:line="240" w:lineRule="atLeast"/>
      <w:jc w:val="center"/>
    </w:pPr>
    <w:rPr>
      <w:b/>
      <w:bCs/>
      <w:sz w:val="17"/>
      <w:szCs w:val="17"/>
      <w:lang w:val="en-US" w:eastAsia="en-US"/>
    </w:rPr>
  </w:style>
  <w:style w:type="paragraph" w:customStyle="1" w:styleId="101">
    <w:name w:val="Основной текст (10)"/>
    <w:basedOn w:val="a"/>
    <w:link w:val="100"/>
    <w:uiPriority w:val="99"/>
    <w:rsid w:val="004B7A95"/>
    <w:pPr>
      <w:shd w:val="clear" w:color="auto" w:fill="FFFFFF"/>
      <w:spacing w:line="240" w:lineRule="atLeast"/>
    </w:pPr>
    <w:rPr>
      <w:sz w:val="20"/>
    </w:rPr>
  </w:style>
  <w:style w:type="paragraph" w:customStyle="1" w:styleId="112">
    <w:name w:val="Основной текст (11)"/>
    <w:basedOn w:val="a"/>
    <w:link w:val="111"/>
    <w:uiPriority w:val="99"/>
    <w:rsid w:val="004B7A95"/>
    <w:pPr>
      <w:shd w:val="clear" w:color="auto" w:fill="FFFFFF"/>
      <w:spacing w:line="240" w:lineRule="atLeast"/>
      <w:jc w:val="center"/>
    </w:pPr>
    <w:rPr>
      <w:sz w:val="13"/>
      <w:szCs w:val="13"/>
    </w:rPr>
  </w:style>
  <w:style w:type="paragraph" w:customStyle="1" w:styleId="af">
    <w:name w:val="Подпись к таблице"/>
    <w:basedOn w:val="a"/>
    <w:link w:val="ae"/>
    <w:uiPriority w:val="99"/>
    <w:rsid w:val="004B7A95"/>
    <w:pPr>
      <w:shd w:val="clear" w:color="auto" w:fill="FFFFFF"/>
      <w:spacing w:line="245" w:lineRule="exact"/>
      <w:jc w:val="center"/>
    </w:pPr>
    <w:rPr>
      <w:b/>
      <w:bCs/>
      <w:sz w:val="23"/>
      <w:szCs w:val="23"/>
    </w:rPr>
  </w:style>
  <w:style w:type="paragraph" w:customStyle="1" w:styleId="121">
    <w:name w:val="Основной текст (12)"/>
    <w:basedOn w:val="a"/>
    <w:link w:val="120"/>
    <w:uiPriority w:val="99"/>
    <w:rsid w:val="004B7A95"/>
    <w:pPr>
      <w:shd w:val="clear" w:color="auto" w:fill="FFFFFF"/>
      <w:spacing w:line="278" w:lineRule="exact"/>
      <w:jc w:val="right"/>
    </w:pPr>
    <w:rPr>
      <w:b/>
      <w:bCs/>
      <w:i/>
      <w:iCs/>
      <w:sz w:val="21"/>
      <w:szCs w:val="21"/>
    </w:rPr>
  </w:style>
  <w:style w:type="paragraph" w:customStyle="1" w:styleId="36">
    <w:name w:val="Заголовок №3"/>
    <w:basedOn w:val="a"/>
    <w:link w:val="35"/>
    <w:uiPriority w:val="99"/>
    <w:rsid w:val="004B7A95"/>
    <w:pPr>
      <w:shd w:val="clear" w:color="auto" w:fill="FFFFFF"/>
      <w:spacing w:before="240" w:line="293" w:lineRule="exact"/>
      <w:ind w:firstLine="940"/>
      <w:outlineLvl w:val="2"/>
    </w:pPr>
    <w:rPr>
      <w:b/>
      <w:bCs/>
      <w:sz w:val="26"/>
      <w:szCs w:val="26"/>
    </w:rPr>
  </w:style>
  <w:style w:type="paragraph" w:customStyle="1" w:styleId="131">
    <w:name w:val="Основной текст (13)"/>
    <w:basedOn w:val="a"/>
    <w:link w:val="130"/>
    <w:uiPriority w:val="99"/>
    <w:rsid w:val="004B7A95"/>
    <w:pPr>
      <w:shd w:val="clear" w:color="auto" w:fill="FFFFFF"/>
      <w:spacing w:after="120" w:line="307" w:lineRule="exact"/>
    </w:pPr>
    <w:rPr>
      <w:sz w:val="8"/>
      <w:szCs w:val="8"/>
    </w:rPr>
  </w:style>
  <w:style w:type="paragraph" w:customStyle="1" w:styleId="140">
    <w:name w:val="Основной текст (14)"/>
    <w:basedOn w:val="a"/>
    <w:link w:val="14"/>
    <w:uiPriority w:val="99"/>
    <w:rsid w:val="004B7A95"/>
    <w:pPr>
      <w:shd w:val="clear" w:color="auto" w:fill="FFFFFF"/>
      <w:spacing w:before="180" w:after="360" w:line="240" w:lineRule="atLeast"/>
    </w:pPr>
    <w:rPr>
      <w:sz w:val="16"/>
      <w:szCs w:val="16"/>
    </w:rPr>
  </w:style>
  <w:style w:type="paragraph" w:customStyle="1" w:styleId="150">
    <w:name w:val="Основной текст (15)"/>
    <w:basedOn w:val="a"/>
    <w:link w:val="15"/>
    <w:uiPriority w:val="99"/>
    <w:rsid w:val="004B7A95"/>
    <w:pPr>
      <w:shd w:val="clear" w:color="auto" w:fill="FFFFFF"/>
      <w:spacing w:before="360" w:after="360" w:line="240" w:lineRule="atLeast"/>
      <w:jc w:val="center"/>
    </w:pPr>
    <w:rPr>
      <w:sz w:val="12"/>
      <w:szCs w:val="12"/>
    </w:rPr>
  </w:style>
  <w:style w:type="paragraph" w:customStyle="1" w:styleId="160">
    <w:name w:val="Основной текст (16)"/>
    <w:basedOn w:val="a"/>
    <w:link w:val="16"/>
    <w:uiPriority w:val="99"/>
    <w:rsid w:val="004B7A95"/>
    <w:pPr>
      <w:shd w:val="clear" w:color="auto" w:fill="FFFFFF"/>
      <w:spacing w:before="300" w:after="180" w:line="240" w:lineRule="atLeast"/>
    </w:pPr>
    <w:rPr>
      <w:sz w:val="12"/>
      <w:szCs w:val="12"/>
    </w:rPr>
  </w:style>
  <w:style w:type="paragraph" w:customStyle="1" w:styleId="170">
    <w:name w:val="Основной текст (17)"/>
    <w:basedOn w:val="a"/>
    <w:link w:val="17"/>
    <w:uiPriority w:val="99"/>
    <w:rsid w:val="004B7A95"/>
    <w:pPr>
      <w:shd w:val="clear" w:color="auto" w:fill="FFFFFF"/>
      <w:spacing w:before="240" w:line="240" w:lineRule="atLeast"/>
      <w:jc w:val="both"/>
    </w:pPr>
    <w:rPr>
      <w:sz w:val="24"/>
      <w:szCs w:val="24"/>
    </w:rPr>
  </w:style>
  <w:style w:type="paragraph" w:customStyle="1" w:styleId="212">
    <w:name w:val="Подпись к таблице (2)1"/>
    <w:basedOn w:val="a"/>
    <w:link w:val="2a"/>
    <w:uiPriority w:val="99"/>
    <w:rsid w:val="004B7A95"/>
    <w:pPr>
      <w:shd w:val="clear" w:color="auto" w:fill="FFFFFF"/>
      <w:spacing w:line="269" w:lineRule="exact"/>
      <w:jc w:val="both"/>
    </w:pPr>
    <w:rPr>
      <w:sz w:val="23"/>
      <w:szCs w:val="23"/>
    </w:rPr>
  </w:style>
  <w:style w:type="paragraph" w:customStyle="1" w:styleId="180">
    <w:name w:val="Основной текст (18)"/>
    <w:basedOn w:val="a"/>
    <w:link w:val="18"/>
    <w:uiPriority w:val="99"/>
    <w:rsid w:val="004B7A95"/>
    <w:pPr>
      <w:shd w:val="clear" w:color="auto" w:fill="FFFFFF"/>
      <w:spacing w:line="221" w:lineRule="exact"/>
    </w:pPr>
    <w:rPr>
      <w:b/>
      <w:bCs/>
      <w:sz w:val="19"/>
      <w:szCs w:val="19"/>
    </w:rPr>
  </w:style>
  <w:style w:type="paragraph" w:customStyle="1" w:styleId="321">
    <w:name w:val="Заголовок №3 (2)"/>
    <w:basedOn w:val="a"/>
    <w:link w:val="320"/>
    <w:uiPriority w:val="99"/>
    <w:rsid w:val="004B7A95"/>
    <w:pPr>
      <w:shd w:val="clear" w:color="auto" w:fill="FFFFFF"/>
      <w:spacing w:after="240" w:line="264" w:lineRule="exact"/>
      <w:outlineLvl w:val="2"/>
    </w:pPr>
    <w:rPr>
      <w:b/>
      <w:bCs/>
      <w:sz w:val="23"/>
      <w:szCs w:val="23"/>
    </w:rPr>
  </w:style>
  <w:style w:type="paragraph" w:customStyle="1" w:styleId="190">
    <w:name w:val="Основной текст (19)"/>
    <w:basedOn w:val="a"/>
    <w:link w:val="19"/>
    <w:uiPriority w:val="99"/>
    <w:rsid w:val="004B7A95"/>
    <w:pPr>
      <w:shd w:val="clear" w:color="auto" w:fill="FFFFFF"/>
      <w:spacing w:line="264" w:lineRule="exact"/>
    </w:pPr>
    <w:rPr>
      <w:sz w:val="20"/>
    </w:rPr>
  </w:style>
  <w:style w:type="paragraph" w:styleId="af1">
    <w:name w:val="footer"/>
    <w:basedOn w:val="a"/>
    <w:link w:val="af2"/>
    <w:unhideWhenUsed/>
    <w:rsid w:val="00482122"/>
    <w:pPr>
      <w:tabs>
        <w:tab w:val="center" w:pos="4677"/>
        <w:tab w:val="right" w:pos="9355"/>
      </w:tabs>
    </w:pPr>
  </w:style>
  <w:style w:type="character" w:customStyle="1" w:styleId="af2">
    <w:name w:val="Нижний колонтитул Знак"/>
    <w:basedOn w:val="a0"/>
    <w:link w:val="af1"/>
    <w:uiPriority w:val="99"/>
    <w:semiHidden/>
    <w:rsid w:val="00482122"/>
    <w:rPr>
      <w:sz w:val="28"/>
    </w:rPr>
  </w:style>
  <w:style w:type="paragraph" w:styleId="af3">
    <w:name w:val="header"/>
    <w:basedOn w:val="a"/>
    <w:link w:val="af4"/>
    <w:unhideWhenUsed/>
    <w:rsid w:val="00482122"/>
    <w:pPr>
      <w:tabs>
        <w:tab w:val="center" w:pos="4677"/>
        <w:tab w:val="right" w:pos="9355"/>
      </w:tabs>
    </w:pPr>
  </w:style>
  <w:style w:type="character" w:customStyle="1" w:styleId="af4">
    <w:name w:val="Верхний колонтитул Знак"/>
    <w:basedOn w:val="a0"/>
    <w:link w:val="af3"/>
    <w:uiPriority w:val="99"/>
    <w:semiHidden/>
    <w:rsid w:val="00482122"/>
    <w:rPr>
      <w:sz w:val="28"/>
    </w:rPr>
  </w:style>
  <w:style w:type="character" w:styleId="af5">
    <w:name w:val="FollowedHyperlink"/>
    <w:basedOn w:val="a0"/>
    <w:uiPriority w:val="99"/>
    <w:semiHidden/>
    <w:unhideWhenUsed/>
    <w:rsid w:val="00F36B4F"/>
    <w:rPr>
      <w:color w:val="800080" w:themeColor="followedHyperlink"/>
      <w:u w:val="single"/>
    </w:rPr>
  </w:style>
  <w:style w:type="character" w:customStyle="1" w:styleId="tdvalue">
    <w:name w:val="tdvalue"/>
    <w:basedOn w:val="a0"/>
    <w:rsid w:val="007874E3"/>
  </w:style>
  <w:style w:type="character" w:customStyle="1" w:styleId="20">
    <w:name w:val="Заголовок 2 Знак"/>
    <w:basedOn w:val="a0"/>
    <w:link w:val="2"/>
    <w:rsid w:val="002558D3"/>
    <w:rPr>
      <w:rFonts w:ascii="NTTierce" w:hAnsi="NTTierce"/>
      <w:b/>
      <w:sz w:val="28"/>
    </w:rPr>
  </w:style>
  <w:style w:type="character" w:customStyle="1" w:styleId="30">
    <w:name w:val="Заголовок 3 Знак"/>
    <w:basedOn w:val="a0"/>
    <w:link w:val="3"/>
    <w:rsid w:val="002558D3"/>
    <w:rPr>
      <w:rFonts w:ascii="Arial" w:hAnsi="Arial" w:cs="Arial"/>
      <w:b/>
      <w:bCs/>
      <w:sz w:val="26"/>
      <w:szCs w:val="26"/>
    </w:rPr>
  </w:style>
  <w:style w:type="character" w:customStyle="1" w:styleId="40">
    <w:name w:val="Заголовок 4 Знак"/>
    <w:basedOn w:val="a0"/>
    <w:link w:val="4"/>
    <w:rsid w:val="002558D3"/>
    <w:rPr>
      <w:rFonts w:ascii="NTTierce" w:hAnsi="NTTierce"/>
      <w:b/>
      <w:sz w:val="22"/>
    </w:rPr>
  </w:style>
  <w:style w:type="character" w:customStyle="1" w:styleId="50">
    <w:name w:val="Заголовок 5 Знак"/>
    <w:basedOn w:val="a0"/>
    <w:link w:val="5"/>
    <w:rsid w:val="002558D3"/>
    <w:rPr>
      <w:b/>
      <w:bCs/>
      <w:i/>
      <w:iCs/>
      <w:sz w:val="26"/>
      <w:szCs w:val="26"/>
    </w:rPr>
  </w:style>
  <w:style w:type="character" w:customStyle="1" w:styleId="60">
    <w:name w:val="Заголовок 6 Знак"/>
    <w:basedOn w:val="a0"/>
    <w:link w:val="6"/>
    <w:rsid w:val="002558D3"/>
    <w:rPr>
      <w:b/>
      <w:sz w:val="24"/>
    </w:rPr>
  </w:style>
  <w:style w:type="character" w:customStyle="1" w:styleId="70">
    <w:name w:val="Заголовок 7 Знак"/>
    <w:basedOn w:val="a0"/>
    <w:link w:val="7"/>
    <w:rsid w:val="002558D3"/>
    <w:rPr>
      <w:rFonts w:ascii="SchoolDL" w:hAnsi="SchoolDL"/>
      <w:b/>
      <w:sz w:val="22"/>
    </w:rPr>
  </w:style>
  <w:style w:type="character" w:customStyle="1" w:styleId="90">
    <w:name w:val="Заголовок 9 Знак"/>
    <w:basedOn w:val="a0"/>
    <w:link w:val="9"/>
    <w:rsid w:val="002558D3"/>
    <w:rPr>
      <w:b/>
      <w:lang w:val="en-US"/>
    </w:rPr>
  </w:style>
  <w:style w:type="paragraph" w:customStyle="1" w:styleId="ConsPlusNonformat">
    <w:name w:val="ConsPlusNonformat"/>
    <w:rsid w:val="002558D3"/>
    <w:pPr>
      <w:widowControl w:val="0"/>
      <w:autoSpaceDE w:val="0"/>
      <w:autoSpaceDN w:val="0"/>
      <w:adjustRightInd w:val="0"/>
    </w:pPr>
    <w:rPr>
      <w:rFonts w:ascii="Courier New" w:hAnsi="Courier New" w:cs="Courier New"/>
    </w:rPr>
  </w:style>
  <w:style w:type="paragraph" w:customStyle="1" w:styleId="1a">
    <w:name w:val="Стиль1"/>
    <w:basedOn w:val="a"/>
    <w:rsid w:val="002558D3"/>
    <w:pPr>
      <w:jc w:val="both"/>
    </w:pPr>
    <w:rPr>
      <w:rFonts w:ascii="Baltica" w:hAnsi="Baltica"/>
      <w:lang w:val="en-US"/>
    </w:rPr>
  </w:style>
  <w:style w:type="paragraph" w:customStyle="1" w:styleId="ConsPlusTitle">
    <w:name w:val="ConsPlusTitle"/>
    <w:rsid w:val="002558D3"/>
    <w:pPr>
      <w:widowControl w:val="0"/>
      <w:autoSpaceDE w:val="0"/>
      <w:autoSpaceDN w:val="0"/>
      <w:adjustRightInd w:val="0"/>
    </w:pPr>
    <w:rPr>
      <w:rFonts w:ascii="Arial" w:hAnsi="Arial" w:cs="Arial"/>
      <w:b/>
      <w:bCs/>
    </w:rPr>
  </w:style>
  <w:style w:type="character" w:styleId="af6">
    <w:name w:val="page number"/>
    <w:basedOn w:val="a0"/>
    <w:rsid w:val="002558D3"/>
  </w:style>
  <w:style w:type="paragraph" w:customStyle="1" w:styleId="ConsNormal">
    <w:name w:val="ConsNormal"/>
    <w:rsid w:val="002558D3"/>
    <w:pPr>
      <w:widowControl w:val="0"/>
      <w:ind w:right="19772" w:firstLine="720"/>
    </w:pPr>
    <w:rPr>
      <w:rFonts w:ascii="Arial" w:hAnsi="Arial"/>
      <w:snapToGrid w:val="0"/>
    </w:rPr>
  </w:style>
  <w:style w:type="paragraph" w:styleId="af7">
    <w:name w:val="Body Text Indent"/>
    <w:basedOn w:val="a"/>
    <w:link w:val="af8"/>
    <w:rsid w:val="002558D3"/>
    <w:pPr>
      <w:spacing w:after="120"/>
      <w:ind w:left="283"/>
    </w:pPr>
    <w:rPr>
      <w:sz w:val="24"/>
      <w:szCs w:val="24"/>
    </w:rPr>
  </w:style>
  <w:style w:type="character" w:customStyle="1" w:styleId="af8">
    <w:name w:val="Основной текст с отступом Знак"/>
    <w:basedOn w:val="a0"/>
    <w:link w:val="af7"/>
    <w:rsid w:val="002558D3"/>
    <w:rPr>
      <w:sz w:val="24"/>
      <w:szCs w:val="24"/>
    </w:rPr>
  </w:style>
  <w:style w:type="paragraph" w:styleId="2c">
    <w:name w:val="Body Text Indent 2"/>
    <w:basedOn w:val="a"/>
    <w:link w:val="2d"/>
    <w:rsid w:val="002558D3"/>
    <w:pPr>
      <w:spacing w:after="120" w:line="480" w:lineRule="auto"/>
      <w:ind w:left="283"/>
    </w:pPr>
    <w:rPr>
      <w:sz w:val="24"/>
      <w:szCs w:val="24"/>
    </w:rPr>
  </w:style>
  <w:style w:type="character" w:customStyle="1" w:styleId="2d">
    <w:name w:val="Основной текст с отступом 2 Знак"/>
    <w:basedOn w:val="a0"/>
    <w:link w:val="2c"/>
    <w:rsid w:val="002558D3"/>
    <w:rPr>
      <w:sz w:val="24"/>
      <w:szCs w:val="24"/>
    </w:rPr>
  </w:style>
  <w:style w:type="paragraph" w:styleId="2e">
    <w:name w:val="Body Text 2"/>
    <w:basedOn w:val="a"/>
    <w:link w:val="2f"/>
    <w:rsid w:val="002558D3"/>
    <w:pPr>
      <w:spacing w:after="120" w:line="480" w:lineRule="auto"/>
    </w:pPr>
    <w:rPr>
      <w:sz w:val="24"/>
      <w:szCs w:val="24"/>
    </w:rPr>
  </w:style>
  <w:style w:type="character" w:customStyle="1" w:styleId="2f">
    <w:name w:val="Основной текст 2 Знак"/>
    <w:basedOn w:val="a0"/>
    <w:link w:val="2e"/>
    <w:rsid w:val="002558D3"/>
    <w:rPr>
      <w:sz w:val="24"/>
      <w:szCs w:val="24"/>
    </w:rPr>
  </w:style>
  <w:style w:type="paragraph" w:styleId="af9">
    <w:name w:val="Plain Text"/>
    <w:basedOn w:val="a"/>
    <w:link w:val="afa"/>
    <w:rsid w:val="002558D3"/>
    <w:rPr>
      <w:rFonts w:ascii="Courier New" w:hAnsi="Courier New"/>
      <w:sz w:val="20"/>
    </w:rPr>
  </w:style>
  <w:style w:type="character" w:customStyle="1" w:styleId="afa">
    <w:name w:val="Текст Знак"/>
    <w:basedOn w:val="a0"/>
    <w:link w:val="af9"/>
    <w:rsid w:val="002558D3"/>
    <w:rPr>
      <w:rFonts w:ascii="Courier New" w:hAnsi="Courier New"/>
    </w:rPr>
  </w:style>
  <w:style w:type="paragraph" w:styleId="afb">
    <w:name w:val="Title"/>
    <w:basedOn w:val="a"/>
    <w:link w:val="afc"/>
    <w:qFormat/>
    <w:rsid w:val="002558D3"/>
    <w:pPr>
      <w:jc w:val="center"/>
    </w:pPr>
    <w:rPr>
      <w:rFonts w:ascii="NTTierce" w:hAnsi="NTTierce"/>
      <w:b/>
    </w:rPr>
  </w:style>
  <w:style w:type="character" w:customStyle="1" w:styleId="afc">
    <w:name w:val="Название Знак"/>
    <w:basedOn w:val="a0"/>
    <w:link w:val="afb"/>
    <w:rsid w:val="002558D3"/>
    <w:rPr>
      <w:rFonts w:ascii="NTTierce" w:hAnsi="NTTierce"/>
      <w:b/>
      <w:sz w:val="28"/>
    </w:rPr>
  </w:style>
  <w:style w:type="paragraph" w:styleId="37">
    <w:name w:val="Body Text 3"/>
    <w:basedOn w:val="a"/>
    <w:link w:val="38"/>
    <w:rsid w:val="002558D3"/>
    <w:pPr>
      <w:spacing w:after="120"/>
    </w:pPr>
    <w:rPr>
      <w:sz w:val="16"/>
      <w:szCs w:val="16"/>
    </w:rPr>
  </w:style>
  <w:style w:type="character" w:customStyle="1" w:styleId="38">
    <w:name w:val="Основной текст 3 Знак"/>
    <w:basedOn w:val="a0"/>
    <w:link w:val="37"/>
    <w:rsid w:val="002558D3"/>
    <w:rPr>
      <w:sz w:val="16"/>
      <w:szCs w:val="16"/>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2558D3"/>
    <w:pPr>
      <w:spacing w:before="100" w:beforeAutospacing="1" w:after="100" w:afterAutospacing="1"/>
    </w:pPr>
    <w:rPr>
      <w:rFonts w:ascii="Tahoma" w:hAnsi="Tahoma" w:cs="Tahoma"/>
      <w:sz w:val="20"/>
      <w:lang w:val="en-US" w:eastAsia="en-US"/>
    </w:rPr>
  </w:style>
  <w:style w:type="character" w:styleId="afd">
    <w:name w:val="Strong"/>
    <w:uiPriority w:val="22"/>
    <w:qFormat/>
    <w:rsid w:val="002558D3"/>
    <w:rPr>
      <w:b/>
      <w:bCs/>
    </w:rPr>
  </w:style>
  <w:style w:type="paragraph" w:styleId="afe">
    <w:name w:val="Block Text"/>
    <w:basedOn w:val="a"/>
    <w:rsid w:val="002558D3"/>
    <w:pPr>
      <w:ind w:left="6237" w:right="-1050"/>
    </w:pPr>
    <w:rPr>
      <w:sz w:val="24"/>
    </w:rPr>
  </w:style>
  <w:style w:type="paragraph" w:customStyle="1" w:styleId="ConsPlusCell">
    <w:name w:val="ConsPlusCell"/>
    <w:rsid w:val="002558D3"/>
    <w:pPr>
      <w:autoSpaceDE w:val="0"/>
      <w:autoSpaceDN w:val="0"/>
      <w:adjustRightInd w:val="0"/>
    </w:pPr>
    <w:rPr>
      <w:rFonts w:ascii="Arial" w:hAnsi="Arial" w:cs="Arial"/>
    </w:rPr>
  </w:style>
  <w:style w:type="paragraph" w:customStyle="1" w:styleId="ConsPlusDocList">
    <w:name w:val="ConsPlusDocList"/>
    <w:rsid w:val="002558D3"/>
    <w:pPr>
      <w:widowControl w:val="0"/>
      <w:autoSpaceDE w:val="0"/>
      <w:autoSpaceDN w:val="0"/>
      <w:adjustRightInd w:val="0"/>
    </w:pPr>
    <w:rPr>
      <w:rFonts w:ascii="Courier New" w:hAnsi="Courier New" w:cs="Courier New"/>
    </w:rPr>
  </w:style>
  <w:style w:type="character" w:customStyle="1" w:styleId="1b">
    <w:name w:val="Знак Знак Знак1"/>
    <w:rsid w:val="002558D3"/>
    <w:rPr>
      <w:sz w:val="28"/>
    </w:rPr>
  </w:style>
  <w:style w:type="character" w:customStyle="1" w:styleId="ConsPlusNormal0">
    <w:name w:val="ConsPlusNormal Знак"/>
    <w:link w:val="ConsPlusNormal"/>
    <w:locked/>
    <w:rsid w:val="002558D3"/>
    <w:rPr>
      <w:rFonts w:ascii="Arial" w:eastAsiaTheme="minorEastAsia" w:hAnsi="Arial" w:cs="Arial"/>
    </w:rPr>
  </w:style>
  <w:style w:type="character" w:styleId="aff">
    <w:name w:val="footnote reference"/>
    <w:uiPriority w:val="99"/>
    <w:rsid w:val="002558D3"/>
    <w:rPr>
      <w:vertAlign w:val="superscript"/>
    </w:rPr>
  </w:style>
  <w:style w:type="paragraph" w:customStyle="1" w:styleId="formattext">
    <w:name w:val="formattext"/>
    <w:basedOn w:val="a"/>
    <w:rsid w:val="002558D3"/>
    <w:pPr>
      <w:spacing w:line="285" w:lineRule="atLeast"/>
      <w:ind w:firstLine="450"/>
      <w:jc w:val="both"/>
    </w:pPr>
    <w:rPr>
      <w:sz w:val="24"/>
      <w:szCs w:val="24"/>
    </w:rPr>
  </w:style>
  <w:style w:type="paragraph" w:styleId="aff0">
    <w:name w:val="footnote text"/>
    <w:basedOn w:val="a"/>
    <w:link w:val="aff1"/>
    <w:uiPriority w:val="99"/>
    <w:rsid w:val="002558D3"/>
    <w:rPr>
      <w:sz w:val="20"/>
    </w:rPr>
  </w:style>
  <w:style w:type="character" w:customStyle="1" w:styleId="aff1">
    <w:name w:val="Текст сноски Знак"/>
    <w:basedOn w:val="a0"/>
    <w:link w:val="aff0"/>
    <w:uiPriority w:val="99"/>
    <w:rsid w:val="002558D3"/>
  </w:style>
  <w:style w:type="character" w:styleId="aff2">
    <w:name w:val="annotation reference"/>
    <w:rsid w:val="002558D3"/>
    <w:rPr>
      <w:sz w:val="16"/>
      <w:szCs w:val="16"/>
    </w:rPr>
  </w:style>
  <w:style w:type="paragraph" w:styleId="aff3">
    <w:name w:val="annotation text"/>
    <w:basedOn w:val="a"/>
    <w:link w:val="aff4"/>
    <w:rsid w:val="002558D3"/>
    <w:rPr>
      <w:sz w:val="20"/>
    </w:rPr>
  </w:style>
  <w:style w:type="character" w:customStyle="1" w:styleId="aff4">
    <w:name w:val="Текст примечания Знак"/>
    <w:basedOn w:val="a0"/>
    <w:link w:val="aff3"/>
    <w:rsid w:val="002558D3"/>
  </w:style>
  <w:style w:type="paragraph" w:styleId="aff5">
    <w:name w:val="Normal (Web)"/>
    <w:basedOn w:val="a"/>
    <w:uiPriority w:val="99"/>
    <w:rsid w:val="002558D3"/>
    <w:pPr>
      <w:spacing w:after="75"/>
    </w:pPr>
    <w:rPr>
      <w:sz w:val="24"/>
      <w:szCs w:val="24"/>
    </w:rPr>
  </w:style>
  <w:style w:type="character" w:customStyle="1" w:styleId="tel">
    <w:name w:val="tel"/>
    <w:rsid w:val="002558D3"/>
  </w:style>
  <w:style w:type="character" w:customStyle="1" w:styleId="adr">
    <w:name w:val="adr"/>
    <w:rsid w:val="002558D3"/>
  </w:style>
  <w:style w:type="character" w:customStyle="1" w:styleId="nobr">
    <w:name w:val="nobr"/>
    <w:rsid w:val="002558D3"/>
  </w:style>
  <w:style w:type="character" w:customStyle="1" w:styleId="a5">
    <w:name w:val="Абзац списка Знак"/>
    <w:link w:val="a4"/>
    <w:uiPriority w:val="34"/>
    <w:rsid w:val="00872A9A"/>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820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78.mvd.ru" TargetMode="External"/><Relationship Id="rId18" Type="http://schemas.openxmlformats.org/officeDocument/2006/relationships/hyperlink" Target="http://www.gov.spb.ru" TargetMode="External"/><Relationship Id="rId26" Type="http://schemas.openxmlformats.org/officeDocument/2006/relationships/hyperlink" Target="mailto:10@mail.ru" TargetMode="External"/><Relationship Id="rId39" Type="http://schemas.openxmlformats.org/officeDocument/2006/relationships/hyperlink" Target="mailto:mayz@pochtarf.ru" TargetMode="External"/><Relationship Id="rId21" Type="http://schemas.openxmlformats.org/officeDocument/2006/relationships/hyperlink" Target="consultantplus://offline/ref=91D4E400482E729E9512C27951EA04CB8396E3179DEA6AF88FA8868F0F46F0E368036792807210FC69s8G" TargetMode="External"/><Relationship Id="rId34" Type="http://schemas.openxmlformats.org/officeDocument/2006/relationships/hyperlink" Target="mailto:morskievorota@mail.ru" TargetMode="External"/><Relationship Id="rId42" Type="http://schemas.openxmlformats.org/officeDocument/2006/relationships/hyperlink" Target="mailto:urizk@mail.ru" TargetMode="External"/><Relationship Id="rId47" Type="http://schemas.openxmlformats.org/officeDocument/2006/relationships/hyperlink" Target="mailto:info@mo47.spb.ru" TargetMode="External"/><Relationship Id="rId50" Type="http://schemas.openxmlformats.org/officeDocument/2006/relationships/hyperlink" Target="mailto:ms@mo-okkervil.ru" TargetMode="External"/><Relationship Id="rId55" Type="http://schemas.openxmlformats.org/officeDocument/2006/relationships/hyperlink" Target="mailto:momo60@list.ru" TargetMode="External"/><Relationship Id="rId63" Type="http://schemas.openxmlformats.org/officeDocument/2006/relationships/header" Target="header2.xml"/><Relationship Id="rId68" Type="http://schemas.openxmlformats.org/officeDocument/2006/relationships/hyperlink" Target="mailto:guja@tuadm.gov.spb.ru" TargetMode="External"/><Relationship Id="rId76" Type="http://schemas.openxmlformats.org/officeDocument/2006/relationships/hyperlink" Target="mailto:gucb_kron@mail.ru" TargetMode="External"/><Relationship Id="rId84" Type="http://schemas.openxmlformats.org/officeDocument/2006/relationships/hyperlink" Target="mailto:tucentr@gov.spb.ru" TargetMode="External"/><Relationship Id="rId89"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mailto:tukalin@gov.spb.ru" TargetMode="External"/><Relationship Id="rId92"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consultantplus://offline/ref=9D61F2EE60204DF44E08D72EAA83A6923216D57B5769AC6DB3599AC71004E0B505F3E44AhC37N" TargetMode="External"/><Relationship Id="rId29" Type="http://schemas.openxmlformats.org/officeDocument/2006/relationships/hyperlink" Target="mailto:momoa@list.ru" TargetMode="External"/><Relationship Id="rId11" Type="http://schemas.openxmlformats.org/officeDocument/2006/relationships/hyperlink" Target="http://www.k-obr.spb.ru" TargetMode="External"/><Relationship Id="rId24" Type="http://schemas.openxmlformats.org/officeDocument/2006/relationships/hyperlink" Target="mailto:mcmo7@yandex.ru" TargetMode="External"/><Relationship Id="rId32" Type="http://schemas.openxmlformats.org/officeDocument/2006/relationships/hyperlink" Target="mailto:mo-26@yandex.ru" TargetMode="External"/><Relationship Id="rId37" Type="http://schemas.openxmlformats.org/officeDocument/2006/relationships/hyperlink" Target="mailto:mo.malayaoxta@mail.ru" TargetMode="External"/><Relationship Id="rId40" Type="http://schemas.openxmlformats.org/officeDocument/2006/relationships/hyperlink" Target="mailto:ms38.spb@mail.ru" TargetMode="External"/><Relationship Id="rId45" Type="http://schemas.openxmlformats.org/officeDocument/2006/relationships/hyperlink" Target="mailto:ma@mo-smol.ru" TargetMode="External"/><Relationship Id="rId53" Type="http://schemas.openxmlformats.org/officeDocument/2006/relationships/hyperlink" Target="mailto:4511497@mail.ru" TargetMode="External"/><Relationship Id="rId58" Type="http://schemas.openxmlformats.org/officeDocument/2006/relationships/hyperlink" Target="mailto:mo69@mail.ru" TargetMode="External"/><Relationship Id="rId66" Type="http://schemas.openxmlformats.org/officeDocument/2006/relationships/hyperlink" Target="mailto:ma@ligovka-yamskaya.ru" TargetMode="External"/><Relationship Id="rId74" Type="http://schemas.openxmlformats.org/officeDocument/2006/relationships/hyperlink" Target="mailto:inforja@tukrgv.gov.spb.ru" TargetMode="External"/><Relationship Id="rId79" Type="http://schemas.openxmlformats.org/officeDocument/2006/relationships/hyperlink" Target="mailto:guja_nev@mai1.ru" TargetMode="External"/><Relationship Id="rId87" Type="http://schemas.openxmlformats.org/officeDocument/2006/relationships/header" Target="header5.xml"/><Relationship Id="rId5" Type="http://schemas.openxmlformats.org/officeDocument/2006/relationships/webSettings" Target="webSettings.xml"/><Relationship Id="rId61" Type="http://schemas.openxmlformats.org/officeDocument/2006/relationships/hyperlink" Target="mailto:info@mo-georgievskiy.ru" TargetMode="External"/><Relationship Id="rId82" Type="http://schemas.openxmlformats.org/officeDocument/2006/relationships/hyperlink" Target="mailto:tupush@gov.spb.ru" TargetMode="External"/><Relationship Id="rId90" Type="http://schemas.openxmlformats.org/officeDocument/2006/relationships/hyperlink" Target="mailto:info@smolninskoe.spb.ru" TargetMode="External"/><Relationship Id="rId95" Type="http://schemas.microsoft.com/office/2007/relationships/stylesWithEffects" Target="stylesWithEffects.xml"/><Relationship Id="rId19" Type="http://schemas.openxmlformats.org/officeDocument/2006/relationships/hyperlink" Target="consultantplus://offline/ref=E6E860F54AB3CEE5D9A5DE61E6E6DA0145DF76E2889842AFD48E6067962E7ECEA98F93CEBCE311D8CCIDG" TargetMode="External"/><Relationship Id="rId14" Type="http://schemas.openxmlformats.org/officeDocument/2006/relationships/hyperlink" Target="consultantplus://offline/ref=70E562753857AEABDA3C5DA6B2B995A785CFE4EF30EF576613629FC476EE718ECAEC65D80D32A201aAiCJ" TargetMode="External"/><Relationship Id="rId22" Type="http://schemas.openxmlformats.org/officeDocument/2006/relationships/hyperlink" Target="mailto:ksp@gov.spb.ru" TargetMode="External"/><Relationship Id="rId27" Type="http://schemas.openxmlformats.org/officeDocument/2006/relationships/hyperlink" Target="mailto:moparnas@mail.ru" TargetMode="External"/><Relationship Id="rId30" Type="http://schemas.openxmlformats.org/officeDocument/2006/relationships/hyperlink" Target="mailto:mo20fo@yandex.ru" TargetMode="External"/><Relationship Id="rId35" Type="http://schemas.openxmlformats.org/officeDocument/2006/relationships/hyperlink" Target="mailto:mo@mail.ru" TargetMode="External"/><Relationship Id="rId43" Type="http://schemas.openxmlformats.org/officeDocument/2006/relationships/hyperlink" Target="mailto:ma@mogorelovo.ru" TargetMode="External"/><Relationship Id="rId48" Type="http://schemas.openxmlformats.org/officeDocument/2006/relationships/hyperlink" Target="mailto:mo048@yandex.ru" TargetMode="External"/><Relationship Id="rId56" Type="http://schemas.openxmlformats.org/officeDocument/2006/relationships/hyperlink" Target="mailto:mo-62@yandex.ru" TargetMode="External"/><Relationship Id="rId64" Type="http://schemas.openxmlformats.org/officeDocument/2006/relationships/hyperlink" Target="mailto:mo75@list.ru" TargetMode="External"/><Relationship Id="rId69" Type="http://schemas.openxmlformats.org/officeDocument/2006/relationships/hyperlink" Target="mailto:orga@mail.ru" TargetMode="External"/><Relationship Id="rId77" Type="http://schemas.openxmlformats.org/officeDocument/2006/relationships/hyperlink" Target="mailto:kurortnoerga@mail.ru" TargetMode="External"/><Relationship Id="rId8" Type="http://schemas.openxmlformats.org/officeDocument/2006/relationships/image" Target="media/image1.jpeg"/><Relationship Id="rId51" Type="http://schemas.openxmlformats.org/officeDocument/2006/relationships/hyperlink" Target="mailto:spb@mail.ru" TargetMode="External"/><Relationship Id="rId72" Type="http://schemas.openxmlformats.org/officeDocument/2006/relationships/hyperlink" Target="mailto:tukir@gov.spb.ru" TargetMode="External"/><Relationship Id="rId80" Type="http://schemas.openxmlformats.org/officeDocument/2006/relationships/hyperlink" Target="mailto:tupetr@gov.spb.ru" TargetMode="External"/><Relationship Id="rId85" Type="http://schemas.openxmlformats.org/officeDocument/2006/relationships/header" Target="header3.xm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kobr@gov.spb.ru" TargetMode="External"/><Relationship Id="rId17" Type="http://schemas.openxmlformats.org/officeDocument/2006/relationships/hyperlink" Target="http://www.gu.spb.ru" TargetMode="External"/><Relationship Id="rId25" Type="http://schemas.openxmlformats.org/officeDocument/2006/relationships/hyperlink" Target="mailto:mcmo8@mail.ru" TargetMode="External"/><Relationship Id="rId33" Type="http://schemas.openxmlformats.org/officeDocument/2006/relationships/hyperlink" Target="mailto:narvokrug@yandex.ru" TargetMode="External"/><Relationship Id="rId38" Type="http://schemas.openxmlformats.org/officeDocument/2006/relationships/hyperlink" Target="mailto:morjevka@mail.ru" TargetMode="External"/><Relationship Id="rId46" Type="http://schemas.openxmlformats.org/officeDocument/2006/relationships/hyperlink" Target="mailto:mo46@mail.ru" TargetMode="External"/><Relationship Id="rId59" Type="http://schemas.openxmlformats.org/officeDocument/2006/relationships/hyperlink" Target="mailto:msmoln@mail.ru" TargetMode="External"/><Relationship Id="rId67" Type="http://schemas.openxmlformats.org/officeDocument/2006/relationships/hyperlink" Target="mailto:maligovka-yamskaya@pochtarf.ru" TargetMode="External"/><Relationship Id="rId20" Type="http://schemas.openxmlformats.org/officeDocument/2006/relationships/hyperlink" Target="consultantplus://offline/ref=E6E860F54AB3CEE5D9A5DE61E6E6DA0145D876E6819542AFD48E6067962E7ECEA98F93CEBCE311D9CCIEG" TargetMode="External"/><Relationship Id="rId41" Type="http://schemas.openxmlformats.org/officeDocument/2006/relationships/hyperlink" Target="mailto:ms39@mail.ru" TargetMode="External"/><Relationship Id="rId54" Type="http://schemas.openxmlformats.org/officeDocument/2006/relationships/hyperlink" Target="mailto:mo58@bk.ru" TargetMode="External"/><Relationship Id="rId62" Type="http://schemas.openxmlformats.org/officeDocument/2006/relationships/header" Target="header1.xml"/><Relationship Id="rId70" Type="http://schemas.openxmlformats.org/officeDocument/2006/relationships/hyperlink" Target="mailto:feo@vybrga.spb.ru" TargetMode="External"/><Relationship Id="rId75" Type="http://schemas.openxmlformats.org/officeDocument/2006/relationships/hyperlink" Target="mailto:guzhakra@yandex.ru" TargetMode="External"/><Relationship Id="rId83" Type="http://schemas.openxmlformats.org/officeDocument/2006/relationships/hyperlink" Target="mailto:guzafrun@spb.lanck.net" TargetMode="External"/><Relationship Id="rId88" Type="http://schemas.openxmlformats.org/officeDocument/2006/relationships/footer" Target="footer1.xml"/><Relationship Id="rId9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10.1.0.4:8000/law?d&amp;nd=9015517&amp;prevDoc=921041671&amp;mark=29HQ7GN1C9HU7D2GCFDLP2A0FVDK000000D2EBS19G00002O6000002E" TargetMode="External"/><Relationship Id="rId23" Type="http://schemas.openxmlformats.org/officeDocument/2006/relationships/hyperlink" Target="mailto:mail@ekateringofskiy.ru" TargetMode="External"/><Relationship Id="rId28" Type="http://schemas.openxmlformats.org/officeDocument/2006/relationships/hyperlink" Target="mailto:mo@ozerkispb.ru" TargetMode="External"/><Relationship Id="rId36" Type="http://schemas.openxmlformats.org/officeDocument/2006/relationships/hyperlink" Target="mailto:ma_vmo_met@mail.ru" TargetMode="External"/><Relationship Id="rId49" Type="http://schemas.openxmlformats.org/officeDocument/2006/relationships/hyperlink" Target="mailto:mo54@list.ru" TargetMode="External"/><Relationship Id="rId57" Type="http://schemas.openxmlformats.org/officeDocument/2006/relationships/hyperlink" Target="mailto:mo68@list.ru" TargetMode="External"/><Relationship Id="rId10" Type="http://schemas.openxmlformats.org/officeDocument/2006/relationships/hyperlink" Target="mailto:ksp@gov.spb.ru" TargetMode="External"/><Relationship Id="rId31" Type="http://schemas.openxmlformats.org/officeDocument/2006/relationships/hyperlink" Target="mailto:25@yandex.ru" TargetMode="External"/><Relationship Id="rId44" Type="http://schemas.openxmlformats.org/officeDocument/2006/relationships/hyperlink" Target="mailto:mozelenogorsk@mail.ru" TargetMode="External"/><Relationship Id="rId52" Type="http://schemas.openxmlformats.org/officeDocument/2006/relationships/hyperlink" Target="mailto:possovet@list.ru" TargetMode="External"/><Relationship Id="rId60" Type="http://schemas.openxmlformats.org/officeDocument/2006/relationships/hyperlink" Target="mailto:spbmo72@mail.ru" TargetMode="External"/><Relationship Id="rId65" Type="http://schemas.openxmlformats.org/officeDocument/2006/relationships/hyperlink" Target="mailto:msmo78@mail.ru" TargetMode="External"/><Relationship Id="rId73" Type="http://schemas.openxmlformats.org/officeDocument/2006/relationships/hyperlink" Target="mailto:guzakcenter@yandex.ru" TargetMode="External"/><Relationship Id="rId78" Type="http://schemas.openxmlformats.org/officeDocument/2006/relationships/hyperlink" Target="mailto:tumos@gov.spb.ru" TargetMode="External"/><Relationship Id="rId81" Type="http://schemas.openxmlformats.org/officeDocument/2006/relationships/hyperlink" Target="mailto:tuptrdv@gov.spb.ru" TargetMode="External"/><Relationship Id="rId86" Type="http://schemas.openxmlformats.org/officeDocument/2006/relationships/header" Target="header4.xm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ttp:www.gov.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EAF62-3C64-4C75-9232-108350A57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44</Pages>
  <Words>19471</Words>
  <Characters>110989</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Викторовна</dc:creator>
  <cp:lastModifiedBy>RePack by SPecialiST</cp:lastModifiedBy>
  <cp:revision>106</cp:revision>
  <cp:lastPrinted>2017-12-05T09:44:00Z</cp:lastPrinted>
  <dcterms:created xsi:type="dcterms:W3CDTF">2017-11-25T10:36:00Z</dcterms:created>
  <dcterms:modified xsi:type="dcterms:W3CDTF">2018-05-21T07:30:00Z</dcterms:modified>
</cp:coreProperties>
</file>