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header16.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456" w:rsidRPr="00D153AA" w:rsidRDefault="00267456" w:rsidP="00482122">
      <w:pPr>
        <w:rPr>
          <w:b/>
          <w:sz w:val="32"/>
          <w:szCs w:val="32"/>
        </w:rPr>
      </w:pPr>
      <w:r w:rsidRPr="00D153AA">
        <w:rPr>
          <w:b/>
          <w:noProof/>
          <w:sz w:val="32"/>
          <w:szCs w:val="32"/>
        </w:rPr>
        <w:drawing>
          <wp:anchor distT="0" distB="0" distL="114300" distR="114300" simplePos="0" relativeHeight="251658240" behindDoc="0" locked="0" layoutInCell="1" allowOverlap="1">
            <wp:simplePos x="0" y="0"/>
            <wp:positionH relativeFrom="column">
              <wp:posOffset>2820035</wp:posOffset>
            </wp:positionH>
            <wp:positionV relativeFrom="paragraph">
              <wp:align>top</wp:align>
            </wp:positionV>
            <wp:extent cx="857250" cy="942975"/>
            <wp:effectExtent l="19050" t="0" r="0" b="0"/>
            <wp:wrapSquare wrapText="bothSides"/>
            <wp:docPr id="2" name="Рисунок 1" descr="C:\Users\NikolaevaA\AppData\Local\Temp\bat\смоль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ikolaevaA\AppData\Local\Temp\bat\смольный3.jpg"/>
                    <pic:cNvPicPr>
                      <a:picLocks noChangeAspect="1" noChangeArrowheads="1"/>
                    </pic:cNvPicPr>
                  </pic:nvPicPr>
                  <pic:blipFill>
                    <a:blip r:embed="rId8"/>
                    <a:srcRect/>
                    <a:stretch>
                      <a:fillRect/>
                    </a:stretch>
                  </pic:blipFill>
                  <pic:spPr bwMode="auto">
                    <a:xfrm>
                      <a:off x="0" y="0"/>
                      <a:ext cx="857250" cy="942975"/>
                    </a:xfrm>
                    <a:prstGeom prst="rect">
                      <a:avLst/>
                    </a:prstGeom>
                    <a:noFill/>
                    <a:ln w="9525">
                      <a:noFill/>
                      <a:miter lim="800000"/>
                      <a:headEnd/>
                      <a:tailEnd/>
                    </a:ln>
                  </pic:spPr>
                </pic:pic>
              </a:graphicData>
            </a:graphic>
          </wp:anchor>
        </w:drawing>
      </w:r>
      <w:r w:rsidR="00482122" w:rsidRPr="00D153AA">
        <w:rPr>
          <w:b/>
          <w:sz w:val="32"/>
          <w:szCs w:val="32"/>
        </w:rPr>
        <w:br w:type="textWrapping" w:clear="all"/>
      </w:r>
    </w:p>
    <w:p w:rsidR="00006805" w:rsidRDefault="00006805" w:rsidP="007874E3">
      <w:pPr>
        <w:jc w:val="center"/>
        <w:rPr>
          <w:b/>
          <w:sz w:val="32"/>
          <w:szCs w:val="32"/>
        </w:rPr>
      </w:pPr>
    </w:p>
    <w:p w:rsidR="00006805" w:rsidRDefault="00006805" w:rsidP="00006805">
      <w:pPr>
        <w:jc w:val="right"/>
        <w:rPr>
          <w:b/>
          <w:sz w:val="24"/>
          <w:szCs w:val="24"/>
        </w:rPr>
      </w:pPr>
      <w:r>
        <w:rPr>
          <w:b/>
          <w:sz w:val="24"/>
          <w:szCs w:val="24"/>
        </w:rPr>
        <w:t>ПРОЕКТ</w:t>
      </w:r>
    </w:p>
    <w:p w:rsidR="00006805" w:rsidRDefault="00006805" w:rsidP="00006805">
      <w:pPr>
        <w:jc w:val="right"/>
        <w:rPr>
          <w:sz w:val="24"/>
          <w:szCs w:val="24"/>
        </w:rPr>
      </w:pPr>
      <w:r>
        <w:rPr>
          <w:sz w:val="24"/>
          <w:szCs w:val="24"/>
        </w:rPr>
        <w:t xml:space="preserve">Срок проведения независимой </w:t>
      </w:r>
    </w:p>
    <w:p w:rsidR="00006805" w:rsidRDefault="00006805" w:rsidP="00006805">
      <w:pPr>
        <w:jc w:val="right"/>
        <w:rPr>
          <w:sz w:val="24"/>
          <w:szCs w:val="24"/>
        </w:rPr>
      </w:pPr>
      <w:r>
        <w:rPr>
          <w:sz w:val="24"/>
          <w:szCs w:val="24"/>
        </w:rPr>
        <w:t>антикоррупционной экспертизы</w:t>
      </w:r>
    </w:p>
    <w:p w:rsidR="00006805" w:rsidRDefault="00006805" w:rsidP="00006805">
      <w:pPr>
        <w:jc w:val="right"/>
        <w:rPr>
          <w:sz w:val="24"/>
          <w:szCs w:val="24"/>
        </w:rPr>
      </w:pPr>
      <w:r>
        <w:rPr>
          <w:sz w:val="24"/>
          <w:szCs w:val="24"/>
        </w:rPr>
        <w:t>в период с 10.07. по 22.07.</w:t>
      </w:r>
    </w:p>
    <w:p w:rsidR="00006805" w:rsidRDefault="00006805" w:rsidP="007874E3">
      <w:pPr>
        <w:jc w:val="center"/>
        <w:rPr>
          <w:b/>
          <w:sz w:val="32"/>
          <w:szCs w:val="32"/>
        </w:rPr>
      </w:pPr>
    </w:p>
    <w:p w:rsidR="00880590" w:rsidRPr="00D153AA" w:rsidRDefault="002B3857" w:rsidP="007874E3">
      <w:pPr>
        <w:jc w:val="center"/>
        <w:rPr>
          <w:b/>
          <w:sz w:val="32"/>
          <w:szCs w:val="32"/>
        </w:rPr>
      </w:pPr>
      <w:r w:rsidRPr="00D153AA">
        <w:rPr>
          <w:b/>
          <w:sz w:val="32"/>
          <w:szCs w:val="32"/>
        </w:rPr>
        <w:t>АДМИНИСТРАЦИЯ</w:t>
      </w:r>
    </w:p>
    <w:p w:rsidR="002B3857" w:rsidRPr="00D153AA" w:rsidRDefault="002B3857" w:rsidP="007874E3">
      <w:pPr>
        <w:tabs>
          <w:tab w:val="left" w:pos="2200"/>
        </w:tabs>
        <w:jc w:val="center"/>
        <w:rPr>
          <w:b/>
          <w:sz w:val="32"/>
          <w:szCs w:val="32"/>
        </w:rPr>
      </w:pPr>
      <w:r w:rsidRPr="00D153AA">
        <w:rPr>
          <w:b/>
          <w:sz w:val="32"/>
          <w:szCs w:val="32"/>
        </w:rPr>
        <w:t>МУНИЦИПАЛЬНОГО ОБРАЗОВАНИЯ</w:t>
      </w:r>
    </w:p>
    <w:p w:rsidR="002B3857" w:rsidRPr="00D153AA" w:rsidRDefault="002B3857" w:rsidP="007874E3">
      <w:pPr>
        <w:pStyle w:val="1"/>
        <w:rPr>
          <w:sz w:val="32"/>
          <w:szCs w:val="32"/>
        </w:rPr>
      </w:pPr>
      <w:r w:rsidRPr="00D153AA">
        <w:rPr>
          <w:sz w:val="32"/>
          <w:szCs w:val="32"/>
        </w:rPr>
        <w:t>СМОЛЬНИНСКОЕ</w:t>
      </w:r>
    </w:p>
    <w:p w:rsidR="006A5B91" w:rsidRPr="00D153AA" w:rsidRDefault="006A5B91" w:rsidP="007874E3">
      <w:pPr>
        <w:pStyle w:val="1"/>
        <w:tabs>
          <w:tab w:val="left" w:pos="3540"/>
        </w:tabs>
        <w:rPr>
          <w:sz w:val="32"/>
          <w:szCs w:val="32"/>
        </w:rPr>
      </w:pPr>
    </w:p>
    <w:p w:rsidR="00880590" w:rsidRPr="00D153AA" w:rsidRDefault="00880590" w:rsidP="007874E3">
      <w:pPr>
        <w:pStyle w:val="1"/>
        <w:tabs>
          <w:tab w:val="left" w:pos="567"/>
          <w:tab w:val="left" w:pos="3540"/>
        </w:tabs>
        <w:rPr>
          <w:sz w:val="32"/>
          <w:szCs w:val="32"/>
        </w:rPr>
      </w:pPr>
      <w:r w:rsidRPr="00D153AA">
        <w:rPr>
          <w:sz w:val="32"/>
          <w:szCs w:val="32"/>
        </w:rPr>
        <w:t>ПОСТАНОВЛЕНИЕ</w:t>
      </w:r>
    </w:p>
    <w:p w:rsidR="00880590" w:rsidRPr="00D153AA" w:rsidRDefault="00880590">
      <w:pPr>
        <w:rPr>
          <w:sz w:val="20"/>
        </w:rPr>
      </w:pPr>
    </w:p>
    <w:p w:rsidR="006A5B91" w:rsidRPr="00D153AA" w:rsidRDefault="006A5B91">
      <w:pPr>
        <w:rPr>
          <w:sz w:val="20"/>
        </w:rPr>
      </w:pPr>
    </w:p>
    <w:p w:rsidR="009B68DE" w:rsidRPr="00D153AA" w:rsidRDefault="004B7A95" w:rsidP="00812C5D">
      <w:pPr>
        <w:tabs>
          <w:tab w:val="left" w:pos="567"/>
        </w:tabs>
        <w:jc w:val="both"/>
        <w:rPr>
          <w:sz w:val="20"/>
        </w:rPr>
      </w:pPr>
      <w:r w:rsidRPr="00D153AA">
        <w:rPr>
          <w:szCs w:val="28"/>
          <w:u w:val="single"/>
        </w:rPr>
        <w:t>.07</w:t>
      </w:r>
      <w:r w:rsidR="009B68DE" w:rsidRPr="00D153AA">
        <w:rPr>
          <w:szCs w:val="28"/>
          <w:u w:val="single"/>
        </w:rPr>
        <w:t>.201</w:t>
      </w:r>
      <w:r w:rsidRPr="00D153AA">
        <w:rPr>
          <w:szCs w:val="28"/>
          <w:u w:val="single"/>
        </w:rPr>
        <w:t>7</w:t>
      </w:r>
      <w:r w:rsidR="009B68DE" w:rsidRPr="00D153AA">
        <w:rPr>
          <w:szCs w:val="28"/>
        </w:rPr>
        <w:t xml:space="preserve">  </w:t>
      </w:r>
      <w:r w:rsidR="00812C5D" w:rsidRPr="00D153AA">
        <w:rPr>
          <w:szCs w:val="28"/>
        </w:rPr>
        <w:t xml:space="preserve">                                                                                                   </w:t>
      </w:r>
      <w:r w:rsidR="009B68DE" w:rsidRPr="00D153AA">
        <w:rPr>
          <w:szCs w:val="28"/>
        </w:rPr>
        <w:t xml:space="preserve">№ </w:t>
      </w:r>
    </w:p>
    <w:p w:rsidR="009B68DE" w:rsidRPr="00D153AA" w:rsidRDefault="009B68DE" w:rsidP="009B68DE">
      <w:pPr>
        <w:rPr>
          <w:sz w:val="20"/>
        </w:rPr>
      </w:pPr>
    </w:p>
    <w:p w:rsidR="009B68DE" w:rsidRPr="00D153AA" w:rsidRDefault="009B68DE" w:rsidP="009B68DE">
      <w:pPr>
        <w:jc w:val="center"/>
        <w:rPr>
          <w:sz w:val="32"/>
          <w:szCs w:val="32"/>
        </w:rPr>
      </w:pPr>
      <w:r w:rsidRPr="00D153AA">
        <w:rPr>
          <w:sz w:val="32"/>
          <w:szCs w:val="32"/>
        </w:rPr>
        <w:t>Санкт-Петербург</w:t>
      </w:r>
    </w:p>
    <w:p w:rsidR="00D71F3F" w:rsidRPr="00D153AA" w:rsidRDefault="00D71F3F" w:rsidP="00333B22">
      <w:pPr>
        <w:pStyle w:val="ConsPlusNormal"/>
        <w:jc w:val="center"/>
        <w:rPr>
          <w:rFonts w:ascii="Times New Roman" w:hAnsi="Times New Roman" w:cs="Times New Roman"/>
        </w:rPr>
      </w:pPr>
    </w:p>
    <w:p w:rsidR="009B68DE" w:rsidRPr="00D153AA" w:rsidRDefault="009B68DE" w:rsidP="009B68DE">
      <w:pPr>
        <w:rPr>
          <w:sz w:val="20"/>
        </w:rPr>
      </w:pPr>
    </w:p>
    <w:p w:rsidR="00267456" w:rsidRPr="00D153AA" w:rsidRDefault="00267456" w:rsidP="00267456">
      <w:pPr>
        <w:tabs>
          <w:tab w:val="left" w:pos="900"/>
        </w:tabs>
        <w:rPr>
          <w:sz w:val="22"/>
          <w:szCs w:val="22"/>
        </w:rPr>
      </w:pPr>
      <w:r w:rsidRPr="00D153AA">
        <w:rPr>
          <w:sz w:val="22"/>
          <w:szCs w:val="22"/>
        </w:rPr>
        <w:t>О внесении изменений в</w:t>
      </w:r>
    </w:p>
    <w:p w:rsidR="00267456" w:rsidRPr="00D153AA" w:rsidRDefault="00267456" w:rsidP="00267456">
      <w:pPr>
        <w:tabs>
          <w:tab w:val="left" w:pos="900"/>
        </w:tabs>
        <w:rPr>
          <w:sz w:val="22"/>
          <w:szCs w:val="22"/>
        </w:rPr>
      </w:pPr>
      <w:r w:rsidRPr="00D153AA">
        <w:rPr>
          <w:sz w:val="22"/>
          <w:szCs w:val="22"/>
        </w:rPr>
        <w:t xml:space="preserve">Постановление Администрации МО Смольнинское </w:t>
      </w:r>
    </w:p>
    <w:p w:rsidR="009B68DE" w:rsidRPr="00D153AA" w:rsidRDefault="00267456" w:rsidP="00267456">
      <w:pPr>
        <w:tabs>
          <w:tab w:val="left" w:pos="900"/>
        </w:tabs>
        <w:rPr>
          <w:sz w:val="22"/>
          <w:szCs w:val="22"/>
        </w:rPr>
      </w:pPr>
      <w:r w:rsidRPr="00D153AA">
        <w:rPr>
          <w:sz w:val="22"/>
          <w:szCs w:val="22"/>
        </w:rPr>
        <w:t>от 24.12.2012 № 344 «</w:t>
      </w:r>
      <w:r w:rsidR="009B68DE" w:rsidRPr="00D153AA">
        <w:rPr>
          <w:sz w:val="22"/>
          <w:szCs w:val="22"/>
        </w:rPr>
        <w:t>Об утверждении</w:t>
      </w:r>
    </w:p>
    <w:p w:rsidR="009B68DE" w:rsidRPr="00D153AA" w:rsidRDefault="009B68DE" w:rsidP="00267456">
      <w:pPr>
        <w:tabs>
          <w:tab w:val="left" w:pos="900"/>
        </w:tabs>
        <w:rPr>
          <w:sz w:val="22"/>
          <w:szCs w:val="22"/>
        </w:rPr>
      </w:pPr>
      <w:r w:rsidRPr="00D153AA">
        <w:rPr>
          <w:sz w:val="22"/>
          <w:szCs w:val="22"/>
        </w:rPr>
        <w:t>административных регламентов</w:t>
      </w:r>
    </w:p>
    <w:p w:rsidR="009B68DE" w:rsidRPr="00D153AA" w:rsidRDefault="009B68DE" w:rsidP="00267456">
      <w:pPr>
        <w:tabs>
          <w:tab w:val="left" w:pos="900"/>
        </w:tabs>
        <w:rPr>
          <w:sz w:val="22"/>
          <w:szCs w:val="22"/>
        </w:rPr>
      </w:pPr>
      <w:r w:rsidRPr="00D153AA">
        <w:rPr>
          <w:sz w:val="22"/>
          <w:szCs w:val="22"/>
        </w:rPr>
        <w:t>по предоставлению государственных услуг</w:t>
      </w:r>
      <w:r w:rsidR="00267456" w:rsidRPr="00D153AA">
        <w:rPr>
          <w:sz w:val="22"/>
          <w:szCs w:val="22"/>
        </w:rPr>
        <w:t>»</w:t>
      </w:r>
    </w:p>
    <w:p w:rsidR="009B68DE" w:rsidRPr="00D153AA" w:rsidRDefault="009B68DE" w:rsidP="009B68DE">
      <w:pPr>
        <w:tabs>
          <w:tab w:val="left" w:pos="900"/>
        </w:tabs>
        <w:spacing w:line="360" w:lineRule="auto"/>
        <w:jc w:val="both"/>
        <w:outlineLvl w:val="1"/>
        <w:rPr>
          <w:sz w:val="26"/>
          <w:szCs w:val="26"/>
        </w:rPr>
      </w:pPr>
    </w:p>
    <w:p w:rsidR="00267456" w:rsidRPr="00D153AA" w:rsidRDefault="00812C5D" w:rsidP="001D3FBD">
      <w:pPr>
        <w:tabs>
          <w:tab w:val="left" w:pos="0"/>
        </w:tabs>
        <w:jc w:val="both"/>
        <w:outlineLvl w:val="1"/>
        <w:rPr>
          <w:sz w:val="24"/>
          <w:szCs w:val="24"/>
        </w:rPr>
      </w:pPr>
      <w:r w:rsidRPr="00D153AA">
        <w:rPr>
          <w:sz w:val="24"/>
          <w:szCs w:val="24"/>
        </w:rPr>
        <w:t xml:space="preserve">       </w:t>
      </w:r>
      <w:r w:rsidR="00267456" w:rsidRPr="00D153AA">
        <w:rPr>
          <w:sz w:val="24"/>
          <w:szCs w:val="24"/>
        </w:rPr>
        <w:t>В соответствии с постановлением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 пунктом 2.3 протокола заседания Комиссии по проведению административной реформы в Санкт-Петербурге от 17.05.2017 № 91, Распоряжением Комитета по социальной политики Санкт-Петербурга от 29.06.2017 № 389-р «Об утверждении Методических рекомендаций по предоставлению органами опеки и попечительства</w:t>
      </w:r>
      <w:r w:rsidRPr="00D153AA">
        <w:rPr>
          <w:sz w:val="24"/>
          <w:szCs w:val="24"/>
        </w:rPr>
        <w:t xml:space="preserve"> </w:t>
      </w:r>
      <w:r w:rsidR="00267456" w:rsidRPr="00D153AA">
        <w:rPr>
          <w:sz w:val="24"/>
          <w:szCs w:val="24"/>
        </w:rPr>
        <w:t>внутригородских муниципальных</w:t>
      </w:r>
      <w:r w:rsidR="00267456" w:rsidRPr="00D153AA">
        <w:rPr>
          <w:sz w:val="24"/>
          <w:szCs w:val="24"/>
        </w:rPr>
        <w:tab/>
        <w:t xml:space="preserve">образований </w:t>
      </w:r>
      <w:r w:rsidR="001D3FBD" w:rsidRPr="00D153AA">
        <w:rPr>
          <w:sz w:val="24"/>
          <w:szCs w:val="24"/>
        </w:rPr>
        <w:t xml:space="preserve">Санкт-Петербурга, </w:t>
      </w:r>
      <w:r w:rsidR="00267456" w:rsidRPr="00D153AA">
        <w:rPr>
          <w:sz w:val="24"/>
          <w:szCs w:val="24"/>
        </w:rPr>
        <w:t>осуществляющих отдельные государствен</w:t>
      </w:r>
      <w:r w:rsidR="001D3FBD" w:rsidRPr="00D153AA">
        <w:rPr>
          <w:sz w:val="24"/>
          <w:szCs w:val="24"/>
        </w:rPr>
        <w:t xml:space="preserve">ные полномочия Санкт-Петербурга </w:t>
      </w:r>
      <w:r w:rsidR="00267456" w:rsidRPr="00D153AA">
        <w:rPr>
          <w:sz w:val="24"/>
          <w:szCs w:val="24"/>
        </w:rPr>
        <w:t>по</w:t>
      </w:r>
      <w:r w:rsidR="001D3FBD" w:rsidRPr="00D153AA">
        <w:rPr>
          <w:sz w:val="24"/>
          <w:szCs w:val="24"/>
        </w:rPr>
        <w:t xml:space="preserve"> о</w:t>
      </w:r>
      <w:r w:rsidR="00267456" w:rsidRPr="00D153AA">
        <w:rPr>
          <w:sz w:val="24"/>
          <w:szCs w:val="24"/>
        </w:rPr>
        <w:t>рганизации и осуществлению деятельности по опеке и попечительству, назначению и выплате денежных средств на содержание детей, находящихся</w:t>
      </w:r>
      <w:r w:rsidR="00267456" w:rsidRPr="00D153AA">
        <w:rPr>
          <w:sz w:val="24"/>
          <w:szCs w:val="24"/>
        </w:rPr>
        <w:tab/>
        <w:t>под</w:t>
      </w:r>
      <w:r w:rsidR="00267456" w:rsidRPr="00D153AA">
        <w:rPr>
          <w:sz w:val="24"/>
          <w:szCs w:val="24"/>
        </w:rPr>
        <w:tab/>
        <w:t>опекой</w:t>
      </w:r>
      <w:r w:rsidR="00267456" w:rsidRPr="00D153AA">
        <w:rPr>
          <w:sz w:val="24"/>
          <w:szCs w:val="24"/>
        </w:rPr>
        <w:tab/>
        <w:t>или</w:t>
      </w:r>
      <w:r w:rsidRPr="00D153AA">
        <w:rPr>
          <w:sz w:val="24"/>
          <w:szCs w:val="24"/>
        </w:rPr>
        <w:t xml:space="preserve"> </w:t>
      </w:r>
      <w:r w:rsidR="001D3FBD" w:rsidRPr="00D153AA">
        <w:rPr>
          <w:sz w:val="24"/>
          <w:szCs w:val="24"/>
        </w:rPr>
        <w:t>по</w:t>
      </w:r>
      <w:r w:rsidR="00267456" w:rsidRPr="00D153AA">
        <w:rPr>
          <w:sz w:val="24"/>
          <w:szCs w:val="24"/>
        </w:rPr>
        <w:t xml:space="preserve">печительством, и </w:t>
      </w:r>
      <w:r w:rsidRPr="00D153AA">
        <w:rPr>
          <w:sz w:val="24"/>
          <w:szCs w:val="24"/>
        </w:rPr>
        <w:t xml:space="preserve"> д</w:t>
      </w:r>
      <w:r w:rsidR="00267456" w:rsidRPr="00D153AA">
        <w:rPr>
          <w:sz w:val="24"/>
          <w:szCs w:val="24"/>
        </w:rPr>
        <w:t xml:space="preserve">енежных средств на </w:t>
      </w:r>
      <w:r w:rsidR="001D3FBD" w:rsidRPr="00D153AA">
        <w:rPr>
          <w:sz w:val="24"/>
          <w:szCs w:val="24"/>
        </w:rPr>
        <w:t>с</w:t>
      </w:r>
      <w:r w:rsidR="00267456" w:rsidRPr="00D153AA">
        <w:rPr>
          <w:sz w:val="24"/>
          <w:szCs w:val="24"/>
        </w:rPr>
        <w:t>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r w:rsidR="001D3FBD" w:rsidRPr="00D153AA">
        <w:rPr>
          <w:sz w:val="24"/>
          <w:szCs w:val="24"/>
        </w:rPr>
        <w:t>», Администрация МО Смольнинское</w:t>
      </w:r>
    </w:p>
    <w:p w:rsidR="00267456" w:rsidRPr="00D153AA" w:rsidRDefault="00267456" w:rsidP="00D919DD">
      <w:pPr>
        <w:tabs>
          <w:tab w:val="left" w:pos="900"/>
        </w:tabs>
        <w:spacing w:line="276" w:lineRule="auto"/>
        <w:ind w:firstLine="567"/>
        <w:jc w:val="both"/>
        <w:outlineLvl w:val="1"/>
        <w:rPr>
          <w:sz w:val="24"/>
          <w:szCs w:val="24"/>
        </w:rPr>
      </w:pPr>
    </w:p>
    <w:p w:rsidR="00632F30" w:rsidRPr="00D153AA" w:rsidRDefault="008249B7" w:rsidP="00D919DD">
      <w:pPr>
        <w:tabs>
          <w:tab w:val="left" w:pos="900"/>
        </w:tabs>
        <w:spacing w:line="276" w:lineRule="auto"/>
        <w:jc w:val="both"/>
        <w:rPr>
          <w:b/>
          <w:sz w:val="24"/>
          <w:szCs w:val="24"/>
        </w:rPr>
      </w:pPr>
      <w:r w:rsidRPr="00D153AA">
        <w:rPr>
          <w:b/>
          <w:sz w:val="24"/>
          <w:szCs w:val="24"/>
        </w:rPr>
        <w:t>ПОСТАНОВЛЯ</w:t>
      </w:r>
      <w:r w:rsidR="00D655BE" w:rsidRPr="00D153AA">
        <w:rPr>
          <w:b/>
          <w:sz w:val="24"/>
          <w:szCs w:val="24"/>
        </w:rPr>
        <w:t>ЕТ</w:t>
      </w:r>
      <w:r w:rsidR="0070752B" w:rsidRPr="00D153AA">
        <w:rPr>
          <w:b/>
          <w:sz w:val="24"/>
          <w:szCs w:val="24"/>
        </w:rPr>
        <w:t>:</w:t>
      </w:r>
    </w:p>
    <w:p w:rsidR="00D919DD" w:rsidRPr="00D153AA" w:rsidRDefault="00D919DD" w:rsidP="00D919DD">
      <w:pPr>
        <w:tabs>
          <w:tab w:val="left" w:pos="900"/>
        </w:tabs>
        <w:spacing w:line="276" w:lineRule="auto"/>
        <w:jc w:val="both"/>
        <w:rPr>
          <w:b/>
          <w:sz w:val="24"/>
          <w:szCs w:val="24"/>
        </w:rPr>
      </w:pPr>
    </w:p>
    <w:p w:rsidR="001D3FBD" w:rsidRPr="00D153AA" w:rsidRDefault="001D3FBD" w:rsidP="0070752B">
      <w:pPr>
        <w:pStyle w:val="a4"/>
        <w:numPr>
          <w:ilvl w:val="0"/>
          <w:numId w:val="6"/>
        </w:numPr>
        <w:tabs>
          <w:tab w:val="left" w:pos="900"/>
        </w:tabs>
        <w:ind w:left="0" w:firstLine="360"/>
        <w:jc w:val="both"/>
        <w:rPr>
          <w:sz w:val="24"/>
          <w:szCs w:val="24"/>
        </w:rPr>
      </w:pPr>
      <w:r w:rsidRPr="00D153AA">
        <w:rPr>
          <w:sz w:val="24"/>
          <w:szCs w:val="24"/>
        </w:rPr>
        <w:lastRenderedPageBreak/>
        <w:t>Внести изменения  в Приложение № 9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 к Постановлению Администрации МО Смольнинское от 24.12.2012 № 344 «Об утверждении административных регламентов по предоставлению государственных услуг» изложив его в новой редакции согласно приложению 1 к настоящему Постановлению.</w:t>
      </w:r>
    </w:p>
    <w:p w:rsidR="001D3FBD" w:rsidRPr="00D153AA" w:rsidRDefault="001D3FBD" w:rsidP="0070752B">
      <w:pPr>
        <w:pStyle w:val="Heading"/>
        <w:numPr>
          <w:ilvl w:val="0"/>
          <w:numId w:val="6"/>
        </w:numPr>
        <w:ind w:left="0" w:firstLine="360"/>
        <w:jc w:val="both"/>
        <w:rPr>
          <w:rFonts w:ascii="Times New Roman" w:hAnsi="Times New Roman" w:cs="Times New Roman"/>
          <w:b w:val="0"/>
          <w:sz w:val="24"/>
          <w:szCs w:val="24"/>
          <w:lang w:eastAsia="ja-JP"/>
        </w:rPr>
      </w:pPr>
      <w:r w:rsidRPr="00D153AA">
        <w:rPr>
          <w:rFonts w:ascii="Times New Roman" w:hAnsi="Times New Roman" w:cs="Times New Roman"/>
          <w:b w:val="0"/>
          <w:sz w:val="24"/>
          <w:szCs w:val="24"/>
        </w:rPr>
        <w:t>Считать утратившими силу Постановление Администрации МО Смольнинское от 10.08.2016 № 206 «О внесении изменений в</w:t>
      </w:r>
      <w:r w:rsidRPr="00D153AA">
        <w:rPr>
          <w:rFonts w:ascii="Times New Roman" w:hAnsi="Times New Roman" w:cs="Times New Roman"/>
          <w:b w:val="0"/>
          <w:sz w:val="24"/>
          <w:szCs w:val="24"/>
          <w:lang w:eastAsia="ja-JP"/>
        </w:rPr>
        <w:t xml:space="preserve"> «Административный регламент по предоставлению  Администрацией  муниципального образования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w:t>
      </w:r>
      <w:r w:rsidR="00375BC4" w:rsidRPr="00D153AA">
        <w:rPr>
          <w:rFonts w:ascii="Times New Roman" w:hAnsi="Times New Roman" w:cs="Times New Roman"/>
          <w:b w:val="0"/>
          <w:sz w:val="24"/>
          <w:szCs w:val="24"/>
          <w:lang w:eastAsia="ja-JP"/>
        </w:rPr>
        <w:t xml:space="preserve"> </w:t>
      </w:r>
      <w:r w:rsidRPr="00D153AA">
        <w:rPr>
          <w:rFonts w:ascii="Times New Roman" w:hAnsi="Times New Roman" w:cs="Times New Roman"/>
          <w:b w:val="0"/>
          <w:sz w:val="24"/>
          <w:szCs w:val="24"/>
          <w:lang w:eastAsia="ja-JP"/>
        </w:rPr>
        <w:t>семь</w:t>
      </w:r>
      <w:r w:rsidR="00375BC4" w:rsidRPr="00D153AA">
        <w:rPr>
          <w:rFonts w:ascii="Times New Roman" w:hAnsi="Times New Roman" w:cs="Times New Roman"/>
          <w:b w:val="0"/>
          <w:sz w:val="24"/>
          <w:szCs w:val="24"/>
          <w:lang w:eastAsia="ja-JP"/>
        </w:rPr>
        <w:t xml:space="preserve"> </w:t>
      </w:r>
      <w:r w:rsidRPr="00D153AA">
        <w:rPr>
          <w:rFonts w:ascii="Times New Roman" w:hAnsi="Times New Roman" w:cs="Times New Roman"/>
          <w:b w:val="0"/>
          <w:sz w:val="24"/>
          <w:szCs w:val="24"/>
          <w:lang w:eastAsia="ja-JP"/>
        </w:rPr>
        <w:t>и в Санкт-Петербурге, государственной услуги по подбору, учету и подготовки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 (далее - государственная  услуга «Подбор, учет и подготовка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r w:rsidR="0070752B" w:rsidRPr="00D153AA">
        <w:rPr>
          <w:rFonts w:ascii="Times New Roman" w:hAnsi="Times New Roman" w:cs="Times New Roman"/>
          <w:b w:val="0"/>
          <w:sz w:val="24"/>
          <w:szCs w:val="24"/>
          <w:lang w:eastAsia="ja-JP"/>
        </w:rPr>
        <w:t>.</w:t>
      </w:r>
    </w:p>
    <w:p w:rsidR="0070752B" w:rsidRPr="00D153AA" w:rsidRDefault="0070752B" w:rsidP="0070752B">
      <w:pPr>
        <w:pStyle w:val="a4"/>
        <w:numPr>
          <w:ilvl w:val="0"/>
          <w:numId w:val="6"/>
        </w:numPr>
        <w:ind w:left="0" w:firstLine="360"/>
        <w:jc w:val="both"/>
        <w:rPr>
          <w:sz w:val="24"/>
          <w:szCs w:val="24"/>
        </w:rPr>
      </w:pPr>
      <w:r w:rsidRPr="00D153AA">
        <w:rPr>
          <w:sz w:val="24"/>
          <w:szCs w:val="24"/>
        </w:rPr>
        <w:t>Опубликовать (обнародовать) настоящее постановление путем размещения текста нормативного правового акта с приложениями в течение 30 дней на информационных стендах, расположенных в помещениях Муниципального Совета и Администрации МО Смольнинское.</w:t>
      </w:r>
    </w:p>
    <w:p w:rsidR="0070752B" w:rsidRPr="00D153AA" w:rsidRDefault="0070752B" w:rsidP="0070752B">
      <w:pPr>
        <w:pStyle w:val="a4"/>
        <w:numPr>
          <w:ilvl w:val="0"/>
          <w:numId w:val="6"/>
        </w:numPr>
        <w:ind w:left="0" w:firstLine="360"/>
        <w:jc w:val="both"/>
        <w:rPr>
          <w:sz w:val="24"/>
          <w:szCs w:val="24"/>
        </w:rPr>
      </w:pPr>
      <w:r w:rsidRPr="00D153AA">
        <w:rPr>
          <w:sz w:val="24"/>
          <w:szCs w:val="24"/>
        </w:rPr>
        <w:t>Разместить настоящее Постановление на сайте МО Смольнинское в сети Интернет.</w:t>
      </w:r>
    </w:p>
    <w:p w:rsidR="00D160F9" w:rsidRPr="00D153AA" w:rsidRDefault="00D160F9" w:rsidP="0070752B">
      <w:pPr>
        <w:pStyle w:val="a4"/>
        <w:numPr>
          <w:ilvl w:val="0"/>
          <w:numId w:val="6"/>
        </w:numPr>
        <w:ind w:left="0" w:firstLine="360"/>
        <w:jc w:val="both"/>
        <w:rPr>
          <w:sz w:val="24"/>
          <w:szCs w:val="24"/>
        </w:rPr>
      </w:pPr>
      <w:r w:rsidRPr="00D153AA">
        <w:rPr>
          <w:sz w:val="24"/>
          <w:szCs w:val="24"/>
        </w:rPr>
        <w:t xml:space="preserve">Руководителю отдела опеки и попечительства А.Л. Матвеевой ознакомить с Административным регламентом муниципальных служащих отдела опеки и попечительства, руководителя и специалистов организаций, осуществляющих полномочие органа опеки и попечительства по </w:t>
      </w:r>
      <w:r w:rsidR="001626D5" w:rsidRPr="00D153AA">
        <w:rPr>
          <w:sz w:val="24"/>
          <w:szCs w:val="24"/>
        </w:rPr>
        <w:t>подготовке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752B" w:rsidRPr="00D153AA" w:rsidRDefault="0070752B" w:rsidP="0070752B">
      <w:pPr>
        <w:pStyle w:val="a4"/>
        <w:numPr>
          <w:ilvl w:val="0"/>
          <w:numId w:val="6"/>
        </w:numPr>
        <w:ind w:left="0" w:firstLine="360"/>
        <w:jc w:val="both"/>
        <w:rPr>
          <w:sz w:val="24"/>
          <w:szCs w:val="24"/>
        </w:rPr>
      </w:pPr>
      <w:r w:rsidRPr="00D153AA">
        <w:rPr>
          <w:sz w:val="24"/>
          <w:szCs w:val="24"/>
        </w:rPr>
        <w:t xml:space="preserve">Настоящее  Постановление вступает в силу с момента его опубликования (обнародования). </w:t>
      </w:r>
    </w:p>
    <w:p w:rsidR="0070752B" w:rsidRPr="00D153AA" w:rsidRDefault="0070752B" w:rsidP="0070752B">
      <w:pPr>
        <w:pStyle w:val="a4"/>
        <w:numPr>
          <w:ilvl w:val="0"/>
          <w:numId w:val="6"/>
        </w:numPr>
        <w:ind w:left="0" w:firstLine="360"/>
        <w:jc w:val="both"/>
        <w:rPr>
          <w:sz w:val="24"/>
          <w:szCs w:val="24"/>
        </w:rPr>
      </w:pPr>
      <w:r w:rsidRPr="00D153AA">
        <w:rPr>
          <w:sz w:val="24"/>
          <w:szCs w:val="24"/>
        </w:rPr>
        <w:t xml:space="preserve">Контроль исполнения настоящего Постановления возлагаю на руководителя отдела опеки и попечительства А.Л. Матвееву. </w:t>
      </w:r>
    </w:p>
    <w:p w:rsidR="00860509" w:rsidRPr="00D153AA" w:rsidRDefault="00860509" w:rsidP="0070752B">
      <w:pPr>
        <w:tabs>
          <w:tab w:val="left" w:pos="900"/>
          <w:tab w:val="right" w:pos="9639"/>
        </w:tabs>
        <w:spacing w:line="276" w:lineRule="auto"/>
        <w:ind w:firstLine="360"/>
        <w:jc w:val="both"/>
        <w:outlineLvl w:val="1"/>
        <w:rPr>
          <w:sz w:val="24"/>
          <w:szCs w:val="24"/>
        </w:rPr>
      </w:pPr>
    </w:p>
    <w:p w:rsidR="00482122" w:rsidRPr="00D153AA" w:rsidRDefault="00482122" w:rsidP="0070752B">
      <w:pPr>
        <w:tabs>
          <w:tab w:val="left" w:pos="900"/>
          <w:tab w:val="right" w:pos="9639"/>
        </w:tabs>
        <w:spacing w:line="276" w:lineRule="auto"/>
        <w:ind w:firstLine="360"/>
        <w:jc w:val="both"/>
        <w:outlineLvl w:val="1"/>
        <w:rPr>
          <w:sz w:val="24"/>
          <w:szCs w:val="24"/>
        </w:rPr>
      </w:pPr>
    </w:p>
    <w:p w:rsidR="00482122" w:rsidRPr="00D153AA" w:rsidRDefault="00482122" w:rsidP="0070752B">
      <w:pPr>
        <w:tabs>
          <w:tab w:val="left" w:pos="900"/>
          <w:tab w:val="right" w:pos="9639"/>
        </w:tabs>
        <w:spacing w:line="276" w:lineRule="auto"/>
        <w:ind w:firstLine="360"/>
        <w:jc w:val="both"/>
        <w:outlineLvl w:val="1"/>
        <w:rPr>
          <w:sz w:val="24"/>
          <w:szCs w:val="24"/>
        </w:rPr>
      </w:pPr>
    </w:p>
    <w:p w:rsidR="00D919DD" w:rsidRPr="00D153AA" w:rsidRDefault="0070752B" w:rsidP="0070752B">
      <w:pPr>
        <w:tabs>
          <w:tab w:val="left" w:pos="900"/>
          <w:tab w:val="right" w:pos="9639"/>
        </w:tabs>
        <w:spacing w:line="276" w:lineRule="auto"/>
        <w:ind w:firstLine="360"/>
        <w:jc w:val="both"/>
        <w:outlineLvl w:val="1"/>
        <w:rPr>
          <w:sz w:val="24"/>
          <w:szCs w:val="24"/>
        </w:rPr>
      </w:pPr>
      <w:r w:rsidRPr="00D153AA">
        <w:rPr>
          <w:sz w:val="24"/>
          <w:szCs w:val="24"/>
        </w:rPr>
        <w:t xml:space="preserve">Заместитель </w:t>
      </w:r>
      <w:r w:rsidR="00632F30" w:rsidRPr="00D153AA">
        <w:rPr>
          <w:sz w:val="24"/>
          <w:szCs w:val="24"/>
        </w:rPr>
        <w:t>главы Администрации</w:t>
      </w:r>
    </w:p>
    <w:p w:rsidR="00632F30" w:rsidRPr="00D153AA" w:rsidRDefault="00D919DD" w:rsidP="0070752B">
      <w:pPr>
        <w:tabs>
          <w:tab w:val="left" w:pos="900"/>
          <w:tab w:val="right" w:pos="9639"/>
        </w:tabs>
        <w:spacing w:line="276" w:lineRule="auto"/>
        <w:ind w:firstLine="360"/>
        <w:jc w:val="both"/>
        <w:outlineLvl w:val="1"/>
        <w:rPr>
          <w:sz w:val="24"/>
          <w:szCs w:val="24"/>
        </w:rPr>
      </w:pPr>
      <w:r w:rsidRPr="00D153AA">
        <w:rPr>
          <w:sz w:val="24"/>
          <w:szCs w:val="24"/>
        </w:rPr>
        <w:t xml:space="preserve">МО Смольнинское                                    </w:t>
      </w:r>
      <w:r w:rsidR="00812C5D" w:rsidRPr="00D153AA">
        <w:rPr>
          <w:sz w:val="24"/>
          <w:szCs w:val="24"/>
        </w:rPr>
        <w:t xml:space="preserve">                                                                 </w:t>
      </w:r>
      <w:r w:rsidRPr="00D153AA">
        <w:rPr>
          <w:sz w:val="24"/>
          <w:szCs w:val="24"/>
        </w:rPr>
        <w:t xml:space="preserve">   </w:t>
      </w:r>
      <w:r w:rsidR="0070752B" w:rsidRPr="00D153AA">
        <w:rPr>
          <w:sz w:val="24"/>
          <w:szCs w:val="24"/>
        </w:rPr>
        <w:t>А.А. Чернов</w:t>
      </w:r>
      <w:r w:rsidR="00632F30" w:rsidRPr="00D153AA">
        <w:rPr>
          <w:sz w:val="24"/>
          <w:szCs w:val="24"/>
        </w:rPr>
        <w:tab/>
      </w:r>
    </w:p>
    <w:p w:rsidR="00247F4C" w:rsidRPr="00D153AA" w:rsidRDefault="00247F4C" w:rsidP="0070752B">
      <w:pPr>
        <w:tabs>
          <w:tab w:val="left" w:pos="900"/>
        </w:tabs>
        <w:spacing w:line="360" w:lineRule="auto"/>
        <w:ind w:firstLine="360"/>
        <w:jc w:val="both"/>
        <w:rPr>
          <w:sz w:val="24"/>
          <w:szCs w:val="24"/>
        </w:rPr>
      </w:pPr>
    </w:p>
    <w:p w:rsidR="0070752B" w:rsidRPr="00D153AA" w:rsidRDefault="0070752B" w:rsidP="0070752B">
      <w:pPr>
        <w:tabs>
          <w:tab w:val="left" w:pos="900"/>
        </w:tabs>
        <w:spacing w:line="360" w:lineRule="auto"/>
        <w:ind w:firstLine="360"/>
        <w:jc w:val="both"/>
        <w:rPr>
          <w:sz w:val="24"/>
          <w:szCs w:val="24"/>
        </w:rPr>
      </w:pPr>
    </w:p>
    <w:p w:rsidR="0070752B" w:rsidRPr="00D153AA" w:rsidRDefault="0070752B" w:rsidP="0070752B">
      <w:pPr>
        <w:tabs>
          <w:tab w:val="left" w:pos="900"/>
        </w:tabs>
        <w:spacing w:line="360" w:lineRule="auto"/>
        <w:ind w:firstLine="360"/>
        <w:jc w:val="both"/>
        <w:rPr>
          <w:sz w:val="24"/>
          <w:szCs w:val="24"/>
        </w:rPr>
      </w:pPr>
    </w:p>
    <w:p w:rsidR="0070752B" w:rsidRPr="00D153AA" w:rsidRDefault="0070752B" w:rsidP="0070752B">
      <w:pPr>
        <w:tabs>
          <w:tab w:val="left" w:pos="900"/>
        </w:tabs>
        <w:spacing w:line="360" w:lineRule="auto"/>
        <w:ind w:firstLine="360"/>
        <w:jc w:val="both"/>
        <w:rPr>
          <w:sz w:val="24"/>
          <w:szCs w:val="24"/>
        </w:rPr>
      </w:pPr>
    </w:p>
    <w:p w:rsidR="0070752B" w:rsidRPr="00D153AA" w:rsidRDefault="0070752B" w:rsidP="0070752B">
      <w:pPr>
        <w:tabs>
          <w:tab w:val="left" w:pos="900"/>
        </w:tabs>
        <w:spacing w:line="360" w:lineRule="auto"/>
        <w:ind w:firstLine="360"/>
        <w:jc w:val="both"/>
        <w:rPr>
          <w:sz w:val="24"/>
          <w:szCs w:val="24"/>
        </w:rPr>
      </w:pPr>
    </w:p>
    <w:p w:rsidR="0070752B" w:rsidRPr="00D153AA" w:rsidRDefault="0070752B" w:rsidP="0070752B">
      <w:pPr>
        <w:tabs>
          <w:tab w:val="left" w:pos="900"/>
        </w:tabs>
        <w:spacing w:line="360" w:lineRule="auto"/>
        <w:ind w:firstLine="360"/>
        <w:jc w:val="both"/>
        <w:rPr>
          <w:sz w:val="24"/>
          <w:szCs w:val="24"/>
        </w:rPr>
      </w:pPr>
    </w:p>
    <w:p w:rsidR="0070752B" w:rsidRPr="00D153AA" w:rsidRDefault="0070752B" w:rsidP="0070752B">
      <w:pPr>
        <w:tabs>
          <w:tab w:val="left" w:pos="900"/>
        </w:tabs>
        <w:spacing w:line="360" w:lineRule="auto"/>
        <w:ind w:firstLine="360"/>
        <w:jc w:val="both"/>
        <w:rPr>
          <w:sz w:val="24"/>
          <w:szCs w:val="24"/>
        </w:rPr>
      </w:pPr>
    </w:p>
    <w:p w:rsidR="0070752B" w:rsidRPr="00D153AA" w:rsidRDefault="0070752B" w:rsidP="0070752B">
      <w:pPr>
        <w:tabs>
          <w:tab w:val="left" w:pos="900"/>
        </w:tabs>
        <w:spacing w:line="360" w:lineRule="auto"/>
        <w:ind w:firstLine="360"/>
        <w:jc w:val="both"/>
        <w:rPr>
          <w:sz w:val="24"/>
          <w:szCs w:val="24"/>
        </w:rPr>
      </w:pPr>
    </w:p>
    <w:p w:rsidR="0070752B" w:rsidRPr="00D153AA" w:rsidRDefault="0070752B" w:rsidP="0070752B">
      <w:pPr>
        <w:tabs>
          <w:tab w:val="left" w:pos="900"/>
        </w:tabs>
        <w:spacing w:line="360" w:lineRule="auto"/>
        <w:ind w:firstLine="360"/>
        <w:jc w:val="both"/>
        <w:rPr>
          <w:sz w:val="24"/>
          <w:szCs w:val="24"/>
        </w:rPr>
      </w:pPr>
    </w:p>
    <w:p w:rsidR="0070752B" w:rsidRPr="00D153AA" w:rsidRDefault="0070752B" w:rsidP="0070752B">
      <w:pPr>
        <w:tabs>
          <w:tab w:val="left" w:pos="900"/>
        </w:tabs>
        <w:spacing w:line="360" w:lineRule="auto"/>
        <w:ind w:firstLine="360"/>
        <w:jc w:val="both"/>
        <w:rPr>
          <w:sz w:val="24"/>
          <w:szCs w:val="24"/>
        </w:rPr>
      </w:pPr>
    </w:p>
    <w:p w:rsidR="0070752B" w:rsidRPr="00D153AA" w:rsidRDefault="0070752B" w:rsidP="0070752B">
      <w:pPr>
        <w:tabs>
          <w:tab w:val="left" w:pos="900"/>
        </w:tabs>
        <w:spacing w:line="360" w:lineRule="auto"/>
        <w:ind w:firstLine="360"/>
        <w:jc w:val="both"/>
        <w:rPr>
          <w:sz w:val="24"/>
          <w:szCs w:val="24"/>
        </w:rPr>
      </w:pPr>
    </w:p>
    <w:p w:rsidR="004B7A95" w:rsidRPr="00D153AA" w:rsidRDefault="0070752B" w:rsidP="00482122">
      <w:pPr>
        <w:tabs>
          <w:tab w:val="left" w:pos="900"/>
        </w:tabs>
        <w:ind w:firstLine="357"/>
        <w:jc w:val="right"/>
        <w:rPr>
          <w:sz w:val="24"/>
          <w:szCs w:val="24"/>
        </w:rPr>
      </w:pPr>
      <w:r w:rsidRPr="00D153AA">
        <w:rPr>
          <w:sz w:val="24"/>
          <w:szCs w:val="24"/>
        </w:rPr>
        <w:t>Приложение 1</w:t>
      </w:r>
    </w:p>
    <w:p w:rsidR="004B7A95" w:rsidRPr="00D153AA" w:rsidRDefault="0070752B" w:rsidP="00482122">
      <w:pPr>
        <w:tabs>
          <w:tab w:val="left" w:pos="900"/>
        </w:tabs>
        <w:ind w:firstLine="357"/>
        <w:jc w:val="right"/>
        <w:rPr>
          <w:sz w:val="24"/>
          <w:szCs w:val="24"/>
        </w:rPr>
      </w:pPr>
      <w:r w:rsidRPr="00D153AA">
        <w:rPr>
          <w:sz w:val="24"/>
          <w:szCs w:val="24"/>
        </w:rPr>
        <w:t xml:space="preserve"> к Постановлению</w:t>
      </w:r>
      <w:r w:rsidR="004B7A95" w:rsidRPr="00D153AA">
        <w:rPr>
          <w:sz w:val="24"/>
          <w:szCs w:val="24"/>
        </w:rPr>
        <w:t xml:space="preserve"> Администрации </w:t>
      </w:r>
    </w:p>
    <w:p w:rsidR="004B7A95" w:rsidRPr="00D153AA" w:rsidRDefault="004B7A95" w:rsidP="00482122">
      <w:pPr>
        <w:tabs>
          <w:tab w:val="left" w:pos="900"/>
        </w:tabs>
        <w:ind w:firstLine="357"/>
        <w:jc w:val="right"/>
        <w:rPr>
          <w:sz w:val="24"/>
          <w:szCs w:val="24"/>
        </w:rPr>
      </w:pPr>
      <w:r w:rsidRPr="00D153AA">
        <w:rPr>
          <w:sz w:val="24"/>
          <w:szCs w:val="24"/>
        </w:rPr>
        <w:t xml:space="preserve">МО Смольнинское </w:t>
      </w:r>
    </w:p>
    <w:p w:rsidR="0070752B" w:rsidRPr="00D153AA" w:rsidRDefault="00006805" w:rsidP="00482122">
      <w:pPr>
        <w:tabs>
          <w:tab w:val="left" w:pos="900"/>
        </w:tabs>
        <w:ind w:firstLine="357"/>
        <w:jc w:val="right"/>
        <w:rPr>
          <w:sz w:val="24"/>
          <w:szCs w:val="24"/>
        </w:rPr>
      </w:pPr>
      <w:r>
        <w:rPr>
          <w:sz w:val="24"/>
          <w:szCs w:val="24"/>
        </w:rPr>
        <w:t xml:space="preserve">от </w:t>
      </w:r>
      <w:r w:rsidR="004B7A95" w:rsidRPr="00D153AA">
        <w:rPr>
          <w:sz w:val="24"/>
          <w:szCs w:val="24"/>
        </w:rPr>
        <w:t xml:space="preserve">07.2017 № </w:t>
      </w:r>
    </w:p>
    <w:p w:rsidR="0070752B" w:rsidRPr="00D153AA" w:rsidRDefault="0070752B" w:rsidP="00894BBC">
      <w:pPr>
        <w:tabs>
          <w:tab w:val="left" w:pos="900"/>
        </w:tabs>
        <w:spacing w:line="360" w:lineRule="auto"/>
        <w:ind w:firstLine="360"/>
        <w:jc w:val="both"/>
        <w:rPr>
          <w:sz w:val="24"/>
          <w:szCs w:val="24"/>
        </w:rPr>
      </w:pPr>
    </w:p>
    <w:p w:rsidR="00894BBC" w:rsidRPr="00D153AA" w:rsidRDefault="00894BBC" w:rsidP="00482122">
      <w:pPr>
        <w:pStyle w:val="20"/>
        <w:shd w:val="clear" w:color="auto" w:fill="auto"/>
        <w:spacing w:before="0" w:line="264" w:lineRule="exact"/>
        <w:ind w:left="20" w:firstLine="0"/>
        <w:jc w:val="center"/>
        <w:rPr>
          <w:sz w:val="24"/>
          <w:szCs w:val="24"/>
        </w:rPr>
      </w:pPr>
      <w:r w:rsidRPr="00D153AA">
        <w:rPr>
          <w:sz w:val="24"/>
          <w:szCs w:val="24"/>
        </w:rPr>
        <w:t>Административный регламент</w:t>
      </w:r>
    </w:p>
    <w:p w:rsidR="004B7A95" w:rsidRPr="00D153AA" w:rsidRDefault="00894BBC" w:rsidP="00482122">
      <w:pPr>
        <w:pStyle w:val="20"/>
        <w:shd w:val="clear" w:color="auto" w:fill="auto"/>
        <w:spacing w:before="0" w:line="264" w:lineRule="exact"/>
        <w:ind w:left="20" w:firstLine="0"/>
        <w:jc w:val="center"/>
        <w:rPr>
          <w:sz w:val="24"/>
          <w:szCs w:val="24"/>
        </w:rPr>
      </w:pPr>
      <w:r w:rsidRPr="00D153AA">
        <w:rPr>
          <w:sz w:val="24"/>
          <w:szCs w:val="24"/>
        </w:rPr>
        <w:t>по предоставлению  Администрацией МО Смольнинское</w:t>
      </w:r>
      <w:r w:rsidR="004B7A95" w:rsidRPr="00D153AA">
        <w:rPr>
          <w:sz w:val="24"/>
          <w:szCs w:val="24"/>
        </w:rPr>
        <w:t>, осуществляющ</w:t>
      </w:r>
      <w:r w:rsidRPr="00D153AA">
        <w:rPr>
          <w:sz w:val="24"/>
          <w:szCs w:val="24"/>
        </w:rPr>
        <w:t>ей</w:t>
      </w:r>
      <w:r w:rsidR="004B7A95" w:rsidRPr="00D153AA">
        <w:rPr>
          <w:sz w:val="24"/>
          <w:szCs w:val="24"/>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w:t>
      </w:r>
      <w:r w:rsidR="00375BC4" w:rsidRPr="00D153AA">
        <w:rPr>
          <w:sz w:val="24"/>
          <w:szCs w:val="24"/>
        </w:rPr>
        <w:t xml:space="preserve"> </w:t>
      </w:r>
      <w:r w:rsidR="004B7A95" w:rsidRPr="00D153AA">
        <w:rPr>
          <w:sz w:val="24"/>
          <w:szCs w:val="24"/>
        </w:rPr>
        <w:t>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w:t>
      </w:r>
    </w:p>
    <w:p w:rsidR="004B7A95" w:rsidRPr="00D153AA" w:rsidRDefault="004B7A95" w:rsidP="00482122">
      <w:pPr>
        <w:pStyle w:val="20"/>
        <w:shd w:val="clear" w:color="auto" w:fill="auto"/>
        <w:spacing w:before="0" w:after="267" w:line="264" w:lineRule="exact"/>
        <w:ind w:left="20" w:firstLine="0"/>
        <w:jc w:val="center"/>
        <w:rPr>
          <w:sz w:val="24"/>
          <w:szCs w:val="24"/>
        </w:rPr>
      </w:pPr>
      <w:r w:rsidRPr="00D153AA">
        <w:rPr>
          <w:sz w:val="24"/>
          <w:szCs w:val="24"/>
        </w:rPr>
        <w:t>законодательством формах</w:t>
      </w:r>
    </w:p>
    <w:p w:rsidR="004B7A95" w:rsidRPr="00D153AA" w:rsidRDefault="004B7A95" w:rsidP="00482122">
      <w:pPr>
        <w:pStyle w:val="20"/>
        <w:shd w:val="clear" w:color="auto" w:fill="auto"/>
        <w:spacing w:before="0" w:after="206" w:line="230" w:lineRule="exact"/>
        <w:ind w:left="20" w:firstLine="0"/>
        <w:jc w:val="center"/>
      </w:pPr>
      <w:r w:rsidRPr="00D153AA">
        <w:t>I. Общие положения</w:t>
      </w:r>
    </w:p>
    <w:p w:rsidR="004B7A95" w:rsidRPr="00D153AA" w:rsidRDefault="004B7A95" w:rsidP="00894BBC">
      <w:pPr>
        <w:pStyle w:val="aa"/>
        <w:numPr>
          <w:ilvl w:val="0"/>
          <w:numId w:val="8"/>
        </w:numPr>
        <w:shd w:val="clear" w:color="auto" w:fill="auto"/>
        <w:tabs>
          <w:tab w:val="left" w:pos="1206"/>
        </w:tabs>
        <w:spacing w:before="0"/>
        <w:ind w:left="40" w:right="40" w:firstLine="720"/>
        <w:rPr>
          <w:sz w:val="24"/>
          <w:szCs w:val="24"/>
        </w:rPr>
      </w:pPr>
      <w:r w:rsidRPr="00D153AA">
        <w:rPr>
          <w:sz w:val="24"/>
          <w:szCs w:val="24"/>
        </w:rPr>
        <w:t>Предметом регулирования настоящ</w:t>
      </w:r>
      <w:r w:rsidR="00894BBC" w:rsidRPr="00D153AA">
        <w:rPr>
          <w:sz w:val="24"/>
          <w:szCs w:val="24"/>
        </w:rPr>
        <w:t>его</w:t>
      </w:r>
      <w:r w:rsidR="00375BC4" w:rsidRPr="00D153AA">
        <w:rPr>
          <w:sz w:val="24"/>
          <w:szCs w:val="24"/>
        </w:rPr>
        <w:t xml:space="preserve"> </w:t>
      </w:r>
      <w:r w:rsidR="00894BBC" w:rsidRPr="00D153AA">
        <w:rPr>
          <w:sz w:val="24"/>
          <w:szCs w:val="24"/>
        </w:rPr>
        <w:t>Административного регламента (далее – регламента)</w:t>
      </w:r>
      <w:r w:rsidRPr="00D153AA">
        <w:rPr>
          <w:sz w:val="24"/>
          <w:szCs w:val="24"/>
        </w:rPr>
        <w:t xml:space="preserve"> являются отношения, возникающие между заявителями и </w:t>
      </w:r>
      <w:r w:rsidR="00A86362" w:rsidRPr="00D153AA">
        <w:rPr>
          <w:sz w:val="24"/>
          <w:szCs w:val="24"/>
        </w:rPr>
        <w:t xml:space="preserve">органом опеки и попечительства </w:t>
      </w:r>
      <w:r w:rsidR="00894BBC" w:rsidRPr="00D153AA">
        <w:rPr>
          <w:sz w:val="24"/>
          <w:szCs w:val="24"/>
        </w:rPr>
        <w:t>Администраци</w:t>
      </w:r>
      <w:r w:rsidR="00A86362" w:rsidRPr="00D153AA">
        <w:rPr>
          <w:sz w:val="24"/>
          <w:szCs w:val="24"/>
        </w:rPr>
        <w:t>и</w:t>
      </w:r>
      <w:r w:rsidR="00894BBC" w:rsidRPr="00D153AA">
        <w:rPr>
          <w:sz w:val="24"/>
          <w:szCs w:val="24"/>
        </w:rPr>
        <w:t xml:space="preserve"> МО Смольнинское (далее – </w:t>
      </w:r>
      <w:r w:rsidR="00A86362" w:rsidRPr="00D153AA">
        <w:rPr>
          <w:sz w:val="24"/>
          <w:szCs w:val="24"/>
        </w:rPr>
        <w:t>орган опеки и попечительства</w:t>
      </w:r>
      <w:r w:rsidR="00894BBC" w:rsidRPr="00D153AA">
        <w:rPr>
          <w:sz w:val="24"/>
          <w:szCs w:val="24"/>
        </w:rPr>
        <w:t>)</w:t>
      </w:r>
      <w:r w:rsidRPr="00D153AA">
        <w:rPr>
          <w:sz w:val="24"/>
          <w:szCs w:val="24"/>
        </w:rPr>
        <w:t>, в сфере предоставления государственной услуги по подбору, учету и подготовке органом опеки и попечительства в порядке, установленном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 (далее - государственная услуга).</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Блок-схема предоставления государственной услуги приведена в приложении № 1 к настоящ</w:t>
      </w:r>
      <w:r w:rsidR="00894BBC" w:rsidRPr="00D153AA">
        <w:rPr>
          <w:sz w:val="24"/>
          <w:szCs w:val="24"/>
        </w:rPr>
        <w:t>ему</w:t>
      </w:r>
      <w:r w:rsidR="00812C5D" w:rsidRPr="00D153AA">
        <w:rPr>
          <w:sz w:val="24"/>
          <w:szCs w:val="24"/>
        </w:rPr>
        <w:t xml:space="preserve"> </w:t>
      </w:r>
      <w:r w:rsidR="00894BBC" w:rsidRPr="00D153AA">
        <w:rPr>
          <w:sz w:val="24"/>
          <w:szCs w:val="24"/>
        </w:rPr>
        <w:t>регламенту</w:t>
      </w:r>
      <w:r w:rsidRPr="00D153AA">
        <w:rPr>
          <w:sz w:val="24"/>
          <w:szCs w:val="24"/>
        </w:rPr>
        <w:t>.</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 xml:space="preserve">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предоставления в Санкт-Петербурге государственных и муниципальных услуг в электронном виде (далее - Портал) </w:t>
      </w:r>
      <w:r w:rsidRPr="00D153AA">
        <w:rPr>
          <w:sz w:val="24"/>
          <w:szCs w:val="24"/>
          <w:lang w:eastAsia="en-US"/>
        </w:rPr>
        <w:t>(</w:t>
      </w:r>
      <w:r w:rsidRPr="00D153AA">
        <w:rPr>
          <w:sz w:val="24"/>
          <w:szCs w:val="24"/>
          <w:lang w:val="en-US" w:eastAsia="en-US"/>
        </w:rPr>
        <w:t>www</w:t>
      </w:r>
      <w:r w:rsidRPr="00D153AA">
        <w:rPr>
          <w:sz w:val="24"/>
          <w:szCs w:val="24"/>
          <w:lang w:eastAsia="en-US"/>
        </w:rPr>
        <w:t>.</w:t>
      </w:r>
      <w:r w:rsidRPr="00D153AA">
        <w:rPr>
          <w:sz w:val="24"/>
          <w:szCs w:val="24"/>
          <w:lang w:val="en-US" w:eastAsia="en-US"/>
        </w:rPr>
        <w:t>gu</w:t>
      </w:r>
      <w:r w:rsidRPr="00D153AA">
        <w:rPr>
          <w:sz w:val="24"/>
          <w:szCs w:val="24"/>
          <w:lang w:eastAsia="en-US"/>
        </w:rPr>
        <w:t>.</w:t>
      </w:r>
      <w:r w:rsidRPr="00D153AA">
        <w:rPr>
          <w:sz w:val="24"/>
          <w:szCs w:val="24"/>
          <w:lang w:val="en-US" w:eastAsia="en-US"/>
        </w:rPr>
        <w:t>spb</w:t>
      </w:r>
      <w:r w:rsidRPr="00D153AA">
        <w:rPr>
          <w:sz w:val="24"/>
          <w:szCs w:val="24"/>
          <w:lang w:eastAsia="en-US"/>
        </w:rPr>
        <w:t>.</w:t>
      </w:r>
      <w:r w:rsidRPr="00D153AA">
        <w:rPr>
          <w:sz w:val="24"/>
          <w:szCs w:val="24"/>
          <w:lang w:val="en-US" w:eastAsia="en-US"/>
        </w:rPr>
        <w:t>ru</w:t>
      </w:r>
      <w:r w:rsidR="00482122" w:rsidRPr="00D153AA">
        <w:rPr>
          <w:sz w:val="24"/>
          <w:szCs w:val="24"/>
          <w:lang w:eastAsia="en-US"/>
        </w:rPr>
        <w:t>)</w:t>
      </w:r>
      <w:r w:rsidR="00482122" w:rsidRPr="00D153AA">
        <w:rPr>
          <w:sz w:val="24"/>
          <w:szCs w:val="24"/>
          <w:u w:val="single"/>
          <w:lang w:eastAsia="en-US"/>
        </w:rPr>
        <w:t>.</w:t>
      </w:r>
    </w:p>
    <w:p w:rsidR="004B7A95" w:rsidRPr="00D153AA" w:rsidRDefault="004B7A95" w:rsidP="00894BBC">
      <w:pPr>
        <w:pStyle w:val="aa"/>
        <w:numPr>
          <w:ilvl w:val="0"/>
          <w:numId w:val="8"/>
        </w:numPr>
        <w:shd w:val="clear" w:color="auto" w:fill="auto"/>
        <w:tabs>
          <w:tab w:val="left" w:pos="1173"/>
        </w:tabs>
        <w:spacing w:before="0"/>
        <w:ind w:left="40" w:right="40" w:firstLine="720"/>
        <w:rPr>
          <w:sz w:val="24"/>
          <w:szCs w:val="24"/>
        </w:rPr>
      </w:pPr>
      <w:r w:rsidRPr="00D153AA">
        <w:rPr>
          <w:sz w:val="24"/>
          <w:szCs w:val="24"/>
        </w:rPr>
        <w:t>Заявителями являются совершеннолетние граждане, являющиеся гражданами Российской Федерации, имеющими место жительства в Санкт-Петербурге, желающими принять на воспитание в свою семью ребенка, оставшегося без попечения родителей, иностранными гражданами, лицами без гражданства или гражданами Российской Федерации, постоянно проживающими за пределами территории Российской Федерации, желающими принять на воспитание в свою семью ребенка, оставшегося без попечения родителей, имеющего место жительства в Санкт-Петербурге, являющегося гражданином Российской Федерации, не прошедшими соответствующей подготовки на территории иностранного государства, в котором они постоянно проживают, либо освоенная иностранными гражданами программа подготовки кандидатов в приемные родители не соответствует установленным законодательством Российской Федерации требованиям (далее - заявители).</w:t>
      </w:r>
    </w:p>
    <w:p w:rsidR="00894BBC" w:rsidRPr="00D153AA" w:rsidRDefault="004B7A95" w:rsidP="00894BBC">
      <w:pPr>
        <w:pStyle w:val="aa"/>
        <w:shd w:val="clear" w:color="auto" w:fill="auto"/>
        <w:spacing w:before="0"/>
        <w:ind w:left="40" w:right="40" w:firstLine="720"/>
        <w:rPr>
          <w:sz w:val="24"/>
          <w:szCs w:val="24"/>
        </w:rPr>
      </w:pPr>
      <w:r w:rsidRPr="00D153AA">
        <w:rPr>
          <w:sz w:val="24"/>
          <w:szCs w:val="24"/>
        </w:rPr>
        <w:t>Представлять интересы заявителя вправе доверенное лицо, имеющее следующие документы:</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документ, удостоверяющий личность</w:t>
      </w:r>
      <w:r w:rsidRPr="00D153AA">
        <w:rPr>
          <w:sz w:val="24"/>
          <w:szCs w:val="24"/>
          <w:vertAlign w:val="superscript"/>
        </w:rPr>
        <w:footnoteReference w:id="2"/>
      </w:r>
      <w:r w:rsidRPr="00D153AA">
        <w:rPr>
          <w:sz w:val="24"/>
          <w:szCs w:val="24"/>
        </w:rPr>
        <w:t>;</w:t>
      </w:r>
    </w:p>
    <w:p w:rsidR="004B7A95" w:rsidRPr="00D153AA" w:rsidRDefault="004B7A95" w:rsidP="00894BBC">
      <w:pPr>
        <w:pStyle w:val="aa"/>
        <w:shd w:val="clear" w:color="auto" w:fill="auto"/>
        <w:spacing w:before="0" w:line="230" w:lineRule="exact"/>
        <w:ind w:left="780" w:firstLine="0"/>
        <w:rPr>
          <w:sz w:val="24"/>
          <w:szCs w:val="24"/>
        </w:rPr>
      </w:pPr>
      <w:r w:rsidRPr="00D153AA">
        <w:rPr>
          <w:sz w:val="24"/>
          <w:szCs w:val="24"/>
        </w:rPr>
        <w:lastRenderedPageBreak/>
        <w:t>документ, подтверждающий полномочия представителя</w:t>
      </w:r>
      <w:r w:rsidRPr="00D153AA">
        <w:rPr>
          <w:sz w:val="24"/>
          <w:szCs w:val="24"/>
          <w:vertAlign w:val="superscript"/>
        </w:rPr>
        <w:footnoteReference w:id="3"/>
      </w:r>
      <w:r w:rsidRPr="00D153AA">
        <w:rPr>
          <w:sz w:val="24"/>
          <w:szCs w:val="24"/>
        </w:rPr>
        <w:t>.</w:t>
      </w:r>
    </w:p>
    <w:p w:rsidR="004B7A95" w:rsidRPr="00D153AA" w:rsidRDefault="004B7A95" w:rsidP="00894BBC">
      <w:pPr>
        <w:pStyle w:val="aa"/>
        <w:shd w:val="clear" w:color="auto" w:fill="auto"/>
        <w:spacing w:before="0" w:line="283" w:lineRule="exact"/>
        <w:ind w:left="60" w:right="80" w:firstLine="720"/>
        <w:rPr>
          <w:sz w:val="24"/>
          <w:szCs w:val="24"/>
        </w:rPr>
      </w:pPr>
      <w:r w:rsidRPr="00D153AA">
        <w:rPr>
          <w:sz w:val="24"/>
          <w:szCs w:val="24"/>
        </w:rPr>
        <w:t>1.3. Требования к порядку информирования о порядке предоставления государственной услуги</w:t>
      </w:r>
    </w:p>
    <w:p w:rsidR="004B7A95" w:rsidRPr="00D153AA" w:rsidRDefault="004B7A95" w:rsidP="00894BBC">
      <w:pPr>
        <w:pStyle w:val="aa"/>
        <w:shd w:val="clear" w:color="auto" w:fill="auto"/>
        <w:spacing w:before="0"/>
        <w:ind w:left="60" w:firstLine="720"/>
        <w:rPr>
          <w:sz w:val="24"/>
          <w:szCs w:val="24"/>
        </w:rPr>
      </w:pPr>
      <w:r w:rsidRPr="00D153AA">
        <w:rPr>
          <w:sz w:val="24"/>
          <w:szCs w:val="24"/>
        </w:rPr>
        <w:t>1.3.1.В предоставлении государственной услуги могут участвовать:</w:t>
      </w:r>
    </w:p>
    <w:p w:rsidR="004B7A95" w:rsidRPr="00D153AA" w:rsidRDefault="004B7A95" w:rsidP="00894BBC">
      <w:pPr>
        <w:pStyle w:val="aa"/>
        <w:numPr>
          <w:ilvl w:val="0"/>
          <w:numId w:val="9"/>
        </w:numPr>
        <w:shd w:val="clear" w:color="auto" w:fill="auto"/>
        <w:tabs>
          <w:tab w:val="left" w:pos="1558"/>
        </w:tabs>
        <w:spacing w:before="0"/>
        <w:ind w:left="780" w:right="80" w:firstLine="0"/>
        <w:rPr>
          <w:sz w:val="24"/>
          <w:szCs w:val="24"/>
        </w:rPr>
      </w:pPr>
      <w:r w:rsidRPr="00D153AA">
        <w:rPr>
          <w:sz w:val="24"/>
          <w:szCs w:val="24"/>
        </w:rPr>
        <w:t>Комитет по социальной политике Санкт-Петербурга: адрес: 190000, Санкт-Петербург, пер. Антоненко, д. 6; телефон: (812) 576-24-61, факс (812) 576-24-90;</w:t>
      </w:r>
    </w:p>
    <w:p w:rsidR="004B7A95" w:rsidRPr="00D153AA" w:rsidRDefault="004B7A95" w:rsidP="00894BBC">
      <w:pPr>
        <w:pStyle w:val="aa"/>
        <w:shd w:val="clear" w:color="auto" w:fill="auto"/>
        <w:spacing w:before="0"/>
        <w:ind w:left="60" w:right="80" w:firstLine="720"/>
        <w:rPr>
          <w:sz w:val="24"/>
          <w:szCs w:val="24"/>
        </w:rPr>
      </w:pPr>
      <w:r w:rsidRPr="00D153AA">
        <w:rPr>
          <w:sz w:val="24"/>
          <w:szCs w:val="24"/>
        </w:rPr>
        <w:t xml:space="preserve">адрес сайта и электронной почты: </w:t>
      </w:r>
      <w:hyperlink r:id="rId9" w:history="1">
        <w:r w:rsidRPr="00D153AA">
          <w:rPr>
            <w:rStyle w:val="a5"/>
            <w:sz w:val="24"/>
            <w:szCs w:val="24"/>
            <w:lang w:val="en-US" w:eastAsia="en-US"/>
          </w:rPr>
          <w:t>www</w:t>
        </w:r>
        <w:r w:rsidRPr="00D153AA">
          <w:rPr>
            <w:rStyle w:val="a5"/>
            <w:sz w:val="24"/>
            <w:szCs w:val="24"/>
            <w:lang w:eastAsia="en-US"/>
          </w:rPr>
          <w:t>.</w:t>
        </w:r>
        <w:r w:rsidRPr="00D153AA">
          <w:rPr>
            <w:rStyle w:val="a5"/>
            <w:sz w:val="24"/>
            <w:szCs w:val="24"/>
            <w:lang w:val="en-US" w:eastAsia="en-US"/>
          </w:rPr>
          <w:t>gov</w:t>
        </w:r>
        <w:r w:rsidRPr="00D153AA">
          <w:rPr>
            <w:rStyle w:val="a5"/>
            <w:sz w:val="24"/>
            <w:szCs w:val="24"/>
            <w:lang w:eastAsia="en-US"/>
          </w:rPr>
          <w:t>.</w:t>
        </w:r>
        <w:r w:rsidRPr="00D153AA">
          <w:rPr>
            <w:rStyle w:val="a5"/>
            <w:sz w:val="24"/>
            <w:szCs w:val="24"/>
            <w:lang w:val="en-US" w:eastAsia="en-US"/>
          </w:rPr>
          <w:t>spb</w:t>
        </w:r>
        <w:r w:rsidRPr="00D153AA">
          <w:rPr>
            <w:rStyle w:val="a5"/>
            <w:sz w:val="24"/>
            <w:szCs w:val="24"/>
            <w:lang w:eastAsia="en-US"/>
          </w:rPr>
          <w:t>.</w:t>
        </w:r>
        <w:r w:rsidRPr="00D153AA">
          <w:rPr>
            <w:rStyle w:val="a5"/>
            <w:sz w:val="24"/>
            <w:szCs w:val="24"/>
            <w:lang w:val="en-US" w:eastAsia="en-US"/>
          </w:rPr>
          <w:t>ru</w:t>
        </w:r>
      </w:hyperlink>
      <w:r w:rsidRPr="00D153AA">
        <w:rPr>
          <w:sz w:val="24"/>
          <w:szCs w:val="24"/>
          <w:u w:val="single"/>
          <w:lang w:eastAsia="en-US"/>
        </w:rPr>
        <w:t>,</w:t>
      </w:r>
      <w:r w:rsidRPr="00D153AA">
        <w:rPr>
          <w:sz w:val="24"/>
          <w:szCs w:val="24"/>
          <w:lang w:val="en-US" w:eastAsia="en-US"/>
        </w:rPr>
        <w:t>e</w:t>
      </w:r>
      <w:r w:rsidRPr="00D153AA">
        <w:rPr>
          <w:sz w:val="24"/>
          <w:szCs w:val="24"/>
          <w:lang w:eastAsia="en-US"/>
        </w:rPr>
        <w:t>-</w:t>
      </w:r>
      <w:r w:rsidRPr="00D153AA">
        <w:rPr>
          <w:sz w:val="24"/>
          <w:szCs w:val="24"/>
          <w:lang w:val="en-US" w:eastAsia="en-US"/>
        </w:rPr>
        <w:t>mail</w:t>
      </w:r>
      <w:r w:rsidRPr="00D153AA">
        <w:rPr>
          <w:sz w:val="24"/>
          <w:szCs w:val="24"/>
          <w:lang w:eastAsia="en-US"/>
        </w:rPr>
        <w:t xml:space="preserve">: </w:t>
      </w:r>
      <w:hyperlink r:id="rId10" w:history="1">
        <w:r w:rsidRPr="00D153AA">
          <w:rPr>
            <w:rStyle w:val="a5"/>
            <w:sz w:val="24"/>
            <w:szCs w:val="24"/>
            <w:lang w:val="en-US" w:eastAsia="en-US"/>
          </w:rPr>
          <w:t>ksp</w:t>
        </w:r>
        <w:r w:rsidRPr="00D153AA">
          <w:rPr>
            <w:rStyle w:val="a5"/>
            <w:sz w:val="24"/>
            <w:szCs w:val="24"/>
            <w:lang w:eastAsia="en-US"/>
          </w:rPr>
          <w:t>@</w:t>
        </w:r>
        <w:r w:rsidRPr="00D153AA">
          <w:rPr>
            <w:rStyle w:val="a5"/>
            <w:sz w:val="24"/>
            <w:szCs w:val="24"/>
            <w:lang w:val="en-US" w:eastAsia="en-US"/>
          </w:rPr>
          <w:t>gov</w:t>
        </w:r>
        <w:r w:rsidRPr="00D153AA">
          <w:rPr>
            <w:rStyle w:val="a5"/>
            <w:sz w:val="24"/>
            <w:szCs w:val="24"/>
            <w:lang w:eastAsia="en-US"/>
          </w:rPr>
          <w:t>.</w:t>
        </w:r>
        <w:r w:rsidRPr="00D153AA">
          <w:rPr>
            <w:rStyle w:val="a5"/>
            <w:sz w:val="24"/>
            <w:szCs w:val="24"/>
            <w:lang w:val="en-US" w:eastAsia="en-US"/>
          </w:rPr>
          <w:t>spb</w:t>
        </w:r>
        <w:r w:rsidRPr="00D153AA">
          <w:rPr>
            <w:rStyle w:val="a5"/>
            <w:sz w:val="24"/>
            <w:szCs w:val="24"/>
            <w:lang w:eastAsia="en-US"/>
          </w:rPr>
          <w:t>.</w:t>
        </w:r>
        <w:r w:rsidRPr="00D153AA">
          <w:rPr>
            <w:rStyle w:val="a5"/>
            <w:sz w:val="24"/>
            <w:szCs w:val="24"/>
            <w:lang w:val="en-US" w:eastAsia="en-US"/>
          </w:rPr>
          <w:t>ru</w:t>
        </w:r>
      </w:hyperlink>
      <w:r w:rsidRPr="00D153AA">
        <w:rPr>
          <w:sz w:val="24"/>
          <w:szCs w:val="24"/>
          <w:lang w:eastAsia="en-US"/>
        </w:rPr>
        <w:t xml:space="preserve">: </w:t>
      </w:r>
      <w:r w:rsidRPr="00D153AA">
        <w:rPr>
          <w:sz w:val="24"/>
          <w:szCs w:val="24"/>
        </w:rPr>
        <w:t>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4B7A95" w:rsidRPr="00D153AA" w:rsidRDefault="004B7A95" w:rsidP="00894BBC">
      <w:pPr>
        <w:pStyle w:val="aa"/>
        <w:numPr>
          <w:ilvl w:val="0"/>
          <w:numId w:val="9"/>
        </w:numPr>
        <w:shd w:val="clear" w:color="auto" w:fill="auto"/>
        <w:tabs>
          <w:tab w:val="left" w:pos="1558"/>
        </w:tabs>
        <w:spacing w:before="0"/>
        <w:ind w:left="60" w:right="80" w:firstLine="720"/>
        <w:rPr>
          <w:sz w:val="24"/>
          <w:szCs w:val="24"/>
        </w:rPr>
      </w:pPr>
      <w:r w:rsidRPr="00D153AA">
        <w:rPr>
          <w:sz w:val="24"/>
          <w:szCs w:val="24"/>
        </w:rPr>
        <w:t>Органы опеки и попечительства внутригородских муниципальных образований Санкт-Петербурга (далее - органы опеки и попечительства):</w:t>
      </w:r>
    </w:p>
    <w:p w:rsidR="004B7A95" w:rsidRPr="00D153AA" w:rsidRDefault="004B7A95" w:rsidP="00894BBC">
      <w:pPr>
        <w:pStyle w:val="aa"/>
        <w:shd w:val="clear" w:color="auto" w:fill="auto"/>
        <w:spacing w:before="0"/>
        <w:ind w:left="60" w:right="80" w:firstLine="720"/>
        <w:rPr>
          <w:sz w:val="24"/>
          <w:szCs w:val="24"/>
        </w:rPr>
      </w:pPr>
      <w:r w:rsidRPr="00D153AA">
        <w:rPr>
          <w:sz w:val="24"/>
          <w:szCs w:val="24"/>
        </w:rPr>
        <w:t>места нахождения, справочные телефоны и адреса электронной почты органов местного самоуправления приведены в приложении № 2 к настоящ</w:t>
      </w:r>
      <w:r w:rsidR="007B2A95" w:rsidRPr="00D153AA">
        <w:rPr>
          <w:sz w:val="24"/>
          <w:szCs w:val="24"/>
        </w:rPr>
        <w:t>ему</w:t>
      </w:r>
      <w:r w:rsidR="00375BC4" w:rsidRPr="00D153AA">
        <w:rPr>
          <w:sz w:val="24"/>
          <w:szCs w:val="24"/>
        </w:rPr>
        <w:t xml:space="preserve"> </w:t>
      </w:r>
      <w:r w:rsidR="007B2A95" w:rsidRPr="00D153AA">
        <w:rPr>
          <w:sz w:val="24"/>
          <w:szCs w:val="24"/>
        </w:rPr>
        <w:t>регламенту</w:t>
      </w:r>
      <w:r w:rsidRPr="00D153AA">
        <w:rPr>
          <w:sz w:val="24"/>
          <w:szCs w:val="24"/>
        </w:rPr>
        <w:t>.</w:t>
      </w:r>
    </w:p>
    <w:p w:rsidR="004B7A95" w:rsidRPr="00D153AA" w:rsidRDefault="004B7A95" w:rsidP="00894BBC">
      <w:pPr>
        <w:pStyle w:val="aa"/>
        <w:numPr>
          <w:ilvl w:val="0"/>
          <w:numId w:val="9"/>
        </w:numPr>
        <w:shd w:val="clear" w:color="auto" w:fill="auto"/>
        <w:tabs>
          <w:tab w:val="left" w:pos="1558"/>
        </w:tabs>
        <w:spacing w:before="0"/>
        <w:ind w:left="60" w:right="80" w:firstLine="720"/>
        <w:rPr>
          <w:sz w:val="24"/>
          <w:szCs w:val="24"/>
        </w:rPr>
      </w:pPr>
      <w:r w:rsidRPr="00D153AA">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4B7A95" w:rsidRPr="00D153AA" w:rsidRDefault="004B7A95" w:rsidP="00894BBC">
      <w:pPr>
        <w:pStyle w:val="aa"/>
        <w:shd w:val="clear" w:color="auto" w:fill="auto"/>
        <w:spacing w:before="0"/>
        <w:ind w:left="60" w:right="80" w:firstLine="720"/>
        <w:rPr>
          <w:sz w:val="24"/>
          <w:szCs w:val="24"/>
        </w:rPr>
      </w:pPr>
      <w:r w:rsidRPr="00D153AA">
        <w:rPr>
          <w:sz w:val="24"/>
          <w:szCs w:val="24"/>
        </w:rPr>
        <w:t>адрес: 191124, Санкт-Петербург, ул. Красного Текстильщика, д.10 - 12, литера О;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4B7A95" w:rsidRPr="00D153AA" w:rsidRDefault="004B7A95" w:rsidP="00894BBC">
      <w:pPr>
        <w:pStyle w:val="aa"/>
        <w:shd w:val="clear" w:color="auto" w:fill="auto"/>
        <w:spacing w:before="0"/>
        <w:ind w:left="60" w:right="80" w:firstLine="720"/>
        <w:rPr>
          <w:sz w:val="24"/>
          <w:szCs w:val="24"/>
        </w:rPr>
      </w:pPr>
      <w:r w:rsidRPr="00D153AA">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4B7A95" w:rsidRPr="00D153AA" w:rsidRDefault="004B7A95" w:rsidP="00894BBC">
      <w:pPr>
        <w:pStyle w:val="aa"/>
        <w:shd w:val="clear" w:color="auto" w:fill="auto"/>
        <w:spacing w:before="0"/>
        <w:ind w:left="60" w:firstLine="720"/>
        <w:rPr>
          <w:sz w:val="24"/>
          <w:szCs w:val="24"/>
        </w:rPr>
      </w:pPr>
      <w:r w:rsidRPr="00D153AA">
        <w:rPr>
          <w:sz w:val="24"/>
          <w:szCs w:val="24"/>
        </w:rPr>
        <w:t>центр телефонного обслуживания: (812) 573-90-00;</w:t>
      </w:r>
    </w:p>
    <w:p w:rsidR="004B7A95" w:rsidRPr="00D153AA" w:rsidRDefault="004B7A95" w:rsidP="00894BBC">
      <w:pPr>
        <w:pStyle w:val="aa"/>
        <w:shd w:val="clear" w:color="auto" w:fill="auto"/>
        <w:spacing w:before="0"/>
        <w:ind w:left="60" w:firstLine="720"/>
        <w:rPr>
          <w:sz w:val="24"/>
          <w:szCs w:val="24"/>
        </w:rPr>
      </w:pPr>
      <w:r w:rsidRPr="00D153AA">
        <w:rPr>
          <w:sz w:val="24"/>
          <w:szCs w:val="24"/>
        </w:rPr>
        <w:t xml:space="preserve">адрес сайта и электронной почты: </w:t>
      </w:r>
      <w:hyperlink r:id="rId11" w:history="1">
        <w:r w:rsidRPr="00D153AA">
          <w:rPr>
            <w:rStyle w:val="a5"/>
            <w:sz w:val="24"/>
            <w:szCs w:val="24"/>
            <w:u w:val="none"/>
            <w:lang w:val="en-US" w:eastAsia="en-US"/>
          </w:rPr>
          <w:t>www</w:t>
        </w:r>
        <w:r w:rsidRPr="00D153AA">
          <w:rPr>
            <w:rStyle w:val="a5"/>
            <w:sz w:val="24"/>
            <w:szCs w:val="24"/>
            <w:u w:val="none"/>
            <w:lang w:eastAsia="en-US"/>
          </w:rPr>
          <w:t>.</w:t>
        </w:r>
        <w:r w:rsidRPr="00D153AA">
          <w:rPr>
            <w:rStyle w:val="a5"/>
            <w:sz w:val="24"/>
            <w:szCs w:val="24"/>
            <w:u w:val="none"/>
            <w:lang w:val="en-US" w:eastAsia="en-US"/>
          </w:rPr>
          <w:t>gu</w:t>
        </w:r>
        <w:r w:rsidRPr="00D153AA">
          <w:rPr>
            <w:rStyle w:val="a5"/>
            <w:sz w:val="24"/>
            <w:szCs w:val="24"/>
            <w:u w:val="none"/>
            <w:lang w:eastAsia="en-US"/>
          </w:rPr>
          <w:t>.</w:t>
        </w:r>
        <w:r w:rsidRPr="00D153AA">
          <w:rPr>
            <w:rStyle w:val="a5"/>
            <w:sz w:val="24"/>
            <w:szCs w:val="24"/>
            <w:u w:val="none"/>
            <w:lang w:val="en-US" w:eastAsia="en-US"/>
          </w:rPr>
          <w:t>spb</w:t>
        </w:r>
        <w:r w:rsidRPr="00D153AA">
          <w:rPr>
            <w:rStyle w:val="a5"/>
            <w:sz w:val="24"/>
            <w:szCs w:val="24"/>
            <w:u w:val="none"/>
            <w:lang w:eastAsia="en-US"/>
          </w:rPr>
          <w:t>.</w:t>
        </w:r>
        <w:r w:rsidRPr="00D153AA">
          <w:rPr>
            <w:rStyle w:val="a5"/>
            <w:sz w:val="24"/>
            <w:szCs w:val="24"/>
            <w:u w:val="none"/>
            <w:lang w:val="en-US" w:eastAsia="en-US"/>
          </w:rPr>
          <w:t>ru</w:t>
        </w:r>
        <w:r w:rsidRPr="00D153AA">
          <w:rPr>
            <w:rStyle w:val="a5"/>
            <w:sz w:val="24"/>
            <w:szCs w:val="24"/>
            <w:u w:val="none"/>
            <w:lang w:eastAsia="en-US"/>
          </w:rPr>
          <w:t>/</w:t>
        </w:r>
        <w:r w:rsidRPr="00D153AA">
          <w:rPr>
            <w:rStyle w:val="a5"/>
            <w:sz w:val="24"/>
            <w:szCs w:val="24"/>
            <w:u w:val="none"/>
            <w:lang w:val="en-US" w:eastAsia="en-US"/>
          </w:rPr>
          <w:t>mfc</w:t>
        </w:r>
        <w:r w:rsidRPr="00D153AA">
          <w:rPr>
            <w:rStyle w:val="a5"/>
            <w:sz w:val="24"/>
            <w:szCs w:val="24"/>
            <w:u w:val="none"/>
            <w:lang w:eastAsia="en-US"/>
          </w:rPr>
          <w:t>/</w:t>
        </w:r>
      </w:hyperlink>
      <w:r w:rsidRPr="00D153AA">
        <w:rPr>
          <w:sz w:val="24"/>
          <w:szCs w:val="24"/>
          <w:lang w:eastAsia="en-US"/>
        </w:rPr>
        <w:t xml:space="preserve">, </w:t>
      </w:r>
      <w:r w:rsidRPr="00D153AA">
        <w:rPr>
          <w:sz w:val="24"/>
          <w:szCs w:val="24"/>
          <w:lang w:val="en-US" w:eastAsia="en-US"/>
        </w:rPr>
        <w:t>e</w:t>
      </w:r>
      <w:r w:rsidRPr="00D153AA">
        <w:rPr>
          <w:sz w:val="24"/>
          <w:szCs w:val="24"/>
          <w:lang w:eastAsia="en-US"/>
        </w:rPr>
        <w:t>-</w:t>
      </w:r>
      <w:r w:rsidRPr="00D153AA">
        <w:rPr>
          <w:sz w:val="24"/>
          <w:szCs w:val="24"/>
          <w:lang w:val="en-US" w:eastAsia="en-US"/>
        </w:rPr>
        <w:t>mail</w:t>
      </w:r>
      <w:r w:rsidRPr="00D153AA">
        <w:rPr>
          <w:sz w:val="24"/>
          <w:szCs w:val="24"/>
          <w:lang w:eastAsia="en-US"/>
        </w:rPr>
        <w:t xml:space="preserve">: </w:t>
      </w:r>
      <w:hyperlink r:id="rId12" w:history="1">
        <w:r w:rsidRPr="00D153AA">
          <w:rPr>
            <w:rStyle w:val="a5"/>
            <w:sz w:val="24"/>
            <w:szCs w:val="24"/>
            <w:u w:val="none"/>
            <w:lang w:val="en-US" w:eastAsia="en-US"/>
          </w:rPr>
          <w:t>knz</w:t>
        </w:r>
        <w:r w:rsidRPr="00D153AA">
          <w:rPr>
            <w:rStyle w:val="a5"/>
            <w:sz w:val="24"/>
            <w:szCs w:val="24"/>
            <w:u w:val="none"/>
            <w:lang w:eastAsia="en-US"/>
          </w:rPr>
          <w:t>@</w:t>
        </w:r>
        <w:r w:rsidRPr="00D153AA">
          <w:rPr>
            <w:rStyle w:val="a5"/>
            <w:sz w:val="24"/>
            <w:szCs w:val="24"/>
            <w:u w:val="none"/>
            <w:lang w:val="en-US" w:eastAsia="en-US"/>
          </w:rPr>
          <w:t>mfcspb</w:t>
        </w:r>
        <w:r w:rsidRPr="00D153AA">
          <w:rPr>
            <w:rStyle w:val="a5"/>
            <w:sz w:val="24"/>
            <w:szCs w:val="24"/>
            <w:u w:val="none"/>
            <w:lang w:eastAsia="en-US"/>
          </w:rPr>
          <w:t>.</w:t>
        </w:r>
        <w:r w:rsidRPr="00D153AA">
          <w:rPr>
            <w:rStyle w:val="a5"/>
            <w:sz w:val="24"/>
            <w:szCs w:val="24"/>
            <w:u w:val="none"/>
            <w:lang w:val="en-US" w:eastAsia="en-US"/>
          </w:rPr>
          <w:t>ru</w:t>
        </w:r>
      </w:hyperlink>
      <w:r w:rsidRPr="00D153AA">
        <w:rPr>
          <w:sz w:val="24"/>
          <w:szCs w:val="24"/>
          <w:lang w:eastAsia="en-US"/>
        </w:rPr>
        <w:t>.</w:t>
      </w:r>
    </w:p>
    <w:p w:rsidR="004B7A95" w:rsidRPr="00D153AA" w:rsidRDefault="004B7A95" w:rsidP="00894BBC">
      <w:pPr>
        <w:pStyle w:val="aa"/>
        <w:numPr>
          <w:ilvl w:val="0"/>
          <w:numId w:val="9"/>
        </w:numPr>
        <w:shd w:val="clear" w:color="auto" w:fill="auto"/>
        <w:tabs>
          <w:tab w:val="left" w:pos="1558"/>
        </w:tabs>
        <w:spacing w:before="0"/>
        <w:ind w:left="60" w:right="80" w:firstLine="720"/>
        <w:rPr>
          <w:sz w:val="24"/>
          <w:szCs w:val="24"/>
        </w:rPr>
      </w:pPr>
      <w:r w:rsidRPr="00D153AA">
        <w:rPr>
          <w:sz w:val="24"/>
          <w:szCs w:val="24"/>
        </w:rPr>
        <w:t>При предоставлении государственной услуги органы опеки и попечительства вправе осуществлять межведомственное информационное взаимодействие с:</w:t>
      </w:r>
    </w:p>
    <w:p w:rsidR="004B7A95" w:rsidRPr="00D153AA" w:rsidRDefault="004B7A95" w:rsidP="00894BBC">
      <w:pPr>
        <w:pStyle w:val="aa"/>
        <w:shd w:val="clear" w:color="auto" w:fill="auto"/>
        <w:spacing w:before="0"/>
        <w:ind w:left="60" w:right="80" w:firstLine="720"/>
        <w:rPr>
          <w:sz w:val="24"/>
          <w:szCs w:val="24"/>
        </w:rPr>
      </w:pPr>
      <w:r w:rsidRPr="00D153AA">
        <w:rPr>
          <w:sz w:val="24"/>
          <w:szCs w:val="24"/>
        </w:rPr>
        <w:t>Главным Управлением Министерства внутренних дел России по Санкт-Петербургу и Ленинградской области (далее - ГУ МВД):</w:t>
      </w:r>
    </w:p>
    <w:p w:rsidR="007B2A95" w:rsidRPr="00D153AA" w:rsidRDefault="004B7A95" w:rsidP="00894BBC">
      <w:pPr>
        <w:pStyle w:val="aa"/>
        <w:shd w:val="clear" w:color="auto" w:fill="auto"/>
        <w:spacing w:before="0"/>
        <w:ind w:left="780" w:right="80" w:firstLine="0"/>
        <w:rPr>
          <w:sz w:val="24"/>
          <w:szCs w:val="24"/>
        </w:rPr>
      </w:pPr>
      <w:r w:rsidRPr="00D153AA">
        <w:rPr>
          <w:sz w:val="24"/>
          <w:szCs w:val="24"/>
        </w:rPr>
        <w:t xml:space="preserve">адрес: 191015, Санкт-Петербург, Суворовский пр., д. 50/52; </w:t>
      </w:r>
    </w:p>
    <w:p w:rsidR="004B7A95" w:rsidRPr="00D153AA" w:rsidRDefault="004B7A95" w:rsidP="00894BBC">
      <w:pPr>
        <w:pStyle w:val="aa"/>
        <w:shd w:val="clear" w:color="auto" w:fill="auto"/>
        <w:spacing w:before="0"/>
        <w:ind w:left="780" w:right="80" w:firstLine="0"/>
        <w:rPr>
          <w:sz w:val="24"/>
          <w:szCs w:val="24"/>
        </w:rPr>
      </w:pPr>
      <w:r w:rsidRPr="00D153AA">
        <w:rPr>
          <w:sz w:val="24"/>
          <w:szCs w:val="24"/>
        </w:rPr>
        <w:t xml:space="preserve">адрес сайта: </w:t>
      </w:r>
      <w:hyperlink r:id="rId13" w:history="1">
        <w:r w:rsidRPr="00D153AA">
          <w:rPr>
            <w:rStyle w:val="a5"/>
            <w:sz w:val="24"/>
            <w:szCs w:val="24"/>
            <w:u w:val="none"/>
            <w:lang w:val="en-US" w:eastAsia="en-US"/>
          </w:rPr>
          <w:t>www</w:t>
        </w:r>
        <w:r w:rsidRPr="00D153AA">
          <w:rPr>
            <w:rStyle w:val="a5"/>
            <w:sz w:val="24"/>
            <w:szCs w:val="24"/>
            <w:u w:val="none"/>
            <w:lang w:eastAsia="en-US"/>
          </w:rPr>
          <w:t>.78.</w:t>
        </w:r>
        <w:r w:rsidRPr="00D153AA">
          <w:rPr>
            <w:rStyle w:val="a5"/>
            <w:sz w:val="24"/>
            <w:szCs w:val="24"/>
            <w:u w:val="none"/>
            <w:lang w:val="en-US" w:eastAsia="en-US"/>
          </w:rPr>
          <w:t>mvd</w:t>
        </w:r>
        <w:r w:rsidRPr="00D153AA">
          <w:rPr>
            <w:rStyle w:val="a5"/>
            <w:sz w:val="24"/>
            <w:szCs w:val="24"/>
            <w:u w:val="none"/>
            <w:lang w:eastAsia="en-US"/>
          </w:rPr>
          <w:t>.</w:t>
        </w:r>
        <w:r w:rsidRPr="00D153AA">
          <w:rPr>
            <w:rStyle w:val="a5"/>
            <w:sz w:val="24"/>
            <w:szCs w:val="24"/>
            <w:u w:val="none"/>
            <w:lang w:val="en-US" w:eastAsia="en-US"/>
          </w:rPr>
          <w:t>ru</w:t>
        </w:r>
      </w:hyperlink>
      <w:r w:rsidRPr="00D153AA">
        <w:rPr>
          <w:sz w:val="24"/>
          <w:szCs w:val="24"/>
          <w:lang w:eastAsia="en-US"/>
        </w:rPr>
        <w:t xml:space="preserve">; </w:t>
      </w:r>
      <w:r w:rsidRPr="00D153AA">
        <w:rPr>
          <w:sz w:val="24"/>
          <w:szCs w:val="24"/>
        </w:rPr>
        <w:t>справочный телефон: (812)573-26-76.</w:t>
      </w:r>
    </w:p>
    <w:p w:rsidR="004B7A95" w:rsidRPr="00D153AA" w:rsidRDefault="004B7A95" w:rsidP="00894BBC">
      <w:pPr>
        <w:pStyle w:val="aa"/>
        <w:shd w:val="clear" w:color="auto" w:fill="auto"/>
        <w:spacing w:before="0"/>
        <w:ind w:left="60" w:right="80" w:firstLine="720"/>
        <w:rPr>
          <w:sz w:val="24"/>
          <w:szCs w:val="24"/>
        </w:rPr>
      </w:pPr>
      <w:r w:rsidRPr="00D153AA">
        <w:rPr>
          <w:sz w:val="24"/>
          <w:szCs w:val="24"/>
        </w:rPr>
        <w:t>Отделением Пенсионного фонда Российской Федерации по Санкт-Петербургу и Ленинградской области (далее - Пенсионный фонд РФ):</w:t>
      </w:r>
    </w:p>
    <w:p w:rsidR="007B2A95" w:rsidRPr="00D153AA" w:rsidRDefault="004B7A95" w:rsidP="007B2A95">
      <w:pPr>
        <w:pStyle w:val="aa"/>
        <w:shd w:val="clear" w:color="auto" w:fill="auto"/>
        <w:spacing w:before="0"/>
        <w:ind w:left="780" w:right="82" w:firstLine="0"/>
        <w:rPr>
          <w:sz w:val="24"/>
          <w:szCs w:val="24"/>
        </w:rPr>
      </w:pPr>
      <w:r w:rsidRPr="00D153AA">
        <w:rPr>
          <w:sz w:val="24"/>
          <w:szCs w:val="24"/>
        </w:rPr>
        <w:t xml:space="preserve">адрес: 194214, Санкт-Петербург, Энгельса пр-т, д.73; </w:t>
      </w:r>
    </w:p>
    <w:p w:rsidR="004B7A95" w:rsidRPr="00D153AA" w:rsidRDefault="004B7A95" w:rsidP="007B2A95">
      <w:pPr>
        <w:pStyle w:val="aa"/>
        <w:shd w:val="clear" w:color="auto" w:fill="auto"/>
        <w:spacing w:before="0"/>
        <w:ind w:left="780" w:right="82" w:firstLine="0"/>
        <w:rPr>
          <w:sz w:val="24"/>
          <w:szCs w:val="24"/>
        </w:rPr>
      </w:pPr>
      <w:r w:rsidRPr="00D153AA">
        <w:rPr>
          <w:sz w:val="24"/>
          <w:szCs w:val="24"/>
        </w:rPr>
        <w:t xml:space="preserve">телефон: (812) 553-20-78, факс: (812) 554-08-22; адрес сайта: </w:t>
      </w:r>
      <w:hyperlink r:id="rId14" w:history="1">
        <w:r w:rsidRPr="00D153AA">
          <w:rPr>
            <w:rStyle w:val="a5"/>
            <w:sz w:val="24"/>
            <w:szCs w:val="24"/>
            <w:u w:val="none"/>
            <w:lang w:val="en-US" w:eastAsia="en-US"/>
          </w:rPr>
          <w:t>www</w:t>
        </w:r>
        <w:r w:rsidRPr="00D153AA">
          <w:rPr>
            <w:rStyle w:val="a5"/>
            <w:sz w:val="24"/>
            <w:szCs w:val="24"/>
            <w:u w:val="none"/>
            <w:lang w:eastAsia="en-US"/>
          </w:rPr>
          <w:t>.</w:t>
        </w:r>
        <w:r w:rsidRPr="00D153AA">
          <w:rPr>
            <w:rStyle w:val="a5"/>
            <w:sz w:val="24"/>
            <w:szCs w:val="24"/>
            <w:u w:val="none"/>
            <w:lang w:val="en-US" w:eastAsia="en-US"/>
          </w:rPr>
          <w:t>pfrf</w:t>
        </w:r>
        <w:r w:rsidRPr="00D153AA">
          <w:rPr>
            <w:rStyle w:val="a5"/>
            <w:sz w:val="24"/>
            <w:szCs w:val="24"/>
            <w:u w:val="none"/>
            <w:lang w:eastAsia="en-US"/>
          </w:rPr>
          <w:t>.</w:t>
        </w:r>
        <w:r w:rsidRPr="00D153AA">
          <w:rPr>
            <w:rStyle w:val="a5"/>
            <w:sz w:val="24"/>
            <w:szCs w:val="24"/>
            <w:u w:val="none"/>
            <w:lang w:val="en-US" w:eastAsia="en-US"/>
          </w:rPr>
          <w:t>ru</w:t>
        </w:r>
        <w:r w:rsidRPr="00D153AA">
          <w:rPr>
            <w:rStyle w:val="a5"/>
            <w:sz w:val="24"/>
            <w:szCs w:val="24"/>
            <w:u w:val="none"/>
            <w:lang w:eastAsia="en-US"/>
          </w:rPr>
          <w:t>/</w:t>
        </w:r>
        <w:r w:rsidRPr="00D153AA">
          <w:rPr>
            <w:rStyle w:val="a5"/>
            <w:sz w:val="24"/>
            <w:szCs w:val="24"/>
            <w:u w:val="none"/>
            <w:lang w:val="en-US" w:eastAsia="en-US"/>
          </w:rPr>
          <w:t>ot</w:t>
        </w:r>
        <w:r w:rsidRPr="00D153AA">
          <w:rPr>
            <w:rStyle w:val="a5"/>
            <w:sz w:val="24"/>
            <w:szCs w:val="24"/>
            <w:u w:val="none"/>
            <w:lang w:eastAsia="en-US"/>
          </w:rPr>
          <w:t>_</w:t>
        </w:r>
        <w:r w:rsidRPr="00D153AA">
          <w:rPr>
            <w:rStyle w:val="a5"/>
            <w:sz w:val="24"/>
            <w:szCs w:val="24"/>
            <w:u w:val="none"/>
            <w:lang w:val="en-US" w:eastAsia="en-US"/>
          </w:rPr>
          <w:t>peter</w:t>
        </w:r>
      </w:hyperlink>
      <w:r w:rsidRPr="00D153AA">
        <w:rPr>
          <w:sz w:val="24"/>
          <w:szCs w:val="24"/>
          <w:lang w:eastAsia="en-US"/>
        </w:rPr>
        <w:t>;</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график работы: понедельник - четверг с 9.00 до 18.00, пятница и предпраздничные дни с 9.00 до 17.00; перерыв с 13.00 до 13.48; выходные дни - суббота, воскресенье.</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Государственными казенными учреждениями «Жилищное агентство администрации района Санкт-Петербурга» (далее - ГКУ ЖА):</w:t>
      </w:r>
    </w:p>
    <w:p w:rsidR="004B7A95" w:rsidRPr="00D153AA" w:rsidRDefault="004B7A95" w:rsidP="00A86362">
      <w:pPr>
        <w:pStyle w:val="aa"/>
        <w:shd w:val="clear" w:color="auto" w:fill="auto"/>
        <w:spacing w:before="0" w:line="240" w:lineRule="auto"/>
        <w:ind w:left="80" w:right="40" w:firstLine="700"/>
        <w:rPr>
          <w:sz w:val="24"/>
          <w:szCs w:val="24"/>
        </w:rPr>
      </w:pPr>
      <w:r w:rsidRPr="00D153AA">
        <w:rPr>
          <w:sz w:val="24"/>
          <w:szCs w:val="24"/>
        </w:rPr>
        <w:t>места нахождения ГКУ ЖА приведены в приложении № 3 к настоящим Методическим рекомендациям.</w:t>
      </w:r>
    </w:p>
    <w:p w:rsidR="004B7A95" w:rsidRPr="00D153AA" w:rsidRDefault="004B7A95" w:rsidP="00A86362">
      <w:pPr>
        <w:pStyle w:val="aa"/>
        <w:shd w:val="clear" w:color="auto" w:fill="auto"/>
        <w:spacing w:before="0" w:line="240" w:lineRule="auto"/>
        <w:ind w:left="80" w:right="40" w:firstLine="700"/>
        <w:rPr>
          <w:sz w:val="24"/>
          <w:szCs w:val="24"/>
        </w:rPr>
      </w:pPr>
      <w:r w:rsidRPr="00D153AA">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7B2A95" w:rsidRPr="00D153AA">
        <w:rPr>
          <w:sz w:val="24"/>
          <w:szCs w:val="24"/>
        </w:rPr>
        <w:t xml:space="preserve"> час.</w:t>
      </w:r>
    </w:p>
    <w:p w:rsidR="00A86362" w:rsidRPr="00D153AA" w:rsidRDefault="004B7A95" w:rsidP="00A86362">
      <w:pPr>
        <w:pStyle w:val="aa"/>
        <w:shd w:val="clear" w:color="auto" w:fill="auto"/>
        <w:spacing w:before="0" w:line="240" w:lineRule="auto"/>
        <w:ind w:left="780" w:right="40" w:firstLine="0"/>
        <w:rPr>
          <w:sz w:val="24"/>
          <w:szCs w:val="24"/>
        </w:rPr>
      </w:pPr>
      <w:r w:rsidRPr="00D153AA">
        <w:rPr>
          <w:sz w:val="24"/>
          <w:szCs w:val="24"/>
        </w:rPr>
        <w:t xml:space="preserve">Комитетом по делам записи актов гражданского состояния (далее - КЗАГС): </w:t>
      </w:r>
    </w:p>
    <w:p w:rsidR="00A86362" w:rsidRPr="00D153AA" w:rsidRDefault="004B7A95" w:rsidP="00A86362">
      <w:pPr>
        <w:pStyle w:val="aa"/>
        <w:shd w:val="clear" w:color="auto" w:fill="auto"/>
        <w:spacing w:before="0" w:line="240" w:lineRule="auto"/>
        <w:ind w:left="780" w:right="40" w:firstLine="0"/>
        <w:rPr>
          <w:sz w:val="24"/>
          <w:szCs w:val="24"/>
        </w:rPr>
      </w:pPr>
      <w:r w:rsidRPr="00D153AA">
        <w:rPr>
          <w:sz w:val="24"/>
          <w:szCs w:val="24"/>
        </w:rPr>
        <w:t xml:space="preserve">адрес: 191015, Санкт-Петербург, Таврическая ул., д. 39; </w:t>
      </w:r>
    </w:p>
    <w:p w:rsidR="00A86362" w:rsidRPr="00D153AA" w:rsidRDefault="004B7A95" w:rsidP="00A86362">
      <w:pPr>
        <w:pStyle w:val="aa"/>
        <w:shd w:val="clear" w:color="auto" w:fill="auto"/>
        <w:spacing w:before="0" w:line="240" w:lineRule="auto"/>
        <w:ind w:left="780" w:right="40" w:firstLine="0"/>
        <w:rPr>
          <w:sz w:val="24"/>
          <w:szCs w:val="24"/>
        </w:rPr>
      </w:pPr>
      <w:r w:rsidRPr="00D153AA">
        <w:rPr>
          <w:sz w:val="24"/>
          <w:szCs w:val="24"/>
        </w:rPr>
        <w:lastRenderedPageBreak/>
        <w:t xml:space="preserve">справочный телефон: (812) 271-79-43, факс (812) 271-41-10; </w:t>
      </w:r>
    </w:p>
    <w:p w:rsidR="00A86362" w:rsidRPr="00D153AA" w:rsidRDefault="004B7A95" w:rsidP="00A86362">
      <w:pPr>
        <w:pStyle w:val="aa"/>
        <w:shd w:val="clear" w:color="auto" w:fill="auto"/>
        <w:spacing w:before="0" w:line="240" w:lineRule="auto"/>
        <w:ind w:left="780" w:right="40" w:firstLine="0"/>
        <w:rPr>
          <w:sz w:val="24"/>
          <w:szCs w:val="24"/>
          <w:lang w:eastAsia="en-US"/>
        </w:rPr>
      </w:pPr>
      <w:r w:rsidRPr="00D153AA">
        <w:rPr>
          <w:sz w:val="24"/>
          <w:szCs w:val="24"/>
        </w:rPr>
        <w:t xml:space="preserve">адрес сайта и электронной почты: </w:t>
      </w:r>
      <w:hyperlink r:id="rId15" w:history="1">
        <w:r w:rsidRPr="00D153AA">
          <w:rPr>
            <w:rStyle w:val="a5"/>
            <w:sz w:val="24"/>
            <w:szCs w:val="24"/>
            <w:u w:val="none"/>
            <w:lang w:val="en-US" w:eastAsia="en-US"/>
          </w:rPr>
          <w:t>www</w:t>
        </w:r>
        <w:r w:rsidRPr="00D153AA">
          <w:rPr>
            <w:rStyle w:val="a5"/>
            <w:sz w:val="24"/>
            <w:szCs w:val="24"/>
            <w:u w:val="none"/>
            <w:lang w:eastAsia="en-US"/>
          </w:rPr>
          <w:t>.</w:t>
        </w:r>
        <w:r w:rsidRPr="00D153AA">
          <w:rPr>
            <w:rStyle w:val="a5"/>
            <w:sz w:val="24"/>
            <w:szCs w:val="24"/>
            <w:u w:val="none"/>
            <w:lang w:val="en-US" w:eastAsia="en-US"/>
          </w:rPr>
          <w:t>gov</w:t>
        </w:r>
        <w:r w:rsidRPr="00D153AA">
          <w:rPr>
            <w:rStyle w:val="a5"/>
            <w:sz w:val="24"/>
            <w:szCs w:val="24"/>
            <w:u w:val="none"/>
            <w:lang w:eastAsia="en-US"/>
          </w:rPr>
          <w:t>.</w:t>
        </w:r>
        <w:r w:rsidRPr="00D153AA">
          <w:rPr>
            <w:rStyle w:val="a5"/>
            <w:sz w:val="24"/>
            <w:szCs w:val="24"/>
            <w:u w:val="none"/>
            <w:lang w:val="en-US" w:eastAsia="en-US"/>
          </w:rPr>
          <w:t>spb</w:t>
        </w:r>
        <w:r w:rsidRPr="00D153AA">
          <w:rPr>
            <w:rStyle w:val="a5"/>
            <w:sz w:val="24"/>
            <w:szCs w:val="24"/>
            <w:u w:val="none"/>
            <w:lang w:eastAsia="en-US"/>
          </w:rPr>
          <w:t>.</w:t>
        </w:r>
        <w:r w:rsidRPr="00D153AA">
          <w:rPr>
            <w:rStyle w:val="a5"/>
            <w:sz w:val="24"/>
            <w:szCs w:val="24"/>
            <w:u w:val="none"/>
            <w:lang w:val="en-US" w:eastAsia="en-US"/>
          </w:rPr>
          <w:t>ru</w:t>
        </w:r>
      </w:hyperlink>
      <w:r w:rsidRPr="00D153AA">
        <w:rPr>
          <w:sz w:val="24"/>
          <w:szCs w:val="24"/>
          <w:lang w:eastAsia="en-US"/>
        </w:rPr>
        <w:t xml:space="preserve">; </w:t>
      </w:r>
      <w:hyperlink r:id="rId16" w:history="1">
        <w:r w:rsidR="00A86362" w:rsidRPr="00D153AA">
          <w:rPr>
            <w:rStyle w:val="a5"/>
            <w:sz w:val="24"/>
            <w:szCs w:val="24"/>
            <w:u w:val="none"/>
            <w:lang w:val="en-US" w:eastAsia="en-US"/>
          </w:rPr>
          <w:t>kzags</w:t>
        </w:r>
        <w:r w:rsidR="00A86362" w:rsidRPr="00D153AA">
          <w:rPr>
            <w:rStyle w:val="a5"/>
            <w:sz w:val="24"/>
            <w:szCs w:val="24"/>
            <w:u w:val="none"/>
            <w:lang w:eastAsia="en-US"/>
          </w:rPr>
          <w:t>@</w:t>
        </w:r>
        <w:r w:rsidR="00A86362" w:rsidRPr="00D153AA">
          <w:rPr>
            <w:rStyle w:val="a5"/>
            <w:sz w:val="24"/>
            <w:szCs w:val="24"/>
            <w:u w:val="none"/>
            <w:lang w:val="en-US" w:eastAsia="en-US"/>
          </w:rPr>
          <w:t>gov</w:t>
        </w:r>
        <w:r w:rsidR="00A86362" w:rsidRPr="00D153AA">
          <w:rPr>
            <w:rStyle w:val="a5"/>
            <w:sz w:val="24"/>
            <w:szCs w:val="24"/>
            <w:u w:val="none"/>
            <w:lang w:eastAsia="en-US"/>
          </w:rPr>
          <w:t>.</w:t>
        </w:r>
        <w:r w:rsidR="00A86362" w:rsidRPr="00D153AA">
          <w:rPr>
            <w:rStyle w:val="a5"/>
            <w:sz w:val="24"/>
            <w:szCs w:val="24"/>
            <w:u w:val="none"/>
            <w:lang w:val="en-US" w:eastAsia="en-US"/>
          </w:rPr>
          <w:t>spb</w:t>
        </w:r>
        <w:r w:rsidR="00A86362" w:rsidRPr="00D153AA">
          <w:rPr>
            <w:rStyle w:val="a5"/>
            <w:sz w:val="24"/>
            <w:szCs w:val="24"/>
            <w:u w:val="none"/>
            <w:lang w:eastAsia="en-US"/>
          </w:rPr>
          <w:t>.</w:t>
        </w:r>
        <w:r w:rsidR="00A86362" w:rsidRPr="00D153AA">
          <w:rPr>
            <w:rStyle w:val="a5"/>
            <w:sz w:val="24"/>
            <w:szCs w:val="24"/>
            <w:u w:val="none"/>
            <w:lang w:val="en-US" w:eastAsia="en-US"/>
          </w:rPr>
          <w:t>ru</w:t>
        </w:r>
      </w:hyperlink>
      <w:r w:rsidR="00A86362" w:rsidRPr="00D153AA">
        <w:rPr>
          <w:sz w:val="24"/>
          <w:szCs w:val="24"/>
          <w:lang w:eastAsia="en-US"/>
        </w:rPr>
        <w:t xml:space="preserve">; </w:t>
      </w:r>
    </w:p>
    <w:p w:rsidR="00A86362" w:rsidRPr="00D153AA" w:rsidRDefault="004B7A95" w:rsidP="00A86362">
      <w:pPr>
        <w:pStyle w:val="aa"/>
        <w:shd w:val="clear" w:color="auto" w:fill="auto"/>
        <w:spacing w:before="0" w:line="240" w:lineRule="auto"/>
        <w:ind w:left="780" w:right="40" w:firstLine="0"/>
        <w:rPr>
          <w:sz w:val="24"/>
          <w:szCs w:val="24"/>
        </w:rPr>
      </w:pPr>
      <w:r w:rsidRPr="00D153AA">
        <w:rPr>
          <w:sz w:val="24"/>
          <w:szCs w:val="24"/>
        </w:rPr>
        <w:t>график работы: понедельник - четверг с 9.00 до 18.00, пятница с 9.00 до 17.00; перерыв с 13.00 до 13.48; выходные дни - суббота, воскресенье.</w:t>
      </w:r>
    </w:p>
    <w:p w:rsidR="004B7A95" w:rsidRPr="00D153AA" w:rsidRDefault="004B7A95" w:rsidP="00A86362">
      <w:pPr>
        <w:pStyle w:val="aa"/>
        <w:shd w:val="clear" w:color="auto" w:fill="auto"/>
        <w:spacing w:before="0" w:line="240" w:lineRule="auto"/>
        <w:ind w:left="142" w:right="40" w:firstLine="638"/>
        <w:rPr>
          <w:sz w:val="24"/>
          <w:szCs w:val="24"/>
        </w:rPr>
      </w:pPr>
      <w:r w:rsidRPr="00D153AA">
        <w:rPr>
          <w:sz w:val="24"/>
          <w:szCs w:val="24"/>
        </w:rPr>
        <w:t>1.3.1.5. В случае передачи органом опеки и попечительства в соответствии с постановлением Правительства Российской Федерации от 18.05.2009 № 423 «Об отдельных вопросах осуществления опеки и попечительства в отношении несовершеннолетних граждан» и приказом Минобрнауки РФ от 14.09.2009 № 334 «О реализации Постановления Правительства Российской Федерации от 18 мая 2009 г. № 423» отдельного полномочия органа опеки и попечительства по подготовке граждан, желающих принять в свою семью на воспитание детей, оставшихся без попечения родителей, образовательным организациям, медицинским организациям, организациям, оказывающим социальные услуги, или иным организациям, в том числе организациям для детей-сирот и детей, оставшихся без попечения родителей, в предоставлении государственной услуги участвуют указанные организации.</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 xml:space="preserve">Места нахождения организаций, их адреса и контактные телефоны предоставляются заявителям </w:t>
      </w:r>
      <w:r w:rsidR="00A86362" w:rsidRPr="00D153AA">
        <w:rPr>
          <w:sz w:val="24"/>
          <w:szCs w:val="24"/>
        </w:rPr>
        <w:t>органом опеки и попечительства</w:t>
      </w:r>
      <w:r w:rsidRPr="00D153AA">
        <w:rPr>
          <w:sz w:val="24"/>
          <w:szCs w:val="24"/>
        </w:rPr>
        <w:t>, с которыми организации заключили договор о подготовке граждан, желающих принять в свою семью на воспитание детей, оставшихся без попечения родителей.</w:t>
      </w:r>
    </w:p>
    <w:p w:rsidR="004B7A95" w:rsidRPr="00D153AA" w:rsidRDefault="004B7A95" w:rsidP="00894BBC">
      <w:pPr>
        <w:pStyle w:val="aa"/>
        <w:numPr>
          <w:ilvl w:val="0"/>
          <w:numId w:val="10"/>
        </w:numPr>
        <w:shd w:val="clear" w:color="auto" w:fill="auto"/>
        <w:tabs>
          <w:tab w:val="left" w:pos="1400"/>
        </w:tabs>
        <w:spacing w:before="0"/>
        <w:ind w:left="80" w:right="40" w:firstLine="700"/>
        <w:rPr>
          <w:sz w:val="24"/>
          <w:szCs w:val="24"/>
        </w:rPr>
      </w:pPr>
      <w:r w:rsidRPr="00D153AA">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4B7A95" w:rsidRPr="00D153AA" w:rsidRDefault="004B7A95" w:rsidP="00894BBC">
      <w:pPr>
        <w:pStyle w:val="aa"/>
        <w:numPr>
          <w:ilvl w:val="0"/>
          <w:numId w:val="10"/>
        </w:numPr>
        <w:shd w:val="clear" w:color="auto" w:fill="auto"/>
        <w:tabs>
          <w:tab w:val="left" w:pos="1395"/>
        </w:tabs>
        <w:spacing w:before="0"/>
        <w:ind w:left="80" w:right="40" w:firstLine="700"/>
        <w:rPr>
          <w:sz w:val="24"/>
          <w:szCs w:val="24"/>
        </w:rPr>
      </w:pPr>
      <w:r w:rsidRPr="00D153AA">
        <w:rPr>
          <w:sz w:val="24"/>
          <w:szCs w:val="24"/>
        </w:rPr>
        <w:t>Информацию об органах (организациях), указанных в пункте 1.3.1 настоящ</w:t>
      </w:r>
      <w:r w:rsidR="00A86362" w:rsidRPr="00D153AA">
        <w:rPr>
          <w:sz w:val="24"/>
          <w:szCs w:val="24"/>
        </w:rPr>
        <w:t>его</w:t>
      </w:r>
      <w:r w:rsidR="00375BC4" w:rsidRPr="00D153AA">
        <w:rPr>
          <w:sz w:val="24"/>
          <w:szCs w:val="24"/>
        </w:rPr>
        <w:t xml:space="preserve"> </w:t>
      </w:r>
      <w:r w:rsidR="00A86362" w:rsidRPr="00D153AA">
        <w:rPr>
          <w:sz w:val="24"/>
          <w:szCs w:val="24"/>
        </w:rPr>
        <w:t>регламента</w:t>
      </w:r>
      <w:r w:rsidRPr="00D153AA">
        <w:rPr>
          <w:sz w:val="24"/>
          <w:szCs w:val="24"/>
        </w:rPr>
        <w:t>,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направление запросов в письменном виде по адресам органов (организаций), указанных в пункте 1.3.1 настоящ</w:t>
      </w:r>
      <w:r w:rsidR="00A86362" w:rsidRPr="00D153AA">
        <w:rPr>
          <w:sz w:val="24"/>
          <w:szCs w:val="24"/>
        </w:rPr>
        <w:t>его</w:t>
      </w:r>
      <w:r w:rsidR="00375BC4" w:rsidRPr="00D153AA">
        <w:rPr>
          <w:sz w:val="24"/>
          <w:szCs w:val="24"/>
        </w:rPr>
        <w:t xml:space="preserve"> </w:t>
      </w:r>
      <w:r w:rsidR="00A86362" w:rsidRPr="00D153AA">
        <w:rPr>
          <w:sz w:val="24"/>
          <w:szCs w:val="24"/>
        </w:rPr>
        <w:t>регламента</w:t>
      </w:r>
      <w:r w:rsidRPr="00D153AA">
        <w:rPr>
          <w:sz w:val="24"/>
          <w:szCs w:val="24"/>
        </w:rPr>
        <w:t>, в электронном виде по адресам электронной почты указанных органов (организаций);</w:t>
      </w:r>
    </w:p>
    <w:p w:rsidR="00F520CA" w:rsidRPr="00D153AA" w:rsidRDefault="004B7A95" w:rsidP="00894BBC">
      <w:pPr>
        <w:pStyle w:val="aa"/>
        <w:shd w:val="clear" w:color="auto" w:fill="auto"/>
        <w:spacing w:before="0"/>
        <w:ind w:left="80" w:right="40" w:firstLine="700"/>
        <w:rPr>
          <w:sz w:val="24"/>
          <w:szCs w:val="24"/>
        </w:rPr>
      </w:pPr>
      <w:r w:rsidRPr="00D153AA">
        <w:rPr>
          <w:sz w:val="24"/>
          <w:szCs w:val="24"/>
        </w:rPr>
        <w:t>по справочным телефонам специалистов органов (организаций), указанных в пункте 1.3.1 настоящ</w:t>
      </w:r>
      <w:r w:rsidR="00A86362" w:rsidRPr="00D153AA">
        <w:rPr>
          <w:sz w:val="24"/>
          <w:szCs w:val="24"/>
        </w:rPr>
        <w:t>его регламента</w:t>
      </w:r>
      <w:r w:rsidRPr="00D153AA">
        <w:rPr>
          <w:sz w:val="24"/>
          <w:szCs w:val="24"/>
        </w:rPr>
        <w:t xml:space="preserve">; </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 xml:space="preserve">на Портале </w:t>
      </w:r>
      <w:r w:rsidRPr="00D153AA">
        <w:rPr>
          <w:sz w:val="24"/>
          <w:szCs w:val="24"/>
          <w:lang w:eastAsia="en-US"/>
        </w:rPr>
        <w:t>(</w:t>
      </w:r>
      <w:hyperlink r:id="rId17" w:history="1">
        <w:r w:rsidRPr="00D153AA">
          <w:rPr>
            <w:rStyle w:val="a5"/>
            <w:sz w:val="24"/>
            <w:szCs w:val="24"/>
            <w:lang w:val="en-US" w:eastAsia="en-US"/>
          </w:rPr>
          <w:t>www</w:t>
        </w:r>
        <w:r w:rsidRPr="00D153AA">
          <w:rPr>
            <w:rStyle w:val="a5"/>
            <w:sz w:val="24"/>
            <w:szCs w:val="24"/>
            <w:lang w:eastAsia="en-US"/>
          </w:rPr>
          <w:t>.</w:t>
        </w:r>
        <w:r w:rsidRPr="00D153AA">
          <w:rPr>
            <w:rStyle w:val="a5"/>
            <w:sz w:val="24"/>
            <w:szCs w:val="24"/>
            <w:lang w:val="en-US" w:eastAsia="en-US"/>
          </w:rPr>
          <w:t>gu</w:t>
        </w:r>
        <w:r w:rsidRPr="00D153AA">
          <w:rPr>
            <w:rStyle w:val="a5"/>
            <w:sz w:val="24"/>
            <w:szCs w:val="24"/>
            <w:lang w:eastAsia="en-US"/>
          </w:rPr>
          <w:t>.</w:t>
        </w:r>
        <w:r w:rsidRPr="00D153AA">
          <w:rPr>
            <w:rStyle w:val="a5"/>
            <w:sz w:val="24"/>
            <w:szCs w:val="24"/>
            <w:lang w:val="en-US" w:eastAsia="en-US"/>
          </w:rPr>
          <w:t>spb</w:t>
        </w:r>
        <w:r w:rsidRPr="00D153AA">
          <w:rPr>
            <w:rStyle w:val="a5"/>
            <w:sz w:val="24"/>
            <w:szCs w:val="24"/>
            <w:lang w:eastAsia="en-US"/>
          </w:rPr>
          <w:t>.</w:t>
        </w:r>
        <w:r w:rsidRPr="00D153AA">
          <w:rPr>
            <w:rStyle w:val="a5"/>
            <w:sz w:val="24"/>
            <w:szCs w:val="24"/>
            <w:lang w:val="en-US" w:eastAsia="en-US"/>
          </w:rPr>
          <w:t>ru</w:t>
        </w:r>
      </w:hyperlink>
      <w:r w:rsidRPr="00D153AA">
        <w:rPr>
          <w:sz w:val="24"/>
          <w:szCs w:val="24"/>
          <w:lang w:eastAsia="en-US"/>
        </w:rPr>
        <w:t>);</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в информационно-телекоммуникационной сети «Интернет» на официальных сайтах органов (организаций), указанных в пункте 1.3.1 настоящ</w:t>
      </w:r>
      <w:r w:rsidR="00A86362" w:rsidRPr="00D153AA">
        <w:rPr>
          <w:sz w:val="24"/>
          <w:szCs w:val="24"/>
        </w:rPr>
        <w:t>его регламента</w:t>
      </w:r>
      <w:r w:rsidRPr="00D153AA">
        <w:rPr>
          <w:sz w:val="24"/>
          <w:szCs w:val="24"/>
        </w:rPr>
        <w:t>;</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при личном обращении на прием к специалистам органов (организаций) (в дни и часы приема, если установлены);</w:t>
      </w:r>
    </w:p>
    <w:p w:rsidR="004B7A95" w:rsidRPr="00D153AA" w:rsidRDefault="004B7A95" w:rsidP="00894BBC">
      <w:pPr>
        <w:pStyle w:val="aa"/>
        <w:shd w:val="clear" w:color="auto" w:fill="auto"/>
        <w:spacing w:before="0" w:line="288" w:lineRule="exact"/>
        <w:ind w:left="80" w:right="60" w:firstLine="700"/>
        <w:rPr>
          <w:sz w:val="24"/>
          <w:szCs w:val="24"/>
        </w:rPr>
      </w:pPr>
      <w:r w:rsidRPr="00D153AA">
        <w:rPr>
          <w:sz w:val="24"/>
          <w:szCs w:val="24"/>
        </w:rPr>
        <w:t>в центре телефонного обслуживания Многофункционального центра (812) 573-90-00);</w:t>
      </w:r>
    </w:p>
    <w:p w:rsidR="00F520CA" w:rsidRPr="00D153AA" w:rsidRDefault="004B7A95" w:rsidP="00894BBC">
      <w:pPr>
        <w:pStyle w:val="aa"/>
        <w:shd w:val="clear" w:color="auto" w:fill="auto"/>
        <w:spacing w:before="0"/>
        <w:ind w:left="80" w:right="60" w:firstLine="700"/>
        <w:rPr>
          <w:sz w:val="24"/>
          <w:szCs w:val="24"/>
        </w:rPr>
      </w:pPr>
      <w:r w:rsidRPr="00D153AA">
        <w:rPr>
          <w:sz w:val="24"/>
          <w:szCs w:val="24"/>
        </w:rPr>
        <w:t xml:space="preserve">при обращении к инфоматам (инфокиоскам, инфопунктам), размещенным в помещениях структурных подразделений Многофункционального центра; на стендах в местах предоставления государственной услуги. На стендах размещается следующая информация: </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наименование государственной услуги;</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перечень органов (организаций), участвующих в предоставлении государственной услуги;</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адреса органов (организаций), участвующих в предоставлении государственной услуги;</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контактная информация об органах (организациях), участвующих в предоставлении государственной услуги;</w:t>
      </w:r>
    </w:p>
    <w:p w:rsidR="004B7A95" w:rsidRPr="00D153AA" w:rsidRDefault="004B7A95" w:rsidP="00894BBC">
      <w:pPr>
        <w:pStyle w:val="aa"/>
        <w:shd w:val="clear" w:color="auto" w:fill="auto"/>
        <w:spacing w:before="0"/>
        <w:ind w:left="80" w:firstLine="700"/>
        <w:rPr>
          <w:sz w:val="24"/>
          <w:szCs w:val="24"/>
        </w:rPr>
      </w:pPr>
      <w:r w:rsidRPr="00D153AA">
        <w:rPr>
          <w:sz w:val="24"/>
          <w:szCs w:val="24"/>
        </w:rPr>
        <w:t>порядок предоставления государственной услуги;</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последовательность посещения заявителем органов (организаций), участвующих в предоставлении государственной услуги;</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перечень категорий граждан, имеющих право на получение государственной услуги;</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F520CA" w:rsidRPr="00D153AA" w:rsidRDefault="004B7A95" w:rsidP="00F520CA">
      <w:pPr>
        <w:pStyle w:val="aa"/>
        <w:shd w:val="clear" w:color="auto" w:fill="auto"/>
        <w:spacing w:before="0"/>
        <w:ind w:left="80" w:right="60" w:firstLine="700"/>
        <w:rPr>
          <w:sz w:val="24"/>
          <w:szCs w:val="24"/>
        </w:rPr>
      </w:pPr>
      <w:r w:rsidRPr="00D153AA">
        <w:rPr>
          <w:sz w:val="24"/>
          <w:szCs w:val="24"/>
        </w:rPr>
        <w:lastRenderedPageBreak/>
        <w:t xml:space="preserve">1.3.4. </w:t>
      </w:r>
      <w:r w:rsidR="00D17E10" w:rsidRPr="00D153AA">
        <w:rPr>
          <w:sz w:val="24"/>
          <w:szCs w:val="24"/>
        </w:rPr>
        <w:t>Д</w:t>
      </w:r>
      <w:r w:rsidRPr="00D153AA">
        <w:rPr>
          <w:sz w:val="24"/>
          <w:szCs w:val="24"/>
        </w:rPr>
        <w:t>оступ</w:t>
      </w:r>
      <w:r w:rsidR="00D17E10" w:rsidRPr="00D153AA">
        <w:rPr>
          <w:sz w:val="24"/>
          <w:szCs w:val="24"/>
        </w:rPr>
        <w:t xml:space="preserve"> к</w:t>
      </w:r>
      <w:r w:rsidRPr="00D153AA">
        <w:rPr>
          <w:sz w:val="24"/>
          <w:szCs w:val="24"/>
        </w:rPr>
        <w:t xml:space="preserve"> получени</w:t>
      </w:r>
      <w:r w:rsidR="00D17E10" w:rsidRPr="00D153AA">
        <w:rPr>
          <w:sz w:val="24"/>
          <w:szCs w:val="24"/>
        </w:rPr>
        <w:t>ю</w:t>
      </w:r>
      <w:r w:rsidRPr="00D153AA">
        <w:rPr>
          <w:sz w:val="24"/>
          <w:szCs w:val="24"/>
        </w:rPr>
        <w:t xml:space="preserve"> информации о порядке предоставления государственной услуги для инвалидов органами (организациями), указанными в пункт</w:t>
      </w:r>
      <w:r w:rsidR="00D17E10" w:rsidRPr="00D153AA">
        <w:rPr>
          <w:sz w:val="24"/>
          <w:szCs w:val="24"/>
        </w:rPr>
        <w:t>е</w:t>
      </w:r>
      <w:r w:rsidRPr="00D153AA">
        <w:rPr>
          <w:sz w:val="24"/>
          <w:szCs w:val="24"/>
        </w:rPr>
        <w:t xml:space="preserve"> 1.3.1</w:t>
      </w:r>
      <w:r w:rsidR="00D57E46" w:rsidRPr="00D153AA">
        <w:rPr>
          <w:sz w:val="24"/>
          <w:szCs w:val="24"/>
        </w:rPr>
        <w:t>.</w:t>
      </w:r>
      <w:r w:rsidR="00D17E10" w:rsidRPr="00D153AA">
        <w:rPr>
          <w:sz w:val="24"/>
          <w:szCs w:val="24"/>
        </w:rPr>
        <w:t xml:space="preserve">, </w:t>
      </w:r>
      <w:r w:rsidR="00994669" w:rsidRPr="00D153AA">
        <w:rPr>
          <w:sz w:val="24"/>
          <w:szCs w:val="24"/>
        </w:rPr>
        <w:t xml:space="preserve">осуществляется </w:t>
      </w:r>
      <w:r w:rsidR="00D17E10" w:rsidRPr="00D153AA">
        <w:rPr>
          <w:sz w:val="24"/>
          <w:szCs w:val="24"/>
        </w:rPr>
        <w:t xml:space="preserve">в рамках установленных полномочий и технических возможностей </w:t>
      </w:r>
      <w:r w:rsidRPr="00D153AA">
        <w:rPr>
          <w:sz w:val="24"/>
          <w:szCs w:val="24"/>
        </w:rPr>
        <w:t xml:space="preserve"> </w:t>
      </w:r>
      <w:r w:rsidR="00D17E10" w:rsidRPr="00D153AA">
        <w:rPr>
          <w:sz w:val="24"/>
          <w:szCs w:val="24"/>
        </w:rPr>
        <w:t>в соответствии с Федеральным законом от 24.11.1995 № 181-ФЗ «О социальной защите инвалидов в Российской Федерации»</w:t>
      </w:r>
      <w:r w:rsidR="00994669" w:rsidRPr="00D153AA">
        <w:rPr>
          <w:sz w:val="24"/>
          <w:szCs w:val="24"/>
        </w:rPr>
        <w:t>.</w:t>
      </w:r>
      <w:r w:rsidR="00D17E10" w:rsidRPr="00D153AA">
        <w:rPr>
          <w:sz w:val="24"/>
          <w:szCs w:val="24"/>
        </w:rPr>
        <w:t xml:space="preserve"> </w:t>
      </w:r>
    </w:p>
    <w:p w:rsidR="00F520CA" w:rsidRPr="00D153AA" w:rsidRDefault="00F520CA" w:rsidP="00F520CA">
      <w:pPr>
        <w:pStyle w:val="aa"/>
        <w:shd w:val="clear" w:color="auto" w:fill="auto"/>
        <w:spacing w:before="0"/>
        <w:ind w:left="80" w:right="60" w:firstLine="700"/>
        <w:rPr>
          <w:sz w:val="24"/>
          <w:szCs w:val="24"/>
        </w:rPr>
      </w:pPr>
      <w:r w:rsidRPr="00D153AA">
        <w:rPr>
          <w:sz w:val="24"/>
          <w:szCs w:val="24"/>
        </w:rPr>
        <w:t xml:space="preserve">Органы, указанные в пункте 1.3.1. осуществляют </w:t>
      </w:r>
      <w:r w:rsidR="004B7A95" w:rsidRPr="00D153AA">
        <w:rPr>
          <w:sz w:val="24"/>
          <w:szCs w:val="24"/>
        </w:rPr>
        <w:t>обеспечение доступа тифлосурдопереводчика, либо специальных технических средств, обеспечивающих синхронный</w:t>
      </w:r>
      <w:r w:rsidR="00812C5D" w:rsidRPr="00D153AA">
        <w:rPr>
          <w:sz w:val="24"/>
          <w:szCs w:val="24"/>
        </w:rPr>
        <w:t xml:space="preserve"> </w:t>
      </w:r>
      <w:r w:rsidR="004B7A95" w:rsidRPr="00D153AA">
        <w:rPr>
          <w:sz w:val="24"/>
          <w:szCs w:val="24"/>
        </w:rPr>
        <w:t>тифлосурдоперевод.</w:t>
      </w:r>
      <w:r w:rsidRPr="00D153AA">
        <w:rPr>
          <w:sz w:val="24"/>
          <w:szCs w:val="24"/>
        </w:rPr>
        <w:t xml:space="preserve"> </w:t>
      </w:r>
    </w:p>
    <w:p w:rsidR="00F520CA" w:rsidRPr="00D153AA" w:rsidRDefault="00F520CA" w:rsidP="00F520CA">
      <w:pPr>
        <w:pStyle w:val="aa"/>
        <w:shd w:val="clear" w:color="auto" w:fill="auto"/>
        <w:spacing w:before="0"/>
        <w:ind w:left="80" w:right="60" w:firstLine="700"/>
        <w:rPr>
          <w:sz w:val="24"/>
          <w:szCs w:val="24"/>
        </w:rPr>
      </w:pPr>
      <w:r w:rsidRPr="00D153AA">
        <w:rPr>
          <w:sz w:val="24"/>
          <w:szCs w:val="24"/>
        </w:rPr>
        <w:t>В случаях, если существующие помещения органов, указанных в пункте 1.3.1. невозможно полностью приспособить с учетом потребностей инвалидов, предоставление услуги по желанию заявителя  осуществляются по месту жительства инвалида или в дистанционном режиме.</w:t>
      </w:r>
    </w:p>
    <w:p w:rsidR="00F520CA" w:rsidRPr="00D153AA" w:rsidRDefault="00F520CA" w:rsidP="00894BBC">
      <w:pPr>
        <w:pStyle w:val="aa"/>
        <w:shd w:val="clear" w:color="auto" w:fill="auto"/>
        <w:spacing w:before="0" w:after="267"/>
        <w:ind w:left="80" w:right="60" w:firstLine="700"/>
        <w:rPr>
          <w:sz w:val="24"/>
          <w:szCs w:val="24"/>
        </w:rPr>
      </w:pPr>
    </w:p>
    <w:p w:rsidR="004B7A95" w:rsidRPr="00D153AA" w:rsidRDefault="004B7A95" w:rsidP="00894BBC">
      <w:pPr>
        <w:pStyle w:val="42"/>
        <w:keepNext/>
        <w:keepLines/>
        <w:shd w:val="clear" w:color="auto" w:fill="auto"/>
        <w:spacing w:before="0" w:after="161" w:line="230" w:lineRule="exact"/>
        <w:ind w:left="2240"/>
        <w:jc w:val="both"/>
        <w:rPr>
          <w:sz w:val="24"/>
          <w:szCs w:val="24"/>
        </w:rPr>
      </w:pPr>
      <w:bookmarkStart w:id="0" w:name="bookmark2"/>
      <w:r w:rsidRPr="00D153AA">
        <w:rPr>
          <w:sz w:val="24"/>
          <w:szCs w:val="24"/>
        </w:rPr>
        <w:t>II. Стандарт предоставления государственной услуги</w:t>
      </w:r>
      <w:bookmarkEnd w:id="0"/>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2.1. Наименование государственной услуги: подбор, учет и подготовка органом опеки и попечительства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Краткое наименование государственной услуги: подбор, учет и подготовка граждан, выразивших желание стать опекунами.</w:t>
      </w:r>
    </w:p>
    <w:p w:rsidR="004B7A95" w:rsidRPr="00D153AA" w:rsidRDefault="004B7A95" w:rsidP="00894BBC">
      <w:pPr>
        <w:pStyle w:val="aa"/>
        <w:shd w:val="clear" w:color="auto" w:fill="auto"/>
        <w:spacing w:before="0"/>
        <w:ind w:left="80" w:firstLine="700"/>
        <w:rPr>
          <w:sz w:val="24"/>
          <w:szCs w:val="24"/>
        </w:rPr>
      </w:pPr>
      <w:r w:rsidRPr="00D153AA">
        <w:rPr>
          <w:sz w:val="24"/>
          <w:szCs w:val="24"/>
        </w:rPr>
        <w:t>Государственная услуга включает в себя следующие</w:t>
      </w:r>
      <w:r w:rsidR="00812C5D" w:rsidRPr="00D153AA">
        <w:rPr>
          <w:sz w:val="24"/>
          <w:szCs w:val="24"/>
        </w:rPr>
        <w:t xml:space="preserve"> </w:t>
      </w:r>
      <w:r w:rsidRPr="00D153AA">
        <w:rPr>
          <w:sz w:val="24"/>
          <w:szCs w:val="24"/>
        </w:rPr>
        <w:t>под</w:t>
      </w:r>
      <w:r w:rsidR="00812C5D" w:rsidRPr="00D153AA">
        <w:rPr>
          <w:sz w:val="24"/>
          <w:szCs w:val="24"/>
        </w:rPr>
        <w:t xml:space="preserve"> </w:t>
      </w:r>
      <w:r w:rsidRPr="00D153AA">
        <w:rPr>
          <w:sz w:val="24"/>
          <w:szCs w:val="24"/>
        </w:rPr>
        <w:t>услуги:</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подбор граждан, выразивших желание стать опекунами или попечителями, через информирование граждан о возможности стать опекунами (далее - подбор граждан, выразивших желание стать опекунами);</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подготовка граждан, желающих принять на воспитание в свою семью ребенка, оставшегося без попечения родителей (далее - подготовка граждан, выразивших желание стать опекунами);</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учет граждан, выразивших желание стать опекунами или попечителями (далее - учет граждан, выразивших желание стать опекунами).</w:t>
      </w:r>
    </w:p>
    <w:p w:rsidR="004B7A95" w:rsidRPr="00D153AA" w:rsidRDefault="004B7A95" w:rsidP="00894BBC">
      <w:pPr>
        <w:pStyle w:val="aa"/>
        <w:numPr>
          <w:ilvl w:val="0"/>
          <w:numId w:val="11"/>
        </w:numPr>
        <w:shd w:val="clear" w:color="auto" w:fill="auto"/>
        <w:tabs>
          <w:tab w:val="left" w:pos="1188"/>
        </w:tabs>
        <w:spacing w:before="0"/>
        <w:ind w:left="60" w:right="60" w:firstLine="720"/>
        <w:rPr>
          <w:sz w:val="24"/>
          <w:szCs w:val="24"/>
        </w:rPr>
      </w:pPr>
      <w:r w:rsidRPr="00D153AA">
        <w:rPr>
          <w:sz w:val="24"/>
          <w:szCs w:val="24"/>
        </w:rPr>
        <w:t>Государственная услуга предоставляется орган</w:t>
      </w:r>
      <w:r w:rsidR="00C45C3A" w:rsidRPr="00D153AA">
        <w:rPr>
          <w:sz w:val="24"/>
          <w:szCs w:val="24"/>
        </w:rPr>
        <w:t>ом</w:t>
      </w:r>
      <w:r w:rsidRPr="00D153AA">
        <w:rPr>
          <w:sz w:val="24"/>
          <w:szCs w:val="24"/>
        </w:rPr>
        <w:t xml:space="preserve"> опеки и попечительства во взаимодействии с органами (организациями), ук</w:t>
      </w:r>
      <w:r w:rsidR="00C45C3A" w:rsidRPr="00D153AA">
        <w:rPr>
          <w:sz w:val="24"/>
          <w:szCs w:val="24"/>
        </w:rPr>
        <w:t>азанными в пункте 1.3.1 настоящего регламента</w:t>
      </w:r>
      <w:r w:rsidRPr="00D153AA">
        <w:rPr>
          <w:sz w:val="24"/>
          <w:szCs w:val="24"/>
        </w:rPr>
        <w:t>.</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Должностным лицам орган</w:t>
      </w:r>
      <w:r w:rsidR="00C45C3A" w:rsidRPr="00D153AA">
        <w:rPr>
          <w:sz w:val="24"/>
          <w:szCs w:val="24"/>
        </w:rPr>
        <w:t>а</w:t>
      </w:r>
      <w:r w:rsidRPr="00D153AA">
        <w:rPr>
          <w:sz w:val="24"/>
          <w:szCs w:val="24"/>
        </w:rPr>
        <w:t xml:space="preserve">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4B7A95" w:rsidRPr="00D153AA" w:rsidRDefault="004B7A95" w:rsidP="00894BBC">
      <w:pPr>
        <w:pStyle w:val="aa"/>
        <w:numPr>
          <w:ilvl w:val="0"/>
          <w:numId w:val="11"/>
        </w:numPr>
        <w:shd w:val="clear" w:color="auto" w:fill="auto"/>
        <w:tabs>
          <w:tab w:val="left" w:pos="1202"/>
        </w:tabs>
        <w:spacing w:before="0"/>
        <w:ind w:left="60" w:firstLine="720"/>
        <w:rPr>
          <w:sz w:val="24"/>
          <w:szCs w:val="24"/>
        </w:rPr>
      </w:pPr>
      <w:r w:rsidRPr="00D153AA">
        <w:rPr>
          <w:sz w:val="24"/>
          <w:szCs w:val="24"/>
        </w:rPr>
        <w:t>Результатом предоставления государственной услуги является:</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выдача заявителю постановления о назначении опекуном или попечителем (далее - назначение гражданина опекуном) согласно приложению № 10 к настоящ</w:t>
      </w:r>
      <w:r w:rsidR="00C45C3A" w:rsidRPr="00D153AA">
        <w:rPr>
          <w:sz w:val="24"/>
          <w:szCs w:val="24"/>
        </w:rPr>
        <w:t>ему регламенту</w:t>
      </w:r>
      <w:r w:rsidRPr="00D153AA">
        <w:rPr>
          <w:sz w:val="24"/>
          <w:szCs w:val="24"/>
        </w:rPr>
        <w:t xml:space="preserve"> или постановления об отказе в назначении гражданина опекуном согласно приложению № 11 к настоящ</w:t>
      </w:r>
      <w:r w:rsidR="00C45C3A" w:rsidRPr="00D153AA">
        <w:rPr>
          <w:sz w:val="24"/>
          <w:szCs w:val="24"/>
        </w:rPr>
        <w:t>ему регламенту</w:t>
      </w:r>
      <w:r w:rsidRPr="00D153AA">
        <w:rPr>
          <w:sz w:val="24"/>
          <w:szCs w:val="24"/>
        </w:rPr>
        <w:t>;</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выдача заявителю заключения органа опеки и попечительства, выданное по месту жительства гражданина, о возможности/невозможности гражданина быть усыновителем или опекуном (попечителем) (далее - выдача заключения гражданину о возможности быть опекуном) согласно приложению № 12 к настоящ</w:t>
      </w:r>
      <w:r w:rsidR="00806BCE" w:rsidRPr="00D153AA">
        <w:rPr>
          <w:sz w:val="24"/>
          <w:szCs w:val="24"/>
        </w:rPr>
        <w:t>ему регламенту;</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lastRenderedPageBreak/>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согласно приложению № 15 к настоящ</w:t>
      </w:r>
      <w:r w:rsidR="00806BCE" w:rsidRPr="00D153AA">
        <w:rPr>
          <w:sz w:val="24"/>
          <w:szCs w:val="24"/>
        </w:rPr>
        <w:t>ему регламенту</w:t>
      </w:r>
      <w:r w:rsidRPr="00D153AA">
        <w:rPr>
          <w:sz w:val="24"/>
          <w:szCs w:val="24"/>
        </w:rPr>
        <w:t>;</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4B7A95" w:rsidRPr="00D153AA" w:rsidRDefault="004B7A95" w:rsidP="00894BBC">
      <w:pPr>
        <w:pStyle w:val="aa"/>
        <w:numPr>
          <w:ilvl w:val="0"/>
          <w:numId w:val="11"/>
        </w:numPr>
        <w:shd w:val="clear" w:color="auto" w:fill="auto"/>
        <w:tabs>
          <w:tab w:val="left" w:pos="1198"/>
        </w:tabs>
        <w:spacing w:before="0"/>
        <w:ind w:left="60" w:firstLine="720"/>
        <w:rPr>
          <w:sz w:val="24"/>
          <w:szCs w:val="24"/>
        </w:rPr>
      </w:pPr>
      <w:r w:rsidRPr="00D153AA">
        <w:rPr>
          <w:sz w:val="24"/>
          <w:szCs w:val="24"/>
        </w:rPr>
        <w:t>Срок предоставления государственной услуги</w:t>
      </w:r>
    </w:p>
    <w:p w:rsidR="004B7A95" w:rsidRPr="00D153AA" w:rsidRDefault="004B7A95" w:rsidP="00894BBC">
      <w:pPr>
        <w:pStyle w:val="aa"/>
        <w:numPr>
          <w:ilvl w:val="0"/>
          <w:numId w:val="12"/>
        </w:numPr>
        <w:shd w:val="clear" w:color="auto" w:fill="auto"/>
        <w:tabs>
          <w:tab w:val="left" w:pos="1380"/>
        </w:tabs>
        <w:spacing w:before="0"/>
        <w:ind w:left="60" w:right="60" w:firstLine="720"/>
        <w:rPr>
          <w:sz w:val="24"/>
          <w:szCs w:val="24"/>
        </w:rPr>
      </w:pPr>
      <w:r w:rsidRPr="00D153AA">
        <w:rPr>
          <w:sz w:val="24"/>
          <w:szCs w:val="24"/>
        </w:rPr>
        <w:t>Сроки подбора граждан, выразивших желание стать опекунами или попечителями, законодательством не установлены.</w:t>
      </w:r>
    </w:p>
    <w:p w:rsidR="004B7A95" w:rsidRPr="00D153AA" w:rsidRDefault="004B7A95" w:rsidP="00894BBC">
      <w:pPr>
        <w:pStyle w:val="aa"/>
        <w:numPr>
          <w:ilvl w:val="0"/>
          <w:numId w:val="12"/>
        </w:numPr>
        <w:shd w:val="clear" w:color="auto" w:fill="auto"/>
        <w:tabs>
          <w:tab w:val="left" w:pos="1366"/>
        </w:tabs>
        <w:spacing w:before="0"/>
        <w:ind w:left="60" w:right="60" w:firstLine="720"/>
        <w:rPr>
          <w:sz w:val="24"/>
          <w:szCs w:val="24"/>
        </w:rPr>
      </w:pPr>
      <w:r w:rsidRPr="00D153AA">
        <w:rPr>
          <w:sz w:val="24"/>
          <w:szCs w:val="24"/>
        </w:rPr>
        <w:t>При предоставлении государственной услуги в части подготовки граждан, выразивших желание стать опекунами или попечителями:</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в течение одного рабочего дня со дня подачи заявителем заявления орган опеки и попечительства выдает направление для прохождения подготовки заявителем в организацию, отобранную органом опеки и попечительства для подготовки граждан (далее - организация);</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в течение семи рабочих дней со дня получения направления организация осуществляет зачисление заявителя в группы по подготовке с уведомлением заявителя о времени и месте ее проведения;</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организация осуществляет подготовку граждан по программе, утвержденной распоряжением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в течение двух рабочих дней со дня окончания прохождения подготовки заявителя организация выдает свидетельство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по форме, утвержденной приказом Министерства образования и науки Российской Федерации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Заявителям, не освоившим курс подготовки по результатам итоговой аттестации, свидетельство не выдается.</w:t>
      </w:r>
    </w:p>
    <w:p w:rsidR="004B7A95" w:rsidRPr="00D153AA" w:rsidRDefault="003831E1" w:rsidP="00894BBC">
      <w:pPr>
        <w:pStyle w:val="aa"/>
        <w:shd w:val="clear" w:color="auto" w:fill="auto"/>
        <w:spacing w:before="0"/>
        <w:ind w:left="40" w:right="20" w:firstLine="720"/>
        <w:rPr>
          <w:sz w:val="24"/>
          <w:szCs w:val="24"/>
        </w:rPr>
      </w:pPr>
      <w:r w:rsidRPr="00D153AA">
        <w:rPr>
          <w:sz w:val="24"/>
          <w:szCs w:val="24"/>
        </w:rPr>
        <w:t>в</w:t>
      </w:r>
      <w:r w:rsidR="004B7A95" w:rsidRPr="00D153AA">
        <w:rPr>
          <w:sz w:val="24"/>
          <w:szCs w:val="24"/>
        </w:rPr>
        <w:t xml:space="preserve"> течение двух рабочих дней со дня окончания прохождения подготовки заявителей организация направляет в орган опеки и попечительства итоговое заключение о готовности и способности заявителя к приему детей на воспитание в семью (составленное совместно с заявителем по его желанию).</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2.4.3. Учет граждан, выразивших желание стать опекунами или попечителями, осуществляется органом опеки и попечительства в течение не более 13 дней со дня подачи заявителем заявления со всеми необходимыми для предоставления государственной услуги документами в орган опеки и попечительства, в том числе:</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в течение трех дней орган опеки и попечительства проводит обследование условий жизни заявителя;</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в течение трех дней со дня проведения обследования оформляет и утверждает акт обследования;</w:t>
      </w:r>
    </w:p>
    <w:p w:rsidR="004B7A95" w:rsidRPr="00D153AA" w:rsidRDefault="004B7A95" w:rsidP="00894BBC">
      <w:pPr>
        <w:pStyle w:val="aa"/>
        <w:shd w:val="clear" w:color="auto" w:fill="auto"/>
        <w:spacing w:before="0"/>
        <w:ind w:left="40" w:firstLine="720"/>
        <w:rPr>
          <w:sz w:val="24"/>
          <w:szCs w:val="24"/>
        </w:rPr>
      </w:pPr>
      <w:r w:rsidRPr="00D153AA">
        <w:rPr>
          <w:sz w:val="24"/>
          <w:szCs w:val="24"/>
        </w:rPr>
        <w:t>в течение трех дней направляет акт обследования заявителю;</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в течение десяти дней со дня представления документов на основании документов и акта обследования принимает решение - издает постановление о назначении гражданина опекуном (выдача заключения о возможности гражданина быть опекуном), либо постановление об отказе в назначении гражданина опекуном (выдача заключения о невозможности гражданина быть опекуном);</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в течение трех дней со дня подписания заключения о возможности гражданина быть опекуном вносит сведения о заявителе в журнал учета граждан, выразивших желание стать опекунами или попечителями.</w:t>
      </w:r>
    </w:p>
    <w:p w:rsidR="00D63427" w:rsidRPr="00D153AA" w:rsidRDefault="004B7A95" w:rsidP="00D63427">
      <w:pPr>
        <w:pStyle w:val="aa"/>
        <w:shd w:val="clear" w:color="auto" w:fill="auto"/>
        <w:spacing w:before="0"/>
        <w:ind w:right="20" w:firstLine="760"/>
        <w:rPr>
          <w:sz w:val="24"/>
          <w:szCs w:val="24"/>
        </w:rPr>
      </w:pPr>
      <w:r w:rsidRPr="00D153AA">
        <w:rPr>
          <w:sz w:val="24"/>
          <w:szCs w:val="24"/>
        </w:rPr>
        <w:t xml:space="preserve">2.5. Перечень нормативных правовых актов, регулирующих отношения, возникающие в связи с предоставлением государственной услуги: </w:t>
      </w:r>
    </w:p>
    <w:p w:rsidR="00D63427" w:rsidRPr="00D153AA" w:rsidRDefault="004B7A95" w:rsidP="00D63427">
      <w:pPr>
        <w:pStyle w:val="aa"/>
        <w:shd w:val="clear" w:color="auto" w:fill="auto"/>
        <w:spacing w:before="0"/>
        <w:ind w:right="20" w:firstLine="760"/>
        <w:rPr>
          <w:sz w:val="24"/>
          <w:szCs w:val="24"/>
        </w:rPr>
      </w:pPr>
      <w:r w:rsidRPr="00D153AA">
        <w:rPr>
          <w:sz w:val="24"/>
          <w:szCs w:val="24"/>
        </w:rPr>
        <w:t xml:space="preserve">Конституция Российской Федерации; </w:t>
      </w:r>
    </w:p>
    <w:p w:rsidR="00D63427" w:rsidRPr="00D153AA" w:rsidRDefault="004B7A95" w:rsidP="00D63427">
      <w:pPr>
        <w:pStyle w:val="aa"/>
        <w:shd w:val="clear" w:color="auto" w:fill="auto"/>
        <w:spacing w:before="0"/>
        <w:ind w:right="20" w:firstLine="760"/>
        <w:rPr>
          <w:sz w:val="24"/>
          <w:szCs w:val="24"/>
        </w:rPr>
      </w:pPr>
      <w:r w:rsidRPr="00D153AA">
        <w:rPr>
          <w:sz w:val="24"/>
          <w:szCs w:val="24"/>
        </w:rPr>
        <w:t xml:space="preserve">Гражданский кодекс Российской Федерации; </w:t>
      </w:r>
    </w:p>
    <w:p w:rsidR="00D63427" w:rsidRPr="00D153AA" w:rsidRDefault="004B7A95" w:rsidP="00D63427">
      <w:pPr>
        <w:pStyle w:val="aa"/>
        <w:shd w:val="clear" w:color="auto" w:fill="auto"/>
        <w:spacing w:before="0"/>
        <w:ind w:right="20" w:firstLine="760"/>
        <w:rPr>
          <w:sz w:val="24"/>
          <w:szCs w:val="24"/>
        </w:rPr>
      </w:pPr>
      <w:r w:rsidRPr="00D153AA">
        <w:rPr>
          <w:sz w:val="24"/>
          <w:szCs w:val="24"/>
        </w:rPr>
        <w:t xml:space="preserve">Гражданский процессуальный кодекс Российской Федерации; </w:t>
      </w:r>
    </w:p>
    <w:p w:rsidR="00D63427" w:rsidRPr="00D153AA" w:rsidRDefault="004B7A95" w:rsidP="00D63427">
      <w:pPr>
        <w:pStyle w:val="aa"/>
        <w:shd w:val="clear" w:color="auto" w:fill="auto"/>
        <w:spacing w:before="0"/>
        <w:ind w:right="20" w:firstLine="760"/>
        <w:rPr>
          <w:sz w:val="24"/>
          <w:szCs w:val="24"/>
        </w:rPr>
      </w:pPr>
      <w:r w:rsidRPr="00D153AA">
        <w:rPr>
          <w:sz w:val="24"/>
          <w:szCs w:val="24"/>
        </w:rPr>
        <w:t xml:space="preserve">Семейный кодекс Российской Федерации; </w:t>
      </w:r>
    </w:p>
    <w:p w:rsidR="004B7A95" w:rsidRPr="00D153AA" w:rsidRDefault="004B7A95" w:rsidP="00D63427">
      <w:pPr>
        <w:pStyle w:val="aa"/>
        <w:shd w:val="clear" w:color="auto" w:fill="auto"/>
        <w:spacing w:before="0"/>
        <w:ind w:right="20" w:firstLine="760"/>
        <w:rPr>
          <w:sz w:val="24"/>
          <w:szCs w:val="24"/>
        </w:rPr>
      </w:pPr>
      <w:r w:rsidRPr="00D153AA">
        <w:rPr>
          <w:sz w:val="24"/>
          <w:szCs w:val="24"/>
        </w:rPr>
        <w:lastRenderedPageBreak/>
        <w:t>Уголовный кодекс Российской Федерации;</w:t>
      </w:r>
    </w:p>
    <w:p w:rsidR="00D63427" w:rsidRPr="00D153AA" w:rsidRDefault="004B7A95" w:rsidP="00894BBC">
      <w:pPr>
        <w:pStyle w:val="aa"/>
        <w:shd w:val="clear" w:color="auto" w:fill="auto"/>
        <w:spacing w:before="0"/>
        <w:ind w:left="40" w:right="20" w:firstLine="720"/>
        <w:rPr>
          <w:sz w:val="24"/>
          <w:szCs w:val="24"/>
        </w:rPr>
      </w:pPr>
      <w:r w:rsidRPr="00D153AA">
        <w:rPr>
          <w:sz w:val="24"/>
          <w:szCs w:val="24"/>
        </w:rPr>
        <w:t xml:space="preserve">Кодекс Российской Федерации об административных правонарушениях; </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Федеральный закон от 06.10.2003 № 131-ФЭ «Об общих принципах организации местного самоуправления в Российской Федерации»;</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Федеральный закон от 02.05.2006 № 59-ФЗ «О порядке рассмотрения обращений граждан Российской Федерации»;</w:t>
      </w:r>
    </w:p>
    <w:p w:rsidR="004B7A95" w:rsidRPr="00D153AA" w:rsidRDefault="004B7A95" w:rsidP="00894BBC">
      <w:pPr>
        <w:pStyle w:val="aa"/>
        <w:shd w:val="clear" w:color="auto" w:fill="auto"/>
        <w:spacing w:before="0"/>
        <w:ind w:left="760" w:right="1160" w:firstLine="0"/>
        <w:rPr>
          <w:sz w:val="24"/>
          <w:szCs w:val="24"/>
        </w:rPr>
      </w:pPr>
      <w:r w:rsidRPr="00D153AA">
        <w:rPr>
          <w:sz w:val="24"/>
          <w:szCs w:val="24"/>
        </w:rPr>
        <w:t>Федеральный закон от 27.07.2006 № 152-ФЗ «О персональных данных»; Федеральный закон от 24.04.2008 № 48-ФЗ «Об опеке и попечительстве»;</w:t>
      </w:r>
    </w:p>
    <w:p w:rsidR="00D63427" w:rsidRPr="00D153AA" w:rsidRDefault="004B7A95" w:rsidP="00D63427">
      <w:pPr>
        <w:pStyle w:val="aa"/>
        <w:shd w:val="clear" w:color="auto" w:fill="auto"/>
        <w:spacing w:before="0"/>
        <w:ind w:left="851" w:right="40" w:hanging="91"/>
        <w:rPr>
          <w:sz w:val="24"/>
          <w:szCs w:val="24"/>
        </w:rPr>
      </w:pPr>
      <w:r w:rsidRPr="00D153AA">
        <w:rPr>
          <w:sz w:val="24"/>
          <w:szCs w:val="24"/>
        </w:rPr>
        <w:t xml:space="preserve">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Федеральный закон от 16.04.2001 № 44-ФЗ «О государственном банке данных о детях, оставшихся без попечения родителей»;</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приказ Минобрнауки России от 14.09.2009 № 334 «О реализации Постановления Правительства Российской Федерации от 18 мая 2009 г. № 423» (далее - Приказ Минобрнауки РФ № 334);</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постановление Правительства Санкт-Петербурга от 16.09.2008 № 1182 «О Комитете по социальной политике Санкт-Петербурга»;</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lastRenderedPageBreak/>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2.6. 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r w:rsidR="00D63427" w:rsidRPr="00D153AA">
        <w:rPr>
          <w:sz w:val="24"/>
          <w:szCs w:val="24"/>
        </w:rPr>
        <w:t>.</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Документы, предусмотренные пунктом 2.6 настоящ</w:t>
      </w:r>
      <w:r w:rsidR="00D63427" w:rsidRPr="00D153AA">
        <w:rPr>
          <w:sz w:val="24"/>
          <w:szCs w:val="24"/>
        </w:rPr>
        <w:t>его регламента</w:t>
      </w:r>
      <w:r w:rsidRPr="00D153AA">
        <w:rPr>
          <w:sz w:val="24"/>
          <w:szCs w:val="24"/>
        </w:rPr>
        <w:t>,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Pr="00D153AA">
        <w:rPr>
          <w:sz w:val="24"/>
          <w:szCs w:val="24"/>
          <w:vertAlign w:val="superscript"/>
        </w:rPr>
        <w:footnoteReference w:id="4"/>
      </w:r>
      <w:r w:rsidRPr="00D153AA">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4B7A95" w:rsidRPr="00D153AA" w:rsidRDefault="004B7A95" w:rsidP="00894BBC">
      <w:pPr>
        <w:pStyle w:val="aa"/>
        <w:numPr>
          <w:ilvl w:val="0"/>
          <w:numId w:val="13"/>
        </w:numPr>
        <w:shd w:val="clear" w:color="auto" w:fill="auto"/>
        <w:tabs>
          <w:tab w:val="left" w:pos="1490"/>
        </w:tabs>
        <w:spacing w:before="0"/>
        <w:ind w:left="40" w:right="40" w:firstLine="720"/>
        <w:rPr>
          <w:sz w:val="24"/>
          <w:szCs w:val="24"/>
        </w:rPr>
      </w:pPr>
      <w:r w:rsidRPr="00D153AA">
        <w:rPr>
          <w:sz w:val="24"/>
          <w:szCs w:val="24"/>
        </w:rPr>
        <w:t>Для осуществления подготовки граждан, выразивших желание стать опекунами, заявитель предоставляет:</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заявление о прохождении подготовки лица, желающего принять на воспитание в свою семью ребенка, оставшегося без попечения родителей, поданного заявителем в орган опеки и попечительства по месту жительства в Санкт-Петербурге или по месту жительства (нахождения) ребенка в Санкт-Петербурге по форме, утвержденной распоряжением Комитета № 307-р (приложение № 4 к настоящ</w:t>
      </w:r>
      <w:r w:rsidR="006C3FD4" w:rsidRPr="00D153AA">
        <w:rPr>
          <w:sz w:val="24"/>
          <w:szCs w:val="24"/>
        </w:rPr>
        <w:t>ему регламенту)</w:t>
      </w:r>
      <w:r w:rsidRPr="00D153AA">
        <w:rPr>
          <w:sz w:val="24"/>
          <w:szCs w:val="24"/>
        </w:rPr>
        <w:t>.</w:t>
      </w:r>
    </w:p>
    <w:p w:rsidR="004B7A95" w:rsidRPr="00D153AA" w:rsidRDefault="004B7A95" w:rsidP="00894BBC">
      <w:pPr>
        <w:pStyle w:val="aa"/>
        <w:shd w:val="clear" w:color="auto" w:fill="auto"/>
        <w:spacing w:before="0"/>
        <w:ind w:left="40" w:firstLine="720"/>
        <w:rPr>
          <w:sz w:val="24"/>
          <w:szCs w:val="24"/>
        </w:rPr>
      </w:pPr>
      <w:r w:rsidRPr="00D153AA">
        <w:rPr>
          <w:sz w:val="24"/>
          <w:szCs w:val="24"/>
        </w:rPr>
        <w:t>документ, удостоверяющий личность</w:t>
      </w:r>
      <w:r w:rsidRPr="00D153AA">
        <w:rPr>
          <w:sz w:val="24"/>
          <w:szCs w:val="24"/>
          <w:vertAlign w:val="superscript"/>
        </w:rPr>
        <w:t>1</w:t>
      </w:r>
      <w:r w:rsidRPr="00D153AA">
        <w:rPr>
          <w:sz w:val="24"/>
          <w:szCs w:val="24"/>
        </w:rPr>
        <w:t>.</w:t>
      </w:r>
    </w:p>
    <w:p w:rsidR="004B7A95" w:rsidRPr="00D153AA" w:rsidRDefault="004B7A95" w:rsidP="00894BBC">
      <w:pPr>
        <w:pStyle w:val="aa"/>
        <w:numPr>
          <w:ilvl w:val="0"/>
          <w:numId w:val="13"/>
        </w:numPr>
        <w:shd w:val="clear" w:color="auto" w:fill="auto"/>
        <w:tabs>
          <w:tab w:val="left" w:pos="1398"/>
        </w:tabs>
        <w:spacing w:before="0" w:line="245" w:lineRule="exact"/>
        <w:ind w:left="40" w:right="40" w:firstLine="720"/>
        <w:rPr>
          <w:sz w:val="24"/>
          <w:szCs w:val="24"/>
        </w:rPr>
      </w:pPr>
      <w:r w:rsidRPr="00D153AA">
        <w:rPr>
          <w:sz w:val="24"/>
          <w:szCs w:val="24"/>
        </w:rPr>
        <w:t>Для осуществления учета граждан, выразивших желание стать опекунами, заявитель представляет:</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2.6.2.1. В случае если заявитель не имеет заключения о возможности быть усыновителем или опекуном (попечителем):</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заявление гражданина, выразившего желание стать опекуном по форме, утвержденной Приказом Минобрнауки РФ № 334 (приложение № 5 к настоящ</w:t>
      </w:r>
      <w:r w:rsidR="006C3FD4" w:rsidRPr="00D153AA">
        <w:rPr>
          <w:sz w:val="24"/>
          <w:szCs w:val="24"/>
        </w:rPr>
        <w:t>ему регламенту</w:t>
      </w:r>
      <w:r w:rsidRPr="00D153AA">
        <w:rPr>
          <w:sz w:val="24"/>
          <w:szCs w:val="24"/>
        </w:rPr>
        <w:t>);</w:t>
      </w:r>
    </w:p>
    <w:p w:rsidR="004B7A95" w:rsidRPr="00D153AA" w:rsidRDefault="004B7A95" w:rsidP="00894BBC">
      <w:pPr>
        <w:pStyle w:val="aa"/>
        <w:shd w:val="clear" w:color="auto" w:fill="auto"/>
        <w:spacing w:before="0"/>
        <w:ind w:left="80" w:firstLine="700"/>
        <w:rPr>
          <w:sz w:val="24"/>
          <w:szCs w:val="24"/>
        </w:rPr>
      </w:pPr>
      <w:r w:rsidRPr="00D153AA">
        <w:rPr>
          <w:sz w:val="24"/>
          <w:szCs w:val="24"/>
        </w:rPr>
        <w:t>паспорт или иной документ, удостоверяющий личность</w:t>
      </w:r>
      <w:r w:rsidRPr="00D153AA">
        <w:rPr>
          <w:sz w:val="24"/>
          <w:szCs w:val="24"/>
          <w:vertAlign w:val="superscript"/>
        </w:rPr>
        <w:t>1</w:t>
      </w:r>
      <w:r w:rsidRPr="00D153AA">
        <w:rPr>
          <w:sz w:val="24"/>
          <w:szCs w:val="24"/>
        </w:rPr>
        <w:t>;</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не ГКУ ЖА);</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lastRenderedPageBreak/>
        <w:t>справка с места работы заявителя с указанием должности и размера средней заработной платы за последние 12 месяцев и (или) иной документ, подтверждающий доход заявителя, или справка с места работы супруга (супруги) заявителя с указанием должности и размера средней заработной платы за последние 12 месяцев и (или) иной документ, подтверждающий доход супруга (супруги);</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медицинское заключение о состоянии здоровья заявителя по результатам освидетельствования гражданина, выразившего желание стать опекуном, выданное по форме и в порядке, утвержденным Приказом Минздрава России № 290н (приложение № 14 к настоящ</w:t>
      </w:r>
      <w:r w:rsidR="006C3FD4" w:rsidRPr="00D153AA">
        <w:rPr>
          <w:sz w:val="24"/>
          <w:szCs w:val="24"/>
        </w:rPr>
        <w:t>ему регламенту</w:t>
      </w:r>
      <w:r w:rsidRPr="00D153AA">
        <w:rPr>
          <w:sz w:val="24"/>
          <w:szCs w:val="24"/>
        </w:rPr>
        <w:t>);</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свидетельство о браке (если заявитель состоит в браке), за исключением документов, выданных на территории Санкт-Петербурга;</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письменное согласие совершеннолетних членов семьи с учетом мнения детей, достигших 10-летнего возраста, проживающих совместно с заявителем на прием ребенка (детей) в семью;</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свидетельство или иной документ о прохождении подготовки лица, желающего принять на воспитание в свою семью ребенка, оставшегося без попечения родителей, в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опекунами (попечителями) детей и которые не были отстранены от исполнения возложенных на них обязанностей, и лиц, которые являются или являлись усыновителями и в отношении которых усыновление не было отменено) по форме, утвержденной Приказом Минобрнауки РФ № 623;</w:t>
      </w:r>
    </w:p>
    <w:p w:rsidR="006C3FD4" w:rsidRPr="00D153AA" w:rsidRDefault="004B7A95" w:rsidP="00894BBC">
      <w:pPr>
        <w:pStyle w:val="aa"/>
        <w:shd w:val="clear" w:color="auto" w:fill="auto"/>
        <w:spacing w:before="0"/>
        <w:ind w:left="80" w:right="60" w:firstLine="700"/>
        <w:rPr>
          <w:sz w:val="24"/>
          <w:szCs w:val="24"/>
        </w:rPr>
      </w:pPr>
      <w:r w:rsidRPr="00D153AA">
        <w:rPr>
          <w:sz w:val="24"/>
          <w:szCs w:val="24"/>
        </w:rPr>
        <w:t xml:space="preserve">копия пенсионного удостоверения (для лиц, основным источником доходов которых являются страховое обеспечение по обязательному пенсионному страхованию или иные пенсионные выплаты); </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автобиография.</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2.6.2.2. В случае если заявитель имеет заключение о возможности быть усыновителем, выданное в порядке, установленном Правилами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утвержденными Постановлением Правительства РФ № 275:</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 xml:space="preserve">заявление гражданина, выразившего желание стать опекуном по форме, утвержденной Приказом Минобрнауки РФ № 334 (приложение № 5 к </w:t>
      </w:r>
      <w:r w:rsidR="006C3FD4" w:rsidRPr="00D153AA">
        <w:rPr>
          <w:sz w:val="24"/>
          <w:szCs w:val="24"/>
        </w:rPr>
        <w:t>настоящему регламенту</w:t>
      </w:r>
      <w:r w:rsidRPr="00D153AA">
        <w:rPr>
          <w:sz w:val="24"/>
          <w:szCs w:val="24"/>
        </w:rPr>
        <w:t>);</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или попечителем, на прием ребенка (детей) в семью;</w:t>
      </w:r>
    </w:p>
    <w:p w:rsidR="004B7A95" w:rsidRPr="00D153AA" w:rsidRDefault="004B7A95" w:rsidP="00894BBC">
      <w:pPr>
        <w:pStyle w:val="aa"/>
        <w:shd w:val="clear" w:color="auto" w:fill="auto"/>
        <w:spacing w:before="0"/>
        <w:ind w:left="80" w:right="60" w:firstLine="700"/>
        <w:rPr>
          <w:sz w:val="24"/>
          <w:szCs w:val="24"/>
        </w:rPr>
      </w:pPr>
      <w:r w:rsidRPr="00D153AA">
        <w:rPr>
          <w:sz w:val="24"/>
          <w:szCs w:val="24"/>
        </w:rPr>
        <w:t>заключение органа опеки и попечительства о возможности гражданина быть усыновителем, действительное в течение двух лет со дня его выдачи.</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2.6.3. 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D153AA">
        <w:rPr>
          <w:sz w:val="24"/>
          <w:szCs w:val="24"/>
          <w:vertAlign w:val="superscript"/>
        </w:rPr>
        <w:footnoteReference w:id="5"/>
      </w:r>
      <w:r w:rsidRPr="00D153AA">
        <w:rPr>
          <w:sz w:val="24"/>
          <w:szCs w:val="24"/>
        </w:rPr>
        <w:t xml:space="preserve">. Форма согласия на обработку персональных данных приведена в приложении № 6 к </w:t>
      </w:r>
      <w:r w:rsidR="00083AB1" w:rsidRPr="00D153AA">
        <w:rPr>
          <w:sz w:val="24"/>
          <w:szCs w:val="24"/>
        </w:rPr>
        <w:t>настоящему регламенту</w:t>
      </w:r>
      <w:r w:rsidRPr="00D153AA">
        <w:rPr>
          <w:sz w:val="24"/>
          <w:szCs w:val="24"/>
        </w:rPr>
        <w:t>.</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Документы, прилагаемые заявителем лично к заявлению, после копирования возвращаются заявителю.</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lastRenderedPageBreak/>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2.7. 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D153AA">
        <w:rPr>
          <w:sz w:val="24"/>
          <w:szCs w:val="24"/>
          <w:vertAlign w:val="superscript"/>
        </w:rPr>
        <w:footnoteReference w:id="6"/>
      </w:r>
      <w:r w:rsidRPr="00D153AA">
        <w:rPr>
          <w:sz w:val="24"/>
          <w:szCs w:val="24"/>
        </w:rPr>
        <w:t>:</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сведения из свидетельства о заключении брака, выданного на территории Санкт-Петербурга;</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ГКУ ЖА);</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Непредоставление заявителем указанных документов не является основанием для отказа заявителю в предоставлении государственной услуги.</w:t>
      </w:r>
    </w:p>
    <w:p w:rsidR="004B7A95" w:rsidRPr="00D153AA" w:rsidRDefault="004B7A95" w:rsidP="00894BBC">
      <w:pPr>
        <w:pStyle w:val="aa"/>
        <w:shd w:val="clear" w:color="auto" w:fill="auto"/>
        <w:spacing w:before="0" w:line="245" w:lineRule="exact"/>
        <w:ind w:left="60" w:right="60" w:firstLine="720"/>
        <w:rPr>
          <w:sz w:val="24"/>
          <w:szCs w:val="24"/>
        </w:rPr>
      </w:pPr>
      <w:r w:rsidRPr="00D153AA">
        <w:rPr>
          <w:sz w:val="24"/>
          <w:szCs w:val="24"/>
        </w:rPr>
        <w:t>2.7.1. Должностным лицам органов местного самоуправления запрещено требовать от заявителя:</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4B7A95" w:rsidRPr="00D153AA" w:rsidRDefault="004B7A95" w:rsidP="00894BBC">
      <w:pPr>
        <w:pStyle w:val="aa"/>
        <w:numPr>
          <w:ilvl w:val="0"/>
          <w:numId w:val="14"/>
        </w:numPr>
        <w:shd w:val="clear" w:color="auto" w:fill="auto"/>
        <w:tabs>
          <w:tab w:val="left" w:pos="1193"/>
        </w:tabs>
        <w:spacing w:before="0"/>
        <w:ind w:left="60" w:right="40" w:firstLine="720"/>
        <w:rPr>
          <w:sz w:val="24"/>
          <w:szCs w:val="24"/>
        </w:rPr>
      </w:pPr>
      <w:r w:rsidRPr="00D153AA">
        <w:rPr>
          <w:sz w:val="24"/>
          <w:szCs w:val="24"/>
        </w:rPr>
        <w:t>Оснований для отказа в приеме документов, необходимых для предоставления государственной услуги, действующим законодательством Российской Федерации и Санкт-Петербурга не предусмотрено.</w:t>
      </w:r>
    </w:p>
    <w:p w:rsidR="004B7A95" w:rsidRPr="00D153AA" w:rsidRDefault="004B7A95" w:rsidP="00894BBC">
      <w:pPr>
        <w:pStyle w:val="aa"/>
        <w:numPr>
          <w:ilvl w:val="0"/>
          <w:numId w:val="14"/>
        </w:numPr>
        <w:shd w:val="clear" w:color="auto" w:fill="auto"/>
        <w:tabs>
          <w:tab w:val="left" w:pos="1198"/>
        </w:tabs>
        <w:spacing w:before="0"/>
        <w:ind w:left="60" w:right="40" w:firstLine="720"/>
        <w:rPr>
          <w:sz w:val="24"/>
          <w:szCs w:val="24"/>
        </w:rPr>
      </w:pPr>
      <w:r w:rsidRPr="00D153AA">
        <w:rPr>
          <w:sz w:val="24"/>
          <w:szCs w:val="24"/>
        </w:rPr>
        <w:t>Исчерпывающий перечень оснований для приостановления и (или) отказа в предо</w:t>
      </w:r>
      <w:r w:rsidR="00083AB1" w:rsidRPr="00D153AA">
        <w:rPr>
          <w:sz w:val="24"/>
          <w:szCs w:val="24"/>
        </w:rPr>
        <w:t>ставлении государственной услуг.</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2.9.1. Основаниями для отказа в предоставлении государственной услуги являются: непредставление необходимых документов заявителем для осуществления подбора, учета и подготовки граждан, выразивших желание стать опекунами; в случае, если заявитель:</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признан судом недееспособным или ограниченно дееспособным; лишался судом родительских прав, ограничивался судом в родительских правах; отстранялся от выполнения обязанностей опекунов (попечителей) за ненадлежащее выполнение возложенных на него законом обязанностей;</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 xml:space="preserve">является бывшим усыновителем, если усыновление отменено по его вине; является больным хроническим алкоголизмом или наркоманией, а также страдает заболеваниями, при </w:t>
      </w:r>
      <w:r w:rsidRPr="00D153AA">
        <w:rPr>
          <w:sz w:val="24"/>
          <w:szCs w:val="24"/>
        </w:rPr>
        <w:lastRenderedPageBreak/>
        <w:t>наличии которых лицо не может принять ребенка под опеку, попечительство, взять его в приемную или патронатную семью;</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имеет или имел судимость, подвергается или подвергался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имеет неснятую или непогашенную судимость за тяжкие или особо тяжкие преступления;</w:t>
      </w:r>
    </w:p>
    <w:p w:rsidR="004B7A95" w:rsidRPr="00D153AA" w:rsidRDefault="004B7A95" w:rsidP="00894BBC">
      <w:pPr>
        <w:pStyle w:val="aa"/>
        <w:shd w:val="clear" w:color="auto" w:fill="auto"/>
        <w:spacing w:before="0" w:line="259" w:lineRule="exact"/>
        <w:ind w:left="60" w:right="40" w:firstLine="720"/>
        <w:rPr>
          <w:sz w:val="24"/>
          <w:szCs w:val="24"/>
        </w:rPr>
      </w:pPr>
      <w:r w:rsidRPr="00D153AA">
        <w:rPr>
          <w:sz w:val="24"/>
          <w:szCs w:val="24"/>
        </w:rPr>
        <w:t>не прошел подготовки в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rsidR="004B7A95" w:rsidRPr="00D153AA" w:rsidRDefault="004B7A95" w:rsidP="00894BBC">
      <w:pPr>
        <w:pStyle w:val="aa"/>
        <w:shd w:val="clear" w:color="auto" w:fill="auto"/>
        <w:spacing w:before="0" w:line="259" w:lineRule="exact"/>
        <w:ind w:left="60" w:right="40" w:firstLine="720"/>
        <w:rPr>
          <w:sz w:val="24"/>
          <w:szCs w:val="24"/>
        </w:rPr>
      </w:pPr>
      <w:r w:rsidRPr="00D153AA">
        <w:rPr>
          <w:sz w:val="24"/>
          <w:szCs w:val="24"/>
        </w:rPr>
        <w:t>состоит в союзе, заключенном между лицами одного пола, признанным браком и зарегистрированном в соответствии с законодательством государства, в котором такой брак разрешен; если является гражданином указанного государства и не состоит в браке;</w:t>
      </w:r>
    </w:p>
    <w:p w:rsidR="004B7A95" w:rsidRPr="00D153AA" w:rsidRDefault="004B7A95" w:rsidP="00894BBC">
      <w:pPr>
        <w:pStyle w:val="aa"/>
        <w:shd w:val="clear" w:color="auto" w:fill="auto"/>
        <w:spacing w:before="0" w:line="259" w:lineRule="exact"/>
        <w:ind w:left="60" w:right="40" w:firstLine="720"/>
        <w:rPr>
          <w:sz w:val="24"/>
          <w:szCs w:val="24"/>
        </w:rPr>
      </w:pPr>
      <w:r w:rsidRPr="00D153AA">
        <w:rPr>
          <w:sz w:val="24"/>
          <w:szCs w:val="24"/>
        </w:rPr>
        <w:t>если граждане, желающие принять ребенка на воспитание в свою семью, являются супругами, один из которых признан судом недееспособным или ограниченно дееспособным;</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 xml:space="preserve">если на момент вынесения решения о назначении гражданина опекуном (о выдаче заключения гражданину о возможности быть опекуном) в органе опеки и попечительства отсутствуют оригиналы документов, предусмотренные пунктами 2.6 и 2.7 </w:t>
      </w:r>
      <w:r w:rsidR="00083AB1" w:rsidRPr="00D153AA">
        <w:rPr>
          <w:sz w:val="24"/>
          <w:szCs w:val="24"/>
        </w:rPr>
        <w:t>настоящего регламента</w:t>
      </w:r>
      <w:r w:rsidRPr="00D153AA">
        <w:rPr>
          <w:sz w:val="24"/>
          <w:szCs w:val="24"/>
        </w:rPr>
        <w:t>;</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если результаты обследования условий жизни гражданина и основанный на них вывод указывают о невозможности гражданина быть опекуном.</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2.9.2. Оснований для приостановления предоставления государственной услуги действующим законодательством не предусмотрено.</w:t>
      </w:r>
    </w:p>
    <w:p w:rsidR="004B7A95" w:rsidRPr="00D153AA" w:rsidRDefault="004B7A95" w:rsidP="00894BBC">
      <w:pPr>
        <w:pStyle w:val="aa"/>
        <w:numPr>
          <w:ilvl w:val="0"/>
          <w:numId w:val="14"/>
        </w:numPr>
        <w:shd w:val="clear" w:color="auto" w:fill="auto"/>
        <w:tabs>
          <w:tab w:val="left" w:pos="1318"/>
        </w:tabs>
        <w:spacing w:before="0"/>
        <w:ind w:left="60" w:right="40" w:firstLine="700"/>
        <w:rPr>
          <w:sz w:val="24"/>
          <w:szCs w:val="24"/>
        </w:rPr>
      </w:pPr>
      <w:r w:rsidRPr="00D153AA">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4B7A95" w:rsidRPr="00D153AA" w:rsidRDefault="004B7A95" w:rsidP="00894BBC">
      <w:pPr>
        <w:pStyle w:val="aa"/>
        <w:numPr>
          <w:ilvl w:val="0"/>
          <w:numId w:val="14"/>
        </w:numPr>
        <w:shd w:val="clear" w:color="auto" w:fill="auto"/>
        <w:tabs>
          <w:tab w:val="left" w:pos="1318"/>
        </w:tabs>
        <w:spacing w:before="0"/>
        <w:ind w:left="60" w:right="40" w:firstLine="700"/>
        <w:rPr>
          <w:sz w:val="24"/>
          <w:szCs w:val="24"/>
        </w:rPr>
      </w:pPr>
      <w:r w:rsidRPr="00D153AA">
        <w:rPr>
          <w:sz w:val="24"/>
          <w:szCs w:val="24"/>
        </w:rPr>
        <w:t>Государственная пошлина или иная плата за предоставление государственной услуги не взимается.</w:t>
      </w:r>
    </w:p>
    <w:p w:rsidR="004B7A95" w:rsidRPr="00D153AA" w:rsidRDefault="004B7A95" w:rsidP="00894BBC">
      <w:pPr>
        <w:pStyle w:val="aa"/>
        <w:numPr>
          <w:ilvl w:val="0"/>
          <w:numId w:val="14"/>
        </w:numPr>
        <w:shd w:val="clear" w:color="auto" w:fill="auto"/>
        <w:tabs>
          <w:tab w:val="left" w:pos="1313"/>
        </w:tabs>
        <w:spacing w:before="0"/>
        <w:ind w:left="60" w:right="40" w:firstLine="700"/>
        <w:rPr>
          <w:sz w:val="24"/>
          <w:szCs w:val="24"/>
        </w:rPr>
      </w:pPr>
      <w:r w:rsidRPr="00D153AA">
        <w:rPr>
          <w:sz w:val="24"/>
          <w:szCs w:val="24"/>
        </w:rPr>
        <w:t>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Услуги, необходимые и обязательные для предоставления государственной услуги, действующим законодательством не предусмотрены.</w:t>
      </w:r>
    </w:p>
    <w:p w:rsidR="004B7A95" w:rsidRPr="00D153AA" w:rsidRDefault="004B7A95" w:rsidP="00894BBC">
      <w:pPr>
        <w:pStyle w:val="aa"/>
        <w:numPr>
          <w:ilvl w:val="0"/>
          <w:numId w:val="14"/>
        </w:numPr>
        <w:shd w:val="clear" w:color="auto" w:fill="auto"/>
        <w:tabs>
          <w:tab w:val="left" w:pos="1308"/>
        </w:tabs>
        <w:spacing w:before="0"/>
        <w:ind w:left="60" w:right="40" w:firstLine="700"/>
        <w:rPr>
          <w:sz w:val="24"/>
          <w:szCs w:val="24"/>
        </w:rPr>
      </w:pPr>
      <w:r w:rsidRPr="00D153AA">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срок ожидания в очереди (при ее наличии) при подаче заявления и необходимых документов в органе опеки и попечительства не должен превышать 15 минут;</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срок ожидания в очереди при получении документов в органе опеки и попечительства не должен превышать 15 минут;</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срок ожидания в очереди при подаче заявления и документов в структурном подразделении МФЦ не должен превышать 15 минут;</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срок ожидания в очереди при получении документов в структурном подразделении МФЦ не должен превышать 15 минут.</w:t>
      </w:r>
    </w:p>
    <w:p w:rsidR="004B7A95" w:rsidRPr="00D153AA" w:rsidRDefault="004B7A95" w:rsidP="00894BBC">
      <w:pPr>
        <w:pStyle w:val="aa"/>
        <w:numPr>
          <w:ilvl w:val="0"/>
          <w:numId w:val="14"/>
        </w:numPr>
        <w:shd w:val="clear" w:color="auto" w:fill="auto"/>
        <w:tabs>
          <w:tab w:val="left" w:pos="1318"/>
        </w:tabs>
        <w:spacing w:before="0"/>
        <w:ind w:left="60" w:right="40" w:firstLine="700"/>
        <w:rPr>
          <w:sz w:val="24"/>
          <w:szCs w:val="24"/>
        </w:rPr>
      </w:pPr>
      <w:r w:rsidRPr="00D153AA">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4B7A95" w:rsidRPr="00D153AA" w:rsidRDefault="004B7A95" w:rsidP="00894BBC">
      <w:pPr>
        <w:pStyle w:val="aa"/>
        <w:numPr>
          <w:ilvl w:val="0"/>
          <w:numId w:val="15"/>
        </w:numPr>
        <w:shd w:val="clear" w:color="auto" w:fill="auto"/>
        <w:tabs>
          <w:tab w:val="left" w:pos="1505"/>
        </w:tabs>
        <w:spacing w:before="0"/>
        <w:ind w:left="60" w:right="40" w:firstLine="700"/>
        <w:rPr>
          <w:sz w:val="24"/>
          <w:szCs w:val="24"/>
        </w:rPr>
      </w:pPr>
      <w:r w:rsidRPr="00D153AA">
        <w:rPr>
          <w:sz w:val="24"/>
          <w:szCs w:val="24"/>
        </w:rPr>
        <w:t xml:space="preserve">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w:t>
      </w:r>
      <w:r w:rsidRPr="00D153AA">
        <w:rPr>
          <w:sz w:val="24"/>
          <w:szCs w:val="24"/>
        </w:rPr>
        <w:lastRenderedPageBreak/>
        <w:t xml:space="preserve">и попечительства </w:t>
      </w:r>
      <w:r w:rsidR="00114D12" w:rsidRPr="00D153AA">
        <w:rPr>
          <w:sz w:val="24"/>
          <w:szCs w:val="24"/>
        </w:rPr>
        <w:t xml:space="preserve">по желанию заявителя </w:t>
      </w:r>
      <w:r w:rsidRPr="00D153AA">
        <w:rPr>
          <w:sz w:val="24"/>
          <w:szCs w:val="24"/>
        </w:rPr>
        <w:t>в</w:t>
      </w:r>
      <w:r w:rsidR="00114D12" w:rsidRPr="00D153AA">
        <w:rPr>
          <w:sz w:val="24"/>
          <w:szCs w:val="24"/>
        </w:rPr>
        <w:t xml:space="preserve"> его</w:t>
      </w:r>
      <w:r w:rsidRPr="00D153AA">
        <w:rPr>
          <w:sz w:val="24"/>
          <w:szCs w:val="24"/>
        </w:rPr>
        <w:t xml:space="preserve"> присутствии, которому выдается расписка с присвоенным регистрационным номером.</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 xml:space="preserve">Регистрация запроса заявителя осуществляется органом опеки и попечительства в течение </w:t>
      </w:r>
      <w:r w:rsidR="00114D12" w:rsidRPr="00D153AA">
        <w:rPr>
          <w:sz w:val="24"/>
          <w:szCs w:val="24"/>
        </w:rPr>
        <w:t xml:space="preserve">трех </w:t>
      </w:r>
      <w:r w:rsidRPr="00D153AA">
        <w:rPr>
          <w:sz w:val="24"/>
          <w:szCs w:val="24"/>
        </w:rPr>
        <w:t>дн</w:t>
      </w:r>
      <w:r w:rsidR="00114D12" w:rsidRPr="00D153AA">
        <w:rPr>
          <w:sz w:val="24"/>
          <w:szCs w:val="24"/>
        </w:rPr>
        <w:t>ей</w:t>
      </w:r>
      <w:r w:rsidRPr="00D153AA">
        <w:rPr>
          <w:sz w:val="24"/>
          <w:szCs w:val="24"/>
        </w:rPr>
        <w:t xml:space="preserve"> с момента получения органом опеки и попечительства документов, указанных в пункте 2.6 </w:t>
      </w:r>
      <w:r w:rsidR="00083AB1" w:rsidRPr="00D153AA">
        <w:rPr>
          <w:sz w:val="24"/>
          <w:szCs w:val="24"/>
        </w:rPr>
        <w:t>настоящего регламента</w:t>
      </w:r>
      <w:r w:rsidRPr="00D153AA">
        <w:rPr>
          <w:sz w:val="24"/>
          <w:szCs w:val="24"/>
        </w:rPr>
        <w:t>, в форме электронного документа и документа на бумажном носителе.</w:t>
      </w:r>
    </w:p>
    <w:p w:rsidR="004B7A95" w:rsidRPr="00D153AA" w:rsidRDefault="004B7A95" w:rsidP="00894BBC">
      <w:pPr>
        <w:pStyle w:val="aa"/>
        <w:numPr>
          <w:ilvl w:val="0"/>
          <w:numId w:val="15"/>
        </w:numPr>
        <w:shd w:val="clear" w:color="auto" w:fill="auto"/>
        <w:tabs>
          <w:tab w:val="left" w:pos="1500"/>
        </w:tabs>
        <w:spacing w:before="0"/>
        <w:ind w:left="60" w:right="40" w:firstLine="700"/>
        <w:rPr>
          <w:sz w:val="24"/>
          <w:szCs w:val="24"/>
        </w:rPr>
      </w:pPr>
      <w:r w:rsidRPr="00D153AA">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4B7A95" w:rsidRPr="00D153AA" w:rsidRDefault="004B7A95" w:rsidP="00894BBC">
      <w:pPr>
        <w:pStyle w:val="aa"/>
        <w:numPr>
          <w:ilvl w:val="0"/>
          <w:numId w:val="15"/>
        </w:numPr>
        <w:shd w:val="clear" w:color="auto" w:fill="auto"/>
        <w:tabs>
          <w:tab w:val="left" w:pos="1514"/>
        </w:tabs>
        <w:spacing w:before="0"/>
        <w:ind w:left="60" w:right="40" w:firstLine="700"/>
        <w:rPr>
          <w:sz w:val="24"/>
          <w:szCs w:val="24"/>
        </w:rPr>
      </w:pPr>
      <w:r w:rsidRPr="00D153AA">
        <w:rPr>
          <w:sz w:val="24"/>
          <w:szCs w:val="24"/>
        </w:rPr>
        <w:t xml:space="preserve">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w:t>
      </w:r>
      <w:r w:rsidR="00DE10BC" w:rsidRPr="00D153AA">
        <w:rPr>
          <w:sz w:val="24"/>
          <w:szCs w:val="24"/>
        </w:rPr>
        <w:t>трех дней</w:t>
      </w:r>
      <w:r w:rsidRPr="00D153AA">
        <w:rPr>
          <w:sz w:val="24"/>
          <w:szCs w:val="24"/>
        </w:rPr>
        <w:t xml:space="preserve"> с момента получения органом опеки и попечительства документов, указанных в пункте 2.6 </w:t>
      </w:r>
      <w:r w:rsidR="00083AB1" w:rsidRPr="00D153AA">
        <w:rPr>
          <w:sz w:val="24"/>
          <w:szCs w:val="24"/>
        </w:rPr>
        <w:t>настоящего регламента</w:t>
      </w:r>
      <w:r w:rsidRPr="00D153AA">
        <w:rPr>
          <w:sz w:val="24"/>
          <w:szCs w:val="24"/>
        </w:rPr>
        <w:t>, в форме электронного документа.</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2.15. 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E10BC" w:rsidRPr="00D153AA">
        <w:rPr>
          <w:sz w:val="24"/>
          <w:szCs w:val="24"/>
        </w:rPr>
        <w:t>.</w:t>
      </w:r>
    </w:p>
    <w:p w:rsidR="004B7A95" w:rsidRPr="00D153AA" w:rsidRDefault="004B7A95" w:rsidP="00894BBC">
      <w:pPr>
        <w:pStyle w:val="aa"/>
        <w:numPr>
          <w:ilvl w:val="0"/>
          <w:numId w:val="16"/>
        </w:numPr>
        <w:shd w:val="clear" w:color="auto" w:fill="auto"/>
        <w:tabs>
          <w:tab w:val="left" w:pos="1490"/>
        </w:tabs>
        <w:spacing w:before="0"/>
        <w:ind w:left="60" w:right="40" w:firstLine="720"/>
        <w:rPr>
          <w:sz w:val="24"/>
          <w:szCs w:val="24"/>
        </w:rPr>
      </w:pPr>
      <w:r w:rsidRPr="00D153AA">
        <w:rPr>
          <w:sz w:val="24"/>
          <w:szCs w:val="24"/>
        </w:rPr>
        <w:t xml:space="preserve">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 </w:t>
      </w:r>
      <w:r w:rsidR="00083AB1" w:rsidRPr="00D153AA">
        <w:rPr>
          <w:sz w:val="24"/>
          <w:szCs w:val="24"/>
        </w:rPr>
        <w:t>настоящего регламента</w:t>
      </w:r>
      <w:r w:rsidRPr="00D153AA">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4B7A95" w:rsidRPr="00D153AA" w:rsidRDefault="004B7A95" w:rsidP="00894BBC">
      <w:pPr>
        <w:pStyle w:val="aa"/>
        <w:numPr>
          <w:ilvl w:val="0"/>
          <w:numId w:val="16"/>
        </w:numPr>
        <w:shd w:val="clear" w:color="auto" w:fill="auto"/>
        <w:tabs>
          <w:tab w:val="left" w:pos="1610"/>
        </w:tabs>
        <w:spacing w:before="0"/>
        <w:ind w:left="60" w:right="40" w:firstLine="720"/>
        <w:rPr>
          <w:sz w:val="24"/>
          <w:szCs w:val="24"/>
        </w:rPr>
      </w:pPr>
      <w:r w:rsidRPr="00D153AA">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w:t>
      </w:r>
      <w:r w:rsidR="00DE10BC" w:rsidRPr="00D153AA">
        <w:rPr>
          <w:sz w:val="24"/>
          <w:szCs w:val="24"/>
        </w:rPr>
        <w:t>вляющего государственную услугу</w:t>
      </w:r>
      <w:r w:rsidRPr="00D153AA">
        <w:rPr>
          <w:sz w:val="24"/>
          <w:szCs w:val="24"/>
        </w:rPr>
        <w:t>.</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Для лиц с нарушением функции зрения вход в здание обозначается с помощью изменения фактуры наземного покрытия.</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Личный уход за получателем государственной услуги из числа инвалидов и иных маломобильных групп населения (медицинские процедуры, помощь в принятии пищ</w:t>
      </w:r>
      <w:r w:rsidR="00083AB1" w:rsidRPr="00D153AA">
        <w:rPr>
          <w:sz w:val="24"/>
          <w:szCs w:val="24"/>
        </w:rPr>
        <w:t>и</w:t>
      </w:r>
      <w:r w:rsidRPr="00D153AA">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4B7A95" w:rsidRPr="00D153AA" w:rsidRDefault="004B7A95" w:rsidP="00894BBC">
      <w:pPr>
        <w:pStyle w:val="aa"/>
        <w:numPr>
          <w:ilvl w:val="0"/>
          <w:numId w:val="16"/>
        </w:numPr>
        <w:shd w:val="clear" w:color="auto" w:fill="auto"/>
        <w:tabs>
          <w:tab w:val="left" w:pos="1716"/>
        </w:tabs>
        <w:spacing w:before="0"/>
        <w:ind w:left="60" w:right="40" w:firstLine="720"/>
        <w:rPr>
          <w:sz w:val="24"/>
          <w:szCs w:val="24"/>
        </w:rPr>
      </w:pPr>
      <w:r w:rsidRPr="00D153AA">
        <w:rPr>
          <w:sz w:val="24"/>
          <w:szCs w:val="24"/>
        </w:rPr>
        <w:t xml:space="preserve">Помещения, в которых предоставляется государственная услуга, оборудуются информационными стендами или терминалами, содержащими сведения, указанные в пункте </w:t>
      </w:r>
      <w:r w:rsidRPr="00D153AA">
        <w:rPr>
          <w:sz w:val="24"/>
          <w:szCs w:val="24"/>
        </w:rPr>
        <w:lastRenderedPageBreak/>
        <w:t xml:space="preserve">1.3.1 </w:t>
      </w:r>
      <w:r w:rsidR="00083AB1" w:rsidRPr="00D153AA">
        <w:rPr>
          <w:sz w:val="24"/>
          <w:szCs w:val="24"/>
        </w:rPr>
        <w:t>настоящего регламента</w:t>
      </w:r>
      <w:r w:rsidRPr="00D153AA">
        <w:rPr>
          <w:sz w:val="24"/>
          <w:szCs w:val="24"/>
        </w:rPr>
        <w:t>, в визуальной, текстовой или формах. Оформление визуальной,</w:t>
      </w:r>
      <w:r w:rsidR="00DE10BC" w:rsidRPr="00D153AA">
        <w:rPr>
          <w:sz w:val="24"/>
          <w:szCs w:val="24"/>
        </w:rPr>
        <w:t xml:space="preserve"> текстовой </w:t>
      </w:r>
      <w:r w:rsidRPr="00D153AA">
        <w:rPr>
          <w:sz w:val="24"/>
          <w:szCs w:val="24"/>
        </w:rPr>
        <w:t>или мультимедийной информации должно соответствовать оптимальному зрительному и слуховому восприятию этой информации гражданами.</w:t>
      </w:r>
    </w:p>
    <w:p w:rsidR="004B7A95" w:rsidRPr="00D153AA" w:rsidRDefault="004B7A95" w:rsidP="00894BBC">
      <w:pPr>
        <w:pStyle w:val="aa"/>
        <w:numPr>
          <w:ilvl w:val="0"/>
          <w:numId w:val="16"/>
        </w:numPr>
        <w:shd w:val="clear" w:color="auto" w:fill="auto"/>
        <w:tabs>
          <w:tab w:val="left" w:pos="1582"/>
        </w:tabs>
        <w:spacing w:before="0"/>
        <w:ind w:left="60" w:right="40" w:firstLine="720"/>
        <w:rPr>
          <w:sz w:val="24"/>
          <w:szCs w:val="24"/>
        </w:rPr>
      </w:pPr>
      <w:r w:rsidRPr="00D153AA">
        <w:rPr>
          <w:sz w:val="24"/>
          <w:szCs w:val="24"/>
        </w:rPr>
        <w:t>Помещения, в том числе вход и пути передвижения по помещениям, должны быть оборудованы пандусами</w:t>
      </w:r>
      <w:r w:rsidR="00DE10BC" w:rsidRPr="00D153AA">
        <w:rPr>
          <w:sz w:val="24"/>
          <w:szCs w:val="24"/>
        </w:rPr>
        <w:t xml:space="preserve"> (при необходимости)</w:t>
      </w:r>
      <w:r w:rsidRPr="00D153AA">
        <w:rPr>
          <w:sz w:val="24"/>
          <w:szCs w:val="24"/>
        </w:rPr>
        <w:t>,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w:t>
      </w:r>
      <w:r w:rsidR="00DE10BC" w:rsidRPr="00D153AA">
        <w:rPr>
          <w:sz w:val="24"/>
          <w:szCs w:val="24"/>
        </w:rPr>
        <w:t>х маломобильных групп населения</w:t>
      </w:r>
      <w:r w:rsidRPr="00D153AA">
        <w:rPr>
          <w:sz w:val="24"/>
          <w:szCs w:val="24"/>
        </w:rPr>
        <w:t>.</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4B7A95" w:rsidRPr="00D153AA" w:rsidRDefault="004B7A95" w:rsidP="00894BBC">
      <w:pPr>
        <w:pStyle w:val="aa"/>
        <w:numPr>
          <w:ilvl w:val="0"/>
          <w:numId w:val="16"/>
        </w:numPr>
        <w:shd w:val="clear" w:color="auto" w:fill="auto"/>
        <w:tabs>
          <w:tab w:val="left" w:pos="1610"/>
        </w:tabs>
        <w:spacing w:before="0"/>
        <w:ind w:left="60" w:right="40" w:firstLine="720"/>
        <w:rPr>
          <w:sz w:val="24"/>
          <w:szCs w:val="24"/>
        </w:rPr>
      </w:pPr>
      <w:r w:rsidRPr="00D153AA">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план</w:t>
      </w:r>
      <w:r w:rsidR="00DE10BC" w:rsidRPr="00D153AA">
        <w:rPr>
          <w:sz w:val="24"/>
          <w:szCs w:val="24"/>
        </w:rPr>
        <w:t>ы</w:t>
      </w:r>
      <w:r w:rsidRPr="00D153AA">
        <w:rPr>
          <w:sz w:val="24"/>
          <w:szCs w:val="24"/>
        </w:rPr>
        <w:t xml:space="preserve"> размещения данных помещений, а также план эвакуации граждан в случае пожара.</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В помещениях должна быть предусмотрена система (установка) оповещения людей о пожаре.</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Вход и выход из помещения оборудуются соответствующими указателями с автономными источниками бесперебойного питания.</w:t>
      </w:r>
    </w:p>
    <w:p w:rsidR="004B7A95" w:rsidRPr="00D153AA" w:rsidRDefault="004B7A95" w:rsidP="00894BBC">
      <w:pPr>
        <w:pStyle w:val="aa"/>
        <w:shd w:val="clear" w:color="auto" w:fill="auto"/>
        <w:spacing w:before="0"/>
        <w:ind w:left="60" w:right="40" w:firstLine="720"/>
        <w:rPr>
          <w:sz w:val="24"/>
          <w:szCs w:val="24"/>
        </w:rPr>
      </w:pPr>
      <w:r w:rsidRPr="00D153AA">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4B7A95" w:rsidRPr="00D153AA" w:rsidRDefault="004B7A95" w:rsidP="00894BBC">
      <w:pPr>
        <w:pStyle w:val="aa"/>
        <w:numPr>
          <w:ilvl w:val="0"/>
          <w:numId w:val="16"/>
        </w:numPr>
        <w:shd w:val="clear" w:color="auto" w:fill="auto"/>
        <w:tabs>
          <w:tab w:val="left" w:pos="1702"/>
        </w:tabs>
        <w:spacing w:before="0"/>
        <w:ind w:left="60" w:right="40" w:firstLine="720"/>
        <w:rPr>
          <w:sz w:val="24"/>
          <w:szCs w:val="24"/>
        </w:rPr>
      </w:pPr>
      <w:r w:rsidRPr="00D153AA">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4B7A95" w:rsidRPr="00D153AA" w:rsidRDefault="004B7A95" w:rsidP="00894BBC">
      <w:pPr>
        <w:pStyle w:val="aa"/>
        <w:numPr>
          <w:ilvl w:val="0"/>
          <w:numId w:val="16"/>
        </w:numPr>
        <w:shd w:val="clear" w:color="auto" w:fill="auto"/>
        <w:tabs>
          <w:tab w:val="left" w:pos="1562"/>
        </w:tabs>
        <w:spacing w:before="0"/>
        <w:ind w:left="60" w:right="40" w:firstLine="720"/>
        <w:rPr>
          <w:sz w:val="24"/>
          <w:szCs w:val="24"/>
        </w:rPr>
      </w:pPr>
      <w:r w:rsidRPr="00D153AA">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4B7A95" w:rsidRPr="00D153AA" w:rsidRDefault="004B7A95" w:rsidP="00894BBC">
      <w:pPr>
        <w:pStyle w:val="aa"/>
        <w:shd w:val="clear" w:color="auto" w:fill="auto"/>
        <w:tabs>
          <w:tab w:val="left" w:pos="1020"/>
        </w:tabs>
        <w:spacing w:before="0"/>
        <w:ind w:left="60" w:firstLine="720"/>
        <w:rPr>
          <w:sz w:val="24"/>
          <w:szCs w:val="24"/>
        </w:rPr>
      </w:pPr>
      <w:r w:rsidRPr="00D153AA">
        <w:rPr>
          <w:sz w:val="24"/>
          <w:szCs w:val="24"/>
        </w:rPr>
        <w:t>а)</w:t>
      </w:r>
      <w:r w:rsidRPr="00D153AA">
        <w:rPr>
          <w:sz w:val="24"/>
          <w:szCs w:val="24"/>
        </w:rPr>
        <w:tab/>
        <w:t>возможность беспрепятственного входа в объекты и выхода из них;</w:t>
      </w:r>
    </w:p>
    <w:p w:rsidR="004B7A95" w:rsidRPr="00D153AA" w:rsidRDefault="004B7A95" w:rsidP="00894BBC">
      <w:pPr>
        <w:pStyle w:val="aa"/>
        <w:shd w:val="clear" w:color="auto" w:fill="auto"/>
        <w:tabs>
          <w:tab w:val="left" w:pos="1082"/>
        </w:tabs>
        <w:spacing w:before="0"/>
        <w:ind w:left="60" w:right="40" w:firstLine="720"/>
        <w:rPr>
          <w:sz w:val="24"/>
          <w:szCs w:val="24"/>
        </w:rPr>
      </w:pPr>
      <w:r w:rsidRPr="00D153AA">
        <w:rPr>
          <w:sz w:val="24"/>
          <w:szCs w:val="24"/>
        </w:rPr>
        <w:t>б)</w:t>
      </w:r>
      <w:r w:rsidRPr="00D153AA">
        <w:rPr>
          <w:sz w:val="24"/>
          <w:szCs w:val="24"/>
        </w:rPr>
        <w:tab/>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w:t>
      </w:r>
      <w:r w:rsidR="00D153AA" w:rsidRPr="00D153AA">
        <w:rPr>
          <w:sz w:val="24"/>
          <w:szCs w:val="24"/>
        </w:rPr>
        <w:t>ых и вспомогательных технологий</w:t>
      </w:r>
      <w:r w:rsidRPr="00D153AA">
        <w:rPr>
          <w:sz w:val="24"/>
          <w:szCs w:val="24"/>
        </w:rPr>
        <w:t>;</w:t>
      </w:r>
    </w:p>
    <w:p w:rsidR="004B7A95" w:rsidRPr="00D153AA" w:rsidRDefault="004B7A95" w:rsidP="00894BBC">
      <w:pPr>
        <w:pStyle w:val="aa"/>
        <w:shd w:val="clear" w:color="auto" w:fill="auto"/>
        <w:tabs>
          <w:tab w:val="left" w:pos="1049"/>
        </w:tabs>
        <w:spacing w:before="0"/>
        <w:ind w:left="60" w:right="40" w:firstLine="720"/>
        <w:rPr>
          <w:sz w:val="24"/>
          <w:szCs w:val="24"/>
        </w:rPr>
      </w:pPr>
      <w:r w:rsidRPr="00D153AA">
        <w:rPr>
          <w:sz w:val="24"/>
          <w:szCs w:val="24"/>
        </w:rPr>
        <w:t>в)</w:t>
      </w:r>
      <w:r w:rsidRPr="00D153AA">
        <w:rPr>
          <w:sz w:val="24"/>
          <w:szCs w:val="24"/>
        </w:rPr>
        <w:tab/>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4B7A95" w:rsidRPr="00D153AA" w:rsidRDefault="004B7A95" w:rsidP="00894BBC">
      <w:pPr>
        <w:pStyle w:val="aa"/>
        <w:shd w:val="clear" w:color="auto" w:fill="auto"/>
        <w:tabs>
          <w:tab w:val="left" w:pos="1101"/>
        </w:tabs>
        <w:spacing w:before="0"/>
        <w:ind w:left="40" w:right="40" w:firstLine="720"/>
        <w:rPr>
          <w:sz w:val="24"/>
          <w:szCs w:val="24"/>
        </w:rPr>
      </w:pPr>
      <w:r w:rsidRPr="00D153AA">
        <w:rPr>
          <w:sz w:val="24"/>
          <w:szCs w:val="24"/>
        </w:rPr>
        <w:t>г)</w:t>
      </w:r>
      <w:r w:rsidRPr="00D153AA">
        <w:rPr>
          <w:sz w:val="24"/>
          <w:szCs w:val="24"/>
        </w:rPr>
        <w:tab/>
        <w:t>сопровождение инвалидов, имеющих стойкие нарушения функции зрения и самостоятельного передвижения по территории объекта;</w:t>
      </w:r>
    </w:p>
    <w:p w:rsidR="004B7A95" w:rsidRPr="00D153AA" w:rsidRDefault="004B7A95" w:rsidP="00894BBC">
      <w:pPr>
        <w:pStyle w:val="aa"/>
        <w:shd w:val="clear" w:color="auto" w:fill="auto"/>
        <w:tabs>
          <w:tab w:val="left" w:pos="1062"/>
        </w:tabs>
        <w:spacing w:before="0"/>
        <w:ind w:left="40" w:right="40" w:firstLine="720"/>
        <w:rPr>
          <w:sz w:val="24"/>
          <w:szCs w:val="24"/>
        </w:rPr>
      </w:pPr>
      <w:r w:rsidRPr="00D153AA">
        <w:rPr>
          <w:sz w:val="24"/>
          <w:szCs w:val="24"/>
        </w:rPr>
        <w:t>д)</w:t>
      </w:r>
      <w:r w:rsidRPr="00D153AA">
        <w:rPr>
          <w:sz w:val="24"/>
          <w:szCs w:val="24"/>
        </w:rPr>
        <w:tab/>
        <w:t>содействие инвалиду при входе в объект и выходе из него, информирование инвалида о доступных маршрутах общественного транспорта;</w:t>
      </w:r>
    </w:p>
    <w:p w:rsidR="004B7A95" w:rsidRPr="00D153AA" w:rsidRDefault="00D153AA" w:rsidP="00894BBC">
      <w:pPr>
        <w:pStyle w:val="aa"/>
        <w:shd w:val="clear" w:color="auto" w:fill="auto"/>
        <w:tabs>
          <w:tab w:val="left" w:pos="1125"/>
        </w:tabs>
        <w:spacing w:before="0"/>
        <w:ind w:left="40" w:right="40" w:firstLine="720"/>
        <w:rPr>
          <w:sz w:val="24"/>
          <w:szCs w:val="24"/>
        </w:rPr>
      </w:pPr>
      <w:r w:rsidRPr="00D153AA">
        <w:rPr>
          <w:sz w:val="24"/>
          <w:szCs w:val="24"/>
        </w:rPr>
        <w:t>е</w:t>
      </w:r>
      <w:r w:rsidR="004B7A95" w:rsidRPr="00D153AA">
        <w:rPr>
          <w:sz w:val="24"/>
          <w:szCs w:val="24"/>
        </w:rPr>
        <w:t>)</w:t>
      </w:r>
      <w:r w:rsidR="004B7A95" w:rsidRPr="00D153AA">
        <w:rPr>
          <w:sz w:val="24"/>
          <w:szCs w:val="24"/>
        </w:rPr>
        <w:tab/>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2.15.</w:t>
      </w:r>
      <w:r w:rsidR="00D153AA" w:rsidRPr="00D153AA">
        <w:rPr>
          <w:sz w:val="24"/>
          <w:szCs w:val="24"/>
        </w:rPr>
        <w:t>8</w:t>
      </w:r>
      <w:r w:rsidRPr="00D153AA">
        <w:rPr>
          <w:sz w:val="24"/>
          <w:szCs w:val="24"/>
        </w:rPr>
        <w:t>. 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4B7A95" w:rsidRPr="00D153AA" w:rsidRDefault="004B7A95" w:rsidP="00894BBC">
      <w:pPr>
        <w:pStyle w:val="aa"/>
        <w:shd w:val="clear" w:color="auto" w:fill="auto"/>
        <w:tabs>
          <w:tab w:val="left" w:pos="1024"/>
        </w:tabs>
        <w:spacing w:before="0"/>
        <w:ind w:left="40" w:right="40" w:firstLine="720"/>
        <w:rPr>
          <w:sz w:val="24"/>
          <w:szCs w:val="24"/>
        </w:rPr>
      </w:pPr>
      <w:r w:rsidRPr="00D153AA">
        <w:rPr>
          <w:sz w:val="24"/>
          <w:szCs w:val="24"/>
        </w:rPr>
        <w:t>а)</w:t>
      </w:r>
      <w:r w:rsidRPr="00D153AA">
        <w:rPr>
          <w:sz w:val="24"/>
          <w:szCs w:val="24"/>
        </w:rPr>
        <w:tab/>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4B7A95" w:rsidRPr="00D153AA" w:rsidRDefault="004B7A95" w:rsidP="00894BBC">
      <w:pPr>
        <w:pStyle w:val="aa"/>
        <w:shd w:val="clear" w:color="auto" w:fill="auto"/>
        <w:tabs>
          <w:tab w:val="left" w:pos="1110"/>
        </w:tabs>
        <w:spacing w:before="0"/>
        <w:ind w:left="40" w:right="40" w:firstLine="720"/>
        <w:rPr>
          <w:sz w:val="24"/>
          <w:szCs w:val="24"/>
        </w:rPr>
      </w:pPr>
      <w:r w:rsidRPr="00D153AA">
        <w:rPr>
          <w:sz w:val="24"/>
          <w:szCs w:val="24"/>
        </w:rPr>
        <w:lastRenderedPageBreak/>
        <w:t>б)</w:t>
      </w:r>
      <w:r w:rsidRPr="00D153AA">
        <w:rPr>
          <w:sz w:val="24"/>
          <w:szCs w:val="24"/>
        </w:rPr>
        <w:tab/>
        <w:t>предоставл</w:t>
      </w:r>
      <w:r w:rsidR="00D153AA" w:rsidRPr="00D153AA">
        <w:rPr>
          <w:sz w:val="24"/>
          <w:szCs w:val="24"/>
        </w:rPr>
        <w:t xml:space="preserve">ение инвалидам по слуху </w:t>
      </w:r>
      <w:r w:rsidRPr="00D153AA">
        <w:rPr>
          <w:sz w:val="24"/>
          <w:szCs w:val="24"/>
        </w:rPr>
        <w:t>обеспечение допуска на объект сурдопереводчика, тифлосурдопереводчика;</w:t>
      </w:r>
    </w:p>
    <w:p w:rsidR="004B7A95" w:rsidRPr="00D153AA" w:rsidRDefault="004B7A95" w:rsidP="00894BBC">
      <w:pPr>
        <w:pStyle w:val="aa"/>
        <w:shd w:val="clear" w:color="auto" w:fill="auto"/>
        <w:tabs>
          <w:tab w:val="left" w:pos="1288"/>
        </w:tabs>
        <w:spacing w:before="0"/>
        <w:ind w:left="40" w:right="40" w:firstLine="720"/>
        <w:rPr>
          <w:sz w:val="24"/>
          <w:szCs w:val="24"/>
        </w:rPr>
      </w:pPr>
      <w:r w:rsidRPr="00D153AA">
        <w:rPr>
          <w:sz w:val="24"/>
          <w:szCs w:val="24"/>
        </w:rPr>
        <w:t>в)</w:t>
      </w:r>
      <w:r w:rsidRPr="00D153AA">
        <w:rPr>
          <w:sz w:val="24"/>
          <w:szCs w:val="24"/>
        </w:rPr>
        <w:tab/>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4B7A95" w:rsidRPr="00D153AA" w:rsidRDefault="004B7A95" w:rsidP="00894BBC">
      <w:pPr>
        <w:pStyle w:val="aa"/>
        <w:shd w:val="clear" w:color="auto" w:fill="auto"/>
        <w:spacing w:before="0"/>
        <w:ind w:left="40" w:firstLine="720"/>
        <w:rPr>
          <w:sz w:val="24"/>
          <w:szCs w:val="24"/>
        </w:rPr>
      </w:pPr>
      <w:r w:rsidRPr="00D153AA">
        <w:rPr>
          <w:sz w:val="24"/>
          <w:szCs w:val="24"/>
        </w:rPr>
        <w:t>2.16. Показатели доступности и качества государственных услуг</w:t>
      </w:r>
    </w:p>
    <w:p w:rsidR="004B7A95" w:rsidRPr="00D153AA" w:rsidRDefault="004B7A95" w:rsidP="00894BBC">
      <w:pPr>
        <w:pStyle w:val="aa"/>
        <w:numPr>
          <w:ilvl w:val="0"/>
          <w:numId w:val="17"/>
        </w:numPr>
        <w:shd w:val="clear" w:color="auto" w:fill="auto"/>
        <w:tabs>
          <w:tab w:val="left" w:pos="1480"/>
        </w:tabs>
        <w:spacing w:before="0"/>
        <w:ind w:left="40" w:right="40" w:firstLine="720"/>
        <w:rPr>
          <w:sz w:val="24"/>
          <w:szCs w:val="24"/>
        </w:rPr>
      </w:pPr>
      <w:r w:rsidRPr="00D153AA">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более 4.</w:t>
      </w:r>
    </w:p>
    <w:p w:rsidR="004B7A95" w:rsidRPr="00D153AA" w:rsidRDefault="004B7A95" w:rsidP="00894BBC">
      <w:pPr>
        <w:pStyle w:val="aa"/>
        <w:numPr>
          <w:ilvl w:val="0"/>
          <w:numId w:val="17"/>
        </w:numPr>
        <w:shd w:val="clear" w:color="auto" w:fill="auto"/>
        <w:tabs>
          <w:tab w:val="left" w:pos="1475"/>
        </w:tabs>
        <w:spacing w:before="0"/>
        <w:ind w:left="40" w:right="40" w:firstLine="720"/>
        <w:rPr>
          <w:sz w:val="24"/>
          <w:szCs w:val="24"/>
        </w:rPr>
      </w:pPr>
      <w:r w:rsidRPr="00D153AA">
        <w:rPr>
          <w:sz w:val="24"/>
          <w:szCs w:val="24"/>
        </w:rPr>
        <w:t>Продолжительность взаимодействия должностных лиц при предоставлении государственной услуги указаны в разделе III настоящ</w:t>
      </w:r>
      <w:r w:rsidR="003673F9" w:rsidRPr="00D153AA">
        <w:rPr>
          <w:sz w:val="24"/>
          <w:szCs w:val="24"/>
        </w:rPr>
        <w:t>его регламента</w:t>
      </w:r>
      <w:r w:rsidRPr="00D153AA">
        <w:rPr>
          <w:sz w:val="24"/>
          <w:szCs w:val="24"/>
        </w:rPr>
        <w:t>.</w:t>
      </w:r>
    </w:p>
    <w:p w:rsidR="004B7A95" w:rsidRPr="00D153AA" w:rsidRDefault="004B7A95" w:rsidP="00894BBC">
      <w:pPr>
        <w:pStyle w:val="aa"/>
        <w:numPr>
          <w:ilvl w:val="0"/>
          <w:numId w:val="17"/>
        </w:numPr>
        <w:shd w:val="clear" w:color="auto" w:fill="auto"/>
        <w:tabs>
          <w:tab w:val="left" w:pos="1485"/>
        </w:tabs>
        <w:spacing w:before="0"/>
        <w:ind w:left="40" w:firstLine="720"/>
        <w:rPr>
          <w:sz w:val="24"/>
          <w:szCs w:val="24"/>
        </w:rPr>
      </w:pPr>
      <w:r w:rsidRPr="00D153AA">
        <w:rPr>
          <w:sz w:val="24"/>
          <w:szCs w:val="24"/>
        </w:rPr>
        <w:t>Способы предоставления государственной услуги заявителю:</w:t>
      </w:r>
    </w:p>
    <w:p w:rsidR="004B7A95" w:rsidRPr="00D153AA" w:rsidRDefault="004B7A95" w:rsidP="003673F9">
      <w:pPr>
        <w:pStyle w:val="aa"/>
        <w:shd w:val="clear" w:color="auto" w:fill="auto"/>
        <w:spacing w:before="0"/>
        <w:ind w:left="40" w:firstLine="720"/>
        <w:rPr>
          <w:sz w:val="24"/>
          <w:szCs w:val="24"/>
        </w:rPr>
      </w:pPr>
      <w:r w:rsidRPr="00D153AA">
        <w:rPr>
          <w:sz w:val="24"/>
          <w:szCs w:val="24"/>
        </w:rPr>
        <w:t>при обращении в орган опеки и попечительства лично, посредством электронной</w:t>
      </w:r>
      <w:r w:rsidR="00D153AA">
        <w:rPr>
          <w:sz w:val="24"/>
          <w:szCs w:val="24"/>
        </w:rPr>
        <w:t xml:space="preserve"> </w:t>
      </w:r>
      <w:r w:rsidRPr="00D153AA">
        <w:rPr>
          <w:sz w:val="24"/>
          <w:szCs w:val="24"/>
        </w:rPr>
        <w:t>почты;</w:t>
      </w:r>
    </w:p>
    <w:p w:rsidR="004B7A95" w:rsidRPr="00D153AA" w:rsidRDefault="004B7A95" w:rsidP="00894BBC">
      <w:pPr>
        <w:pStyle w:val="aa"/>
        <w:shd w:val="clear" w:color="auto" w:fill="auto"/>
        <w:spacing w:before="0"/>
        <w:ind w:left="40" w:firstLine="720"/>
        <w:rPr>
          <w:sz w:val="24"/>
          <w:szCs w:val="24"/>
        </w:rPr>
      </w:pPr>
      <w:r w:rsidRPr="00D153AA">
        <w:rPr>
          <w:sz w:val="24"/>
          <w:szCs w:val="24"/>
        </w:rPr>
        <w:t>в структурном подразделении МФЦ.</w:t>
      </w:r>
    </w:p>
    <w:p w:rsidR="004B7A95" w:rsidRPr="00D153AA" w:rsidRDefault="004B7A95" w:rsidP="00894BBC">
      <w:pPr>
        <w:pStyle w:val="aa"/>
        <w:numPr>
          <w:ilvl w:val="0"/>
          <w:numId w:val="17"/>
        </w:numPr>
        <w:shd w:val="clear" w:color="auto" w:fill="auto"/>
        <w:tabs>
          <w:tab w:val="left" w:pos="1470"/>
        </w:tabs>
        <w:spacing w:before="0"/>
        <w:ind w:left="40" w:right="40" w:firstLine="720"/>
        <w:rPr>
          <w:sz w:val="24"/>
          <w:szCs w:val="24"/>
        </w:rPr>
      </w:pPr>
      <w:r w:rsidRPr="00D153AA">
        <w:rPr>
          <w:sz w:val="24"/>
          <w:szCs w:val="24"/>
        </w:rPr>
        <w:t>Предусмотрено информирование заявителя о ходе предоставления государственной услуги - да.</w:t>
      </w:r>
    </w:p>
    <w:p w:rsidR="004B7A95" w:rsidRPr="00D153AA" w:rsidRDefault="004B7A95" w:rsidP="00894BBC">
      <w:pPr>
        <w:pStyle w:val="aa"/>
        <w:shd w:val="clear" w:color="auto" w:fill="auto"/>
        <w:spacing w:before="0" w:line="254" w:lineRule="exact"/>
        <w:ind w:left="40" w:right="40" w:firstLine="720"/>
        <w:rPr>
          <w:sz w:val="24"/>
          <w:szCs w:val="24"/>
        </w:rPr>
      </w:pPr>
      <w:r w:rsidRPr="00D153AA">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B7A95" w:rsidRPr="00D153AA" w:rsidRDefault="004B7A95" w:rsidP="00894BBC">
      <w:pPr>
        <w:pStyle w:val="aa"/>
        <w:numPr>
          <w:ilvl w:val="0"/>
          <w:numId w:val="17"/>
        </w:numPr>
        <w:shd w:val="clear" w:color="auto" w:fill="auto"/>
        <w:tabs>
          <w:tab w:val="left" w:pos="1475"/>
        </w:tabs>
        <w:spacing w:before="0" w:line="245" w:lineRule="exact"/>
        <w:ind w:left="40" w:right="40" w:firstLine="720"/>
        <w:rPr>
          <w:sz w:val="24"/>
          <w:szCs w:val="24"/>
        </w:rPr>
      </w:pPr>
      <w:r w:rsidRPr="00D153AA">
        <w:rPr>
          <w:sz w:val="24"/>
          <w:szCs w:val="24"/>
        </w:rPr>
        <w:t>Способы информирования заявителя о результатах предоставления государственной услуги:</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B7A95" w:rsidRPr="00D153AA" w:rsidRDefault="004B7A95" w:rsidP="00894BBC">
      <w:pPr>
        <w:pStyle w:val="aa"/>
        <w:shd w:val="clear" w:color="auto" w:fill="auto"/>
        <w:spacing w:before="0"/>
        <w:ind w:left="40" w:firstLine="720"/>
        <w:rPr>
          <w:sz w:val="24"/>
          <w:szCs w:val="24"/>
        </w:rPr>
      </w:pPr>
      <w:r w:rsidRPr="00D153AA">
        <w:rPr>
          <w:sz w:val="24"/>
          <w:szCs w:val="24"/>
        </w:rPr>
        <w:t>смс-информирование посредством МАИС ЭГУ.</w:t>
      </w:r>
    </w:p>
    <w:p w:rsidR="004B7A95" w:rsidRPr="00D153AA" w:rsidRDefault="004B7A95" w:rsidP="00894BBC">
      <w:pPr>
        <w:pStyle w:val="aa"/>
        <w:numPr>
          <w:ilvl w:val="0"/>
          <w:numId w:val="17"/>
        </w:numPr>
        <w:shd w:val="clear" w:color="auto" w:fill="auto"/>
        <w:tabs>
          <w:tab w:val="left" w:pos="1470"/>
        </w:tabs>
        <w:spacing w:before="0"/>
        <w:ind w:left="40" w:right="20" w:firstLine="720"/>
        <w:rPr>
          <w:sz w:val="24"/>
          <w:szCs w:val="24"/>
        </w:rPr>
      </w:pPr>
      <w:r w:rsidRPr="00D153AA">
        <w:rPr>
          <w:sz w:val="24"/>
          <w:szCs w:val="24"/>
        </w:rPr>
        <w:t>Количество документов, необходимых для предоставления заявителем в целях получения государственной услуги: от 2 до 9.</w:t>
      </w:r>
    </w:p>
    <w:p w:rsidR="004B7A95" w:rsidRPr="00D153AA" w:rsidRDefault="004B7A95" w:rsidP="00894BBC">
      <w:pPr>
        <w:pStyle w:val="aa"/>
        <w:numPr>
          <w:ilvl w:val="0"/>
          <w:numId w:val="17"/>
        </w:numPr>
        <w:shd w:val="clear" w:color="auto" w:fill="auto"/>
        <w:tabs>
          <w:tab w:val="left" w:pos="1470"/>
        </w:tabs>
        <w:spacing w:before="0"/>
        <w:ind w:left="40" w:right="20" w:firstLine="720"/>
        <w:rPr>
          <w:sz w:val="24"/>
          <w:szCs w:val="24"/>
        </w:rPr>
      </w:pPr>
      <w:r w:rsidRPr="00D153AA">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B7A95" w:rsidRPr="00D153AA" w:rsidRDefault="004B7A95" w:rsidP="00894BBC">
      <w:pPr>
        <w:pStyle w:val="aa"/>
        <w:numPr>
          <w:ilvl w:val="0"/>
          <w:numId w:val="17"/>
        </w:numPr>
        <w:shd w:val="clear" w:color="auto" w:fill="auto"/>
        <w:tabs>
          <w:tab w:val="left" w:pos="1470"/>
        </w:tabs>
        <w:spacing w:before="0"/>
        <w:ind w:left="40" w:right="20" w:firstLine="720"/>
        <w:rPr>
          <w:sz w:val="24"/>
          <w:szCs w:val="24"/>
        </w:rPr>
      </w:pPr>
      <w:r w:rsidRPr="00D153AA">
        <w:rPr>
          <w:sz w:val="24"/>
          <w:szCs w:val="24"/>
        </w:rPr>
        <w:t>Количество документов (информации), которые орган опеки и попечительства запрашивает без участия заявителя - от 0 до 4.</w:t>
      </w:r>
    </w:p>
    <w:p w:rsidR="004B7A95" w:rsidRPr="00D153AA" w:rsidRDefault="004B7A95" w:rsidP="00894BBC">
      <w:pPr>
        <w:pStyle w:val="aa"/>
        <w:numPr>
          <w:ilvl w:val="0"/>
          <w:numId w:val="17"/>
        </w:numPr>
        <w:shd w:val="clear" w:color="auto" w:fill="auto"/>
        <w:tabs>
          <w:tab w:val="left" w:pos="1475"/>
        </w:tabs>
        <w:spacing w:before="0"/>
        <w:ind w:left="40" w:right="20" w:firstLine="720"/>
        <w:rPr>
          <w:sz w:val="24"/>
          <w:szCs w:val="24"/>
        </w:rPr>
      </w:pPr>
      <w:r w:rsidRPr="00D153AA">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4B7A95" w:rsidRPr="00D153AA" w:rsidRDefault="004B7A95" w:rsidP="00894BBC">
      <w:pPr>
        <w:pStyle w:val="aa"/>
        <w:numPr>
          <w:ilvl w:val="0"/>
          <w:numId w:val="17"/>
        </w:numPr>
        <w:shd w:val="clear" w:color="auto" w:fill="auto"/>
        <w:tabs>
          <w:tab w:val="left" w:pos="1590"/>
        </w:tabs>
        <w:spacing w:before="0"/>
        <w:ind w:left="40" w:right="20" w:firstLine="720"/>
        <w:rPr>
          <w:sz w:val="24"/>
          <w:szCs w:val="24"/>
        </w:rPr>
      </w:pPr>
      <w:r w:rsidRPr="00D153AA">
        <w:rPr>
          <w:sz w:val="24"/>
          <w:szCs w:val="24"/>
        </w:rPr>
        <w:t>Количество административных процедур в рамках предоставления государственной услуги, осуществляемых в электронном виде - 3.</w:t>
      </w:r>
    </w:p>
    <w:p w:rsidR="004B7A95" w:rsidRPr="00D153AA" w:rsidRDefault="004B7A95" w:rsidP="00894BBC">
      <w:pPr>
        <w:pStyle w:val="aa"/>
        <w:numPr>
          <w:ilvl w:val="0"/>
          <w:numId w:val="17"/>
        </w:numPr>
        <w:shd w:val="clear" w:color="auto" w:fill="auto"/>
        <w:tabs>
          <w:tab w:val="left" w:pos="1600"/>
        </w:tabs>
        <w:spacing w:before="0"/>
        <w:ind w:left="40" w:right="20" w:firstLine="720"/>
        <w:rPr>
          <w:sz w:val="24"/>
          <w:szCs w:val="24"/>
        </w:rPr>
      </w:pPr>
      <w:r w:rsidRPr="00D153AA">
        <w:rPr>
          <w:sz w:val="24"/>
          <w:szCs w:val="24"/>
        </w:rPr>
        <w:t>Сроки предоставления государственной услуги указаны в пункте 2.4 настоящ</w:t>
      </w:r>
      <w:r w:rsidR="003673F9" w:rsidRPr="00D153AA">
        <w:rPr>
          <w:sz w:val="24"/>
          <w:szCs w:val="24"/>
        </w:rPr>
        <w:t>его регламента</w:t>
      </w:r>
      <w:r w:rsidRPr="00D153AA">
        <w:rPr>
          <w:sz w:val="24"/>
          <w:szCs w:val="24"/>
        </w:rPr>
        <w:t>.</w:t>
      </w:r>
    </w:p>
    <w:p w:rsidR="004B7A95" w:rsidRPr="00D153AA" w:rsidRDefault="004B7A95" w:rsidP="00894BBC">
      <w:pPr>
        <w:pStyle w:val="aa"/>
        <w:numPr>
          <w:ilvl w:val="0"/>
          <w:numId w:val="17"/>
        </w:numPr>
        <w:shd w:val="clear" w:color="auto" w:fill="auto"/>
        <w:tabs>
          <w:tab w:val="left" w:pos="1595"/>
        </w:tabs>
        <w:spacing w:before="0"/>
        <w:ind w:left="40" w:right="20" w:firstLine="720"/>
        <w:rPr>
          <w:sz w:val="24"/>
          <w:szCs w:val="24"/>
        </w:rPr>
      </w:pPr>
      <w:r w:rsidRPr="00D153AA">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Возможные способы оценки заявителями качества предоставления государственных услуг:</w:t>
      </w:r>
    </w:p>
    <w:p w:rsidR="004B7A95" w:rsidRPr="00D153AA" w:rsidRDefault="004B7A95" w:rsidP="00894BBC">
      <w:pPr>
        <w:pStyle w:val="aa"/>
        <w:shd w:val="clear" w:color="auto" w:fill="auto"/>
        <w:spacing w:before="0"/>
        <w:ind w:left="40" w:firstLine="720"/>
        <w:rPr>
          <w:sz w:val="24"/>
          <w:szCs w:val="24"/>
        </w:rPr>
      </w:pPr>
      <w:r w:rsidRPr="00D153AA">
        <w:rPr>
          <w:sz w:val="24"/>
          <w:szCs w:val="24"/>
        </w:rPr>
        <w:t>посредством электронного опроса на Портале;</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посредством электронного опроса с помощью информационных терминалов, расположенных в структурных подразделениях МФЦ.</w:t>
      </w:r>
    </w:p>
    <w:p w:rsidR="004B7A95" w:rsidRPr="00D153AA" w:rsidRDefault="004B7A95" w:rsidP="00894BBC">
      <w:pPr>
        <w:pStyle w:val="aa"/>
        <w:numPr>
          <w:ilvl w:val="0"/>
          <w:numId w:val="17"/>
        </w:numPr>
        <w:shd w:val="clear" w:color="auto" w:fill="auto"/>
        <w:tabs>
          <w:tab w:val="left" w:pos="1590"/>
        </w:tabs>
        <w:spacing w:before="0"/>
        <w:ind w:left="40" w:right="20" w:firstLine="720"/>
        <w:rPr>
          <w:sz w:val="24"/>
          <w:szCs w:val="24"/>
        </w:rPr>
      </w:pPr>
      <w:r w:rsidRPr="00D153AA">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B7A95" w:rsidRPr="00D153AA" w:rsidRDefault="004B7A95" w:rsidP="00894BBC">
      <w:pPr>
        <w:pStyle w:val="aa"/>
        <w:numPr>
          <w:ilvl w:val="0"/>
          <w:numId w:val="17"/>
        </w:numPr>
        <w:shd w:val="clear" w:color="auto" w:fill="auto"/>
        <w:tabs>
          <w:tab w:val="left" w:pos="1595"/>
        </w:tabs>
        <w:spacing w:before="0"/>
        <w:ind w:left="40" w:right="20" w:firstLine="720"/>
        <w:rPr>
          <w:sz w:val="24"/>
          <w:szCs w:val="24"/>
        </w:rPr>
      </w:pPr>
      <w:r w:rsidRPr="00D153AA">
        <w:rPr>
          <w:sz w:val="24"/>
          <w:szCs w:val="24"/>
        </w:rPr>
        <w:t>Выдача результата предоставления государственной услуги не предусмотрена в электронном виде через Портал.</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2.17. 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r w:rsidR="008618F0" w:rsidRPr="00D153AA">
        <w:rPr>
          <w:sz w:val="24"/>
          <w:szCs w:val="24"/>
        </w:rPr>
        <w:t>.</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lastRenderedPageBreak/>
        <w:t>2.17.1. 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При предоставлении государственной услуги структурные подразделения МФЦ осуществляют:</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прием запросов заявителей о предоставлении государственной услуги; 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представление интересов органов, предоставляющих услуги, при взаимодействии с заявителями;</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618F0" w:rsidRPr="00D153AA" w:rsidRDefault="004B7A95" w:rsidP="00894BBC">
      <w:pPr>
        <w:pStyle w:val="aa"/>
        <w:shd w:val="clear" w:color="auto" w:fill="auto"/>
        <w:spacing w:before="0"/>
        <w:ind w:left="60" w:right="60" w:firstLine="720"/>
        <w:rPr>
          <w:sz w:val="24"/>
          <w:szCs w:val="24"/>
        </w:rPr>
      </w:pPr>
      <w:r w:rsidRPr="00D153AA">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определяет предмет обращения;</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проводит проверку полномочий лица, подающего документы; проводит проверку соответствия документов требованиям, указанным в пункте 2.6 настоящ</w:t>
      </w:r>
      <w:r w:rsidR="008618F0" w:rsidRPr="00D153AA">
        <w:rPr>
          <w:sz w:val="24"/>
          <w:szCs w:val="24"/>
        </w:rPr>
        <w:t>его</w:t>
      </w:r>
      <w:r w:rsidRPr="00D153AA">
        <w:rPr>
          <w:sz w:val="24"/>
          <w:szCs w:val="24"/>
        </w:rPr>
        <w:t xml:space="preserve"> ре</w:t>
      </w:r>
      <w:r w:rsidR="008618F0" w:rsidRPr="00D153AA">
        <w:rPr>
          <w:sz w:val="24"/>
          <w:szCs w:val="24"/>
        </w:rPr>
        <w:t>гламента</w:t>
      </w:r>
      <w:r w:rsidRPr="00D153AA">
        <w:rPr>
          <w:sz w:val="24"/>
          <w:szCs w:val="24"/>
        </w:rPr>
        <w:t>;</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заверяет электронное дело своей усиленной квалифицированной электронной подписью;</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направляет копии документов и реестр документов в орган опеки и попечительства, предоставляющий государственную услугу:</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 настоящ</w:t>
      </w:r>
      <w:r w:rsidR="008618F0" w:rsidRPr="00D153AA">
        <w:rPr>
          <w:sz w:val="24"/>
          <w:szCs w:val="24"/>
        </w:rPr>
        <w:t>его</w:t>
      </w:r>
      <w:r w:rsidRPr="00D153AA">
        <w:rPr>
          <w:sz w:val="24"/>
          <w:szCs w:val="24"/>
        </w:rPr>
        <w:t xml:space="preserve"> ре</w:t>
      </w:r>
      <w:r w:rsidR="008618F0" w:rsidRPr="00D153AA">
        <w:rPr>
          <w:sz w:val="24"/>
          <w:szCs w:val="24"/>
        </w:rPr>
        <w:t>гламента</w:t>
      </w:r>
      <w:r w:rsidRPr="00D153AA">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lastRenderedPageBreak/>
        <w:t>В случае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По окончании приема документов работник структурного подразделения МФЦ выдает заявителю расписку в приеме документов.</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B7A95" w:rsidRPr="00D153AA" w:rsidRDefault="004B7A95" w:rsidP="008618F0">
      <w:pPr>
        <w:pStyle w:val="aa"/>
        <w:shd w:val="clear" w:color="auto" w:fill="auto"/>
        <w:tabs>
          <w:tab w:val="left" w:pos="2061"/>
          <w:tab w:val="left" w:pos="3938"/>
          <w:tab w:val="left" w:pos="9781"/>
        </w:tabs>
        <w:spacing w:before="0" w:line="269" w:lineRule="exact"/>
        <w:ind w:left="40" w:right="40" w:firstLine="720"/>
        <w:rPr>
          <w:sz w:val="24"/>
          <w:szCs w:val="24"/>
        </w:rPr>
      </w:pPr>
      <w:r w:rsidRPr="00D153AA">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осуществляющий прием документов,</w:t>
      </w:r>
      <w:r w:rsidR="00375BC4" w:rsidRPr="00D153AA">
        <w:rPr>
          <w:sz w:val="24"/>
          <w:szCs w:val="24"/>
        </w:rPr>
        <w:t xml:space="preserve"> </w:t>
      </w:r>
      <w:r w:rsidRPr="00D153AA">
        <w:rPr>
          <w:sz w:val="24"/>
          <w:szCs w:val="24"/>
        </w:rPr>
        <w:t>предлагает</w:t>
      </w:r>
      <w:r w:rsidR="008618F0" w:rsidRPr="00D153AA">
        <w:rPr>
          <w:sz w:val="24"/>
          <w:szCs w:val="24"/>
        </w:rPr>
        <w:t xml:space="preserve"> з</w:t>
      </w:r>
      <w:r w:rsidRPr="00D153AA">
        <w:rPr>
          <w:sz w:val="24"/>
          <w:szCs w:val="24"/>
        </w:rPr>
        <w:t>аявителю</w:t>
      </w:r>
      <w:r w:rsidR="00375BC4" w:rsidRPr="00D153AA">
        <w:rPr>
          <w:sz w:val="24"/>
          <w:szCs w:val="24"/>
        </w:rPr>
        <w:t xml:space="preserve"> </w:t>
      </w:r>
      <w:r w:rsidRPr="00D153AA">
        <w:rPr>
          <w:sz w:val="24"/>
          <w:szCs w:val="24"/>
        </w:rPr>
        <w:t>обратиться</w:t>
      </w:r>
      <w:r w:rsidR="00375BC4" w:rsidRPr="00D153AA">
        <w:rPr>
          <w:sz w:val="24"/>
          <w:szCs w:val="24"/>
        </w:rPr>
        <w:t xml:space="preserve"> </w:t>
      </w:r>
      <w:r w:rsidRPr="00D153AA">
        <w:rPr>
          <w:sz w:val="24"/>
          <w:szCs w:val="24"/>
        </w:rPr>
        <w:t>непосредственно</w:t>
      </w:r>
      <w:r w:rsidR="00375BC4" w:rsidRPr="00D153AA">
        <w:rPr>
          <w:sz w:val="24"/>
          <w:szCs w:val="24"/>
        </w:rPr>
        <w:t xml:space="preserve"> </w:t>
      </w:r>
      <w:r w:rsidRPr="00D153AA">
        <w:rPr>
          <w:sz w:val="24"/>
          <w:szCs w:val="24"/>
        </w:rPr>
        <w:t>в орган опеки и попечительства.</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 xml:space="preserve">2.17.2. Особенности предоставления государственной услуги в электронной форме Заявитель может получить информацию о порядке предоставления государственной услуги, в том числе в электронной форме на Портале </w:t>
      </w:r>
      <w:r w:rsidRPr="00D153AA">
        <w:rPr>
          <w:sz w:val="24"/>
          <w:szCs w:val="24"/>
          <w:lang w:eastAsia="en-US"/>
        </w:rPr>
        <w:t>(</w:t>
      </w:r>
      <w:r w:rsidRPr="00D153AA">
        <w:rPr>
          <w:sz w:val="24"/>
          <w:szCs w:val="24"/>
          <w:lang w:val="en-US" w:eastAsia="en-US"/>
        </w:rPr>
        <w:t>www</w:t>
      </w:r>
      <w:r w:rsidRPr="00D153AA">
        <w:rPr>
          <w:sz w:val="24"/>
          <w:szCs w:val="24"/>
          <w:lang w:eastAsia="en-US"/>
        </w:rPr>
        <w:t>.</w:t>
      </w:r>
      <w:r w:rsidRPr="00D153AA">
        <w:rPr>
          <w:sz w:val="24"/>
          <w:szCs w:val="24"/>
          <w:lang w:val="en-US" w:eastAsia="en-US"/>
        </w:rPr>
        <w:t>gu</w:t>
      </w:r>
      <w:r w:rsidRPr="00D153AA">
        <w:rPr>
          <w:sz w:val="24"/>
          <w:szCs w:val="24"/>
          <w:lang w:eastAsia="en-US"/>
        </w:rPr>
        <w:t>.</w:t>
      </w:r>
      <w:r w:rsidRPr="00D153AA">
        <w:rPr>
          <w:sz w:val="24"/>
          <w:szCs w:val="24"/>
          <w:lang w:val="en-US" w:eastAsia="en-US"/>
        </w:rPr>
        <w:t>spb</w:t>
      </w:r>
      <w:r w:rsidRPr="00D153AA">
        <w:rPr>
          <w:sz w:val="24"/>
          <w:szCs w:val="24"/>
          <w:lang w:eastAsia="en-US"/>
        </w:rPr>
        <w:t>.</w:t>
      </w:r>
      <w:r w:rsidR="008618F0" w:rsidRPr="00D153AA">
        <w:rPr>
          <w:sz w:val="24"/>
          <w:szCs w:val="24"/>
          <w:lang w:val="en-US" w:eastAsia="en-US"/>
        </w:rPr>
        <w:t>ru</w:t>
      </w:r>
      <w:r w:rsidR="008618F0" w:rsidRPr="00D153AA">
        <w:rPr>
          <w:sz w:val="24"/>
          <w:szCs w:val="24"/>
        </w:rPr>
        <w:t>).</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4B7A95" w:rsidRPr="00D153AA" w:rsidRDefault="004B7A95" w:rsidP="00894BBC">
      <w:pPr>
        <w:pStyle w:val="aa"/>
        <w:shd w:val="clear" w:color="auto" w:fill="auto"/>
        <w:spacing w:before="0" w:after="240"/>
        <w:ind w:left="40" w:right="40" w:firstLine="720"/>
        <w:rPr>
          <w:sz w:val="24"/>
          <w:szCs w:val="24"/>
        </w:rPr>
      </w:pPr>
      <w:r w:rsidRPr="00D153AA">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4B7A95" w:rsidRPr="00D153AA" w:rsidRDefault="004B7A95" w:rsidP="00894BBC">
      <w:pPr>
        <w:pStyle w:val="42"/>
        <w:keepNext/>
        <w:keepLines/>
        <w:shd w:val="clear" w:color="auto" w:fill="auto"/>
        <w:spacing w:before="0" w:after="248" w:line="264" w:lineRule="exact"/>
        <w:ind w:left="40" w:right="40" w:firstLine="1060"/>
        <w:jc w:val="both"/>
        <w:rPr>
          <w:sz w:val="24"/>
          <w:szCs w:val="24"/>
        </w:rPr>
      </w:pPr>
      <w:bookmarkStart w:id="1" w:name="bookmark3"/>
      <w:r w:rsidRPr="00D153AA">
        <w:rPr>
          <w:sz w:val="24"/>
          <w:szCs w:val="24"/>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bookmarkEnd w:id="1"/>
    </w:p>
    <w:p w:rsidR="004B7A95" w:rsidRPr="00D153AA" w:rsidRDefault="004B7A95" w:rsidP="00894BBC">
      <w:pPr>
        <w:pStyle w:val="aa"/>
        <w:shd w:val="clear" w:color="auto" w:fill="auto"/>
        <w:spacing w:before="0" w:line="254" w:lineRule="exact"/>
        <w:ind w:left="40" w:right="40" w:firstLine="720"/>
        <w:rPr>
          <w:sz w:val="24"/>
          <w:szCs w:val="24"/>
        </w:rPr>
      </w:pPr>
      <w:r w:rsidRPr="00D153AA">
        <w:rPr>
          <w:sz w:val="24"/>
          <w:szCs w:val="24"/>
        </w:rPr>
        <w:t>Описание последовательности административных процедур при предоставлении государственной услуги:</w:t>
      </w:r>
    </w:p>
    <w:p w:rsidR="004B7A95" w:rsidRPr="00D153AA" w:rsidRDefault="004B7A95" w:rsidP="00894BBC">
      <w:pPr>
        <w:pStyle w:val="aa"/>
        <w:shd w:val="clear" w:color="auto" w:fill="auto"/>
        <w:spacing w:before="0" w:line="254" w:lineRule="exact"/>
        <w:ind w:left="40" w:right="40" w:firstLine="720"/>
        <w:rPr>
          <w:sz w:val="24"/>
          <w:szCs w:val="24"/>
        </w:rPr>
      </w:pPr>
      <w:r w:rsidRPr="00D153AA">
        <w:rPr>
          <w:sz w:val="24"/>
          <w:szCs w:val="24"/>
        </w:rPr>
        <w:t>подбор граждан, выразивших желание стать опекунами, через информирование граждан о возможности стать опекунами;</w:t>
      </w:r>
    </w:p>
    <w:p w:rsidR="004B7A95" w:rsidRPr="00D153AA" w:rsidRDefault="004B7A95" w:rsidP="00894BBC">
      <w:pPr>
        <w:pStyle w:val="aa"/>
        <w:shd w:val="clear" w:color="auto" w:fill="auto"/>
        <w:spacing w:before="0" w:line="259" w:lineRule="exact"/>
        <w:ind w:left="40" w:right="40" w:firstLine="720"/>
        <w:rPr>
          <w:sz w:val="24"/>
          <w:szCs w:val="24"/>
        </w:rPr>
      </w:pPr>
      <w:r w:rsidRPr="00D153AA">
        <w:rPr>
          <w:sz w:val="24"/>
          <w:szCs w:val="24"/>
        </w:rPr>
        <w:t>прием и регистрация заявления и документов, необходимых для предоставления государственной услуги;</w:t>
      </w:r>
    </w:p>
    <w:p w:rsidR="004B7A95" w:rsidRPr="00D153AA" w:rsidRDefault="004B7A95" w:rsidP="00894BBC">
      <w:pPr>
        <w:pStyle w:val="aa"/>
        <w:shd w:val="clear" w:color="auto" w:fill="auto"/>
        <w:spacing w:before="0" w:line="259" w:lineRule="exact"/>
        <w:ind w:left="40" w:firstLine="720"/>
        <w:rPr>
          <w:sz w:val="24"/>
          <w:szCs w:val="24"/>
        </w:rPr>
      </w:pPr>
      <w:r w:rsidRPr="00D153AA">
        <w:rPr>
          <w:sz w:val="24"/>
          <w:szCs w:val="24"/>
        </w:rPr>
        <w:t>подготовка граждан, выразивших желание стать опекунами;</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lastRenderedPageBreak/>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проведение обследования условий жизни гражданина, выразившего желание стать опекуном;</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принятие решения органа опеки и попечительства о назначении гражданина опекуном (выдача заключения гражданину о возможности быть опекуном), либо решения об отказе в назначении гражданина опекуном (выдача заключения о невозможности гражданина быть опекуном), информирование заявителя о результатах предоставления государственной услуги;</w:t>
      </w:r>
    </w:p>
    <w:p w:rsidR="004B7A95" w:rsidRPr="00D153AA" w:rsidRDefault="004B7A95" w:rsidP="00894BBC">
      <w:pPr>
        <w:pStyle w:val="aa"/>
        <w:shd w:val="clear" w:color="auto" w:fill="auto"/>
        <w:spacing w:before="0" w:after="240"/>
        <w:ind w:left="60" w:firstLine="720"/>
        <w:rPr>
          <w:sz w:val="24"/>
          <w:szCs w:val="24"/>
        </w:rPr>
      </w:pPr>
      <w:r w:rsidRPr="00D153AA">
        <w:rPr>
          <w:sz w:val="24"/>
          <w:szCs w:val="24"/>
        </w:rPr>
        <w:t>постановка на учет граждан, выразивших желание стать опекунами.</w:t>
      </w:r>
    </w:p>
    <w:p w:rsidR="004B7A95" w:rsidRPr="00D153AA" w:rsidRDefault="004B7A95" w:rsidP="00894BBC">
      <w:pPr>
        <w:pStyle w:val="42"/>
        <w:keepNext/>
        <w:keepLines/>
        <w:numPr>
          <w:ilvl w:val="0"/>
          <w:numId w:val="18"/>
        </w:numPr>
        <w:shd w:val="clear" w:color="auto" w:fill="auto"/>
        <w:tabs>
          <w:tab w:val="left" w:pos="1380"/>
        </w:tabs>
        <w:spacing w:before="0" w:after="0" w:line="264" w:lineRule="exact"/>
        <w:ind w:left="60" w:right="60" w:firstLine="720"/>
        <w:jc w:val="both"/>
        <w:rPr>
          <w:sz w:val="24"/>
          <w:szCs w:val="24"/>
        </w:rPr>
      </w:pPr>
      <w:bookmarkStart w:id="2" w:name="bookmark4"/>
      <w:r w:rsidRPr="00D153AA">
        <w:rPr>
          <w:sz w:val="24"/>
          <w:szCs w:val="24"/>
        </w:rPr>
        <w:t>Подбор граждан, выразивших желание стать опекунами, через информирование граждан о возможности стать опекунами</w:t>
      </w:r>
      <w:bookmarkEnd w:id="2"/>
    </w:p>
    <w:p w:rsidR="004B7A95" w:rsidRPr="00D153AA" w:rsidRDefault="004B7A95" w:rsidP="00894BBC">
      <w:pPr>
        <w:pStyle w:val="aa"/>
        <w:numPr>
          <w:ilvl w:val="0"/>
          <w:numId w:val="19"/>
        </w:numPr>
        <w:shd w:val="clear" w:color="auto" w:fill="auto"/>
        <w:tabs>
          <w:tab w:val="left" w:pos="1519"/>
        </w:tabs>
        <w:spacing w:before="0"/>
        <w:ind w:left="60" w:right="60" w:firstLine="720"/>
        <w:rPr>
          <w:sz w:val="24"/>
          <w:szCs w:val="24"/>
        </w:rPr>
      </w:pPr>
      <w:r w:rsidRPr="00D153AA">
        <w:rPr>
          <w:sz w:val="24"/>
          <w:szCs w:val="24"/>
        </w:rPr>
        <w:t>События (юридические факты), являющиеся основанием для начала административной процедуры: информирование граждан о возможности стать опекунами.</w:t>
      </w:r>
    </w:p>
    <w:p w:rsidR="004B7A95" w:rsidRPr="00D153AA" w:rsidRDefault="004B7A95" w:rsidP="00894BBC">
      <w:pPr>
        <w:pStyle w:val="aa"/>
        <w:numPr>
          <w:ilvl w:val="0"/>
          <w:numId w:val="19"/>
        </w:numPr>
        <w:shd w:val="clear" w:color="auto" w:fill="auto"/>
        <w:tabs>
          <w:tab w:val="left" w:pos="1620"/>
        </w:tabs>
        <w:spacing w:before="0"/>
        <w:ind w:left="60" w:right="60" w:firstLine="720"/>
        <w:rPr>
          <w:sz w:val="24"/>
          <w:szCs w:val="24"/>
        </w:rPr>
      </w:pPr>
      <w:r w:rsidRPr="00D153AA">
        <w:rPr>
          <w:sz w:val="24"/>
          <w:szCs w:val="24"/>
        </w:rPr>
        <w:t>Содержание и продолжительность выполнения административной процедуры.</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Орган опеки и попечительства через официальный сайт органа опеки и попечительства в информационно-телекоммуникационной сети «Интернет» и средства массовой информации осуществляет информирование граждан о возможности стать опекунами, порядке установления опеки (попечительства) и детях, оставшихся без попечения родителей, нуждающихся в установлении над ними опеки и попечительства, а также ведет прием граждан, выразивших желание стать опекунами.</w:t>
      </w:r>
    </w:p>
    <w:p w:rsidR="004B7A95" w:rsidRPr="00D153AA" w:rsidRDefault="004B7A95" w:rsidP="00894BBC">
      <w:pPr>
        <w:pStyle w:val="aa"/>
        <w:shd w:val="clear" w:color="auto" w:fill="auto"/>
        <w:spacing w:before="0"/>
        <w:ind w:left="60" w:firstLine="720"/>
        <w:rPr>
          <w:sz w:val="24"/>
          <w:szCs w:val="24"/>
        </w:rPr>
      </w:pPr>
      <w:r w:rsidRPr="00D153AA">
        <w:rPr>
          <w:sz w:val="24"/>
          <w:szCs w:val="24"/>
        </w:rPr>
        <w:t>Продолжительность административной процедуры: постоянно.</w:t>
      </w:r>
    </w:p>
    <w:p w:rsidR="004B7A95" w:rsidRPr="00D153AA" w:rsidRDefault="004B7A95" w:rsidP="00894BBC">
      <w:pPr>
        <w:pStyle w:val="aa"/>
        <w:shd w:val="clear" w:color="auto" w:fill="auto"/>
        <w:spacing w:before="0"/>
        <w:ind w:left="60" w:firstLine="720"/>
        <w:rPr>
          <w:sz w:val="24"/>
          <w:szCs w:val="24"/>
        </w:rPr>
      </w:pPr>
      <w:r w:rsidRPr="00D153AA">
        <w:rPr>
          <w:sz w:val="24"/>
          <w:szCs w:val="24"/>
        </w:rPr>
        <w:t>Прием граждан - в часы приема граждан органа опеки и попечительства.</w:t>
      </w:r>
    </w:p>
    <w:p w:rsidR="004B7A95" w:rsidRPr="00D153AA" w:rsidRDefault="004B7A95" w:rsidP="00894BBC">
      <w:pPr>
        <w:pStyle w:val="aa"/>
        <w:numPr>
          <w:ilvl w:val="0"/>
          <w:numId w:val="19"/>
        </w:numPr>
        <w:shd w:val="clear" w:color="auto" w:fill="auto"/>
        <w:tabs>
          <w:tab w:val="left" w:pos="1495"/>
        </w:tabs>
        <w:spacing w:before="0"/>
        <w:ind w:left="60" w:right="60" w:firstLine="720"/>
        <w:rPr>
          <w:sz w:val="24"/>
          <w:szCs w:val="24"/>
        </w:rPr>
      </w:pPr>
      <w:r w:rsidRPr="00D153AA">
        <w:rPr>
          <w:sz w:val="24"/>
          <w:szCs w:val="24"/>
        </w:rPr>
        <w:t>Критерии принятия решения в рамках административной процедуры: предоставление органом опеки и попечительства полной и достоверной информации в соответствии с требованиями действующего законодательства.</w:t>
      </w:r>
    </w:p>
    <w:p w:rsidR="004B7A95" w:rsidRPr="00D153AA" w:rsidRDefault="004B7A95" w:rsidP="00894BBC">
      <w:pPr>
        <w:pStyle w:val="aa"/>
        <w:numPr>
          <w:ilvl w:val="0"/>
          <w:numId w:val="19"/>
        </w:numPr>
        <w:shd w:val="clear" w:color="auto" w:fill="auto"/>
        <w:tabs>
          <w:tab w:val="left" w:pos="1375"/>
        </w:tabs>
        <w:spacing w:before="0"/>
        <w:ind w:left="60" w:firstLine="720"/>
        <w:rPr>
          <w:sz w:val="24"/>
          <w:szCs w:val="24"/>
        </w:rPr>
      </w:pPr>
      <w:r w:rsidRPr="00D153AA">
        <w:rPr>
          <w:sz w:val="24"/>
          <w:szCs w:val="24"/>
        </w:rPr>
        <w:t>Результат административной процедуры:</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обращение граждан в органы опеки и попечительства по вопросу о возможности стать опекуном либо принять детей, оставшихся без попечения родителей, в семью на воспитание в иных установленных законодательством формах.</w:t>
      </w:r>
    </w:p>
    <w:p w:rsidR="004B7A95" w:rsidRPr="00D153AA" w:rsidRDefault="004B7A95" w:rsidP="00894BBC">
      <w:pPr>
        <w:pStyle w:val="aa"/>
        <w:numPr>
          <w:ilvl w:val="0"/>
          <w:numId w:val="19"/>
        </w:numPr>
        <w:shd w:val="clear" w:color="auto" w:fill="auto"/>
        <w:tabs>
          <w:tab w:val="left" w:pos="1380"/>
        </w:tabs>
        <w:spacing w:before="0"/>
        <w:ind w:left="60" w:firstLine="720"/>
        <w:rPr>
          <w:sz w:val="24"/>
          <w:szCs w:val="24"/>
        </w:rPr>
      </w:pPr>
      <w:r w:rsidRPr="00D153AA">
        <w:rPr>
          <w:sz w:val="24"/>
          <w:szCs w:val="24"/>
        </w:rPr>
        <w:t>Способ фиксации результата выполнения административной процедуры:</w:t>
      </w:r>
    </w:p>
    <w:p w:rsidR="004B7A95" w:rsidRPr="00D153AA" w:rsidRDefault="004B7A95" w:rsidP="00B51398">
      <w:pPr>
        <w:pStyle w:val="aa"/>
        <w:shd w:val="clear" w:color="auto" w:fill="auto"/>
        <w:spacing w:before="0"/>
        <w:ind w:left="60" w:firstLine="720"/>
        <w:rPr>
          <w:sz w:val="24"/>
          <w:szCs w:val="24"/>
        </w:rPr>
      </w:pPr>
      <w:r w:rsidRPr="00D153AA">
        <w:rPr>
          <w:sz w:val="24"/>
          <w:szCs w:val="24"/>
        </w:rPr>
        <w:t>размещение информации о возможности стать опекунами через официальный сайт</w:t>
      </w:r>
      <w:r w:rsidR="00375BC4" w:rsidRPr="00D153AA">
        <w:rPr>
          <w:sz w:val="24"/>
          <w:szCs w:val="24"/>
        </w:rPr>
        <w:t xml:space="preserve"> </w:t>
      </w:r>
      <w:r w:rsidRPr="00D153AA">
        <w:rPr>
          <w:sz w:val="24"/>
          <w:szCs w:val="24"/>
        </w:rPr>
        <w:t>органа опеки и попечительства в информационно-телекоммуникационной сети «Интернет» и в средствах массовой информации;</w:t>
      </w:r>
    </w:p>
    <w:p w:rsidR="004B7A95" w:rsidRPr="00D153AA" w:rsidRDefault="004B7A95" w:rsidP="00894BBC">
      <w:pPr>
        <w:pStyle w:val="aa"/>
        <w:shd w:val="clear" w:color="auto" w:fill="auto"/>
        <w:spacing w:before="0" w:after="236" w:line="259" w:lineRule="exact"/>
        <w:ind w:left="60" w:right="60" w:firstLine="720"/>
        <w:rPr>
          <w:sz w:val="24"/>
          <w:szCs w:val="24"/>
        </w:rPr>
      </w:pPr>
      <w:r w:rsidRPr="00D153AA">
        <w:rPr>
          <w:sz w:val="24"/>
          <w:szCs w:val="24"/>
        </w:rPr>
        <w:t>регистрация приема граждан по вопросу предоставления информации о возможности стать опекуном в журнале регистрации приема граждан.</w:t>
      </w:r>
    </w:p>
    <w:p w:rsidR="004B7A95" w:rsidRPr="00D153AA" w:rsidRDefault="004B7A95" w:rsidP="00894BBC">
      <w:pPr>
        <w:pStyle w:val="42"/>
        <w:keepNext/>
        <w:keepLines/>
        <w:numPr>
          <w:ilvl w:val="0"/>
          <w:numId w:val="18"/>
        </w:numPr>
        <w:shd w:val="clear" w:color="auto" w:fill="auto"/>
        <w:tabs>
          <w:tab w:val="left" w:pos="1246"/>
        </w:tabs>
        <w:spacing w:before="0" w:after="0" w:line="264" w:lineRule="exact"/>
        <w:ind w:left="60" w:right="60" w:firstLine="720"/>
        <w:jc w:val="both"/>
        <w:rPr>
          <w:sz w:val="24"/>
          <w:szCs w:val="24"/>
        </w:rPr>
      </w:pPr>
      <w:bookmarkStart w:id="3" w:name="bookmark5"/>
      <w:r w:rsidRPr="00D153AA">
        <w:rPr>
          <w:sz w:val="24"/>
          <w:szCs w:val="24"/>
        </w:rPr>
        <w:t>Прием и регистрация заявления и документов, необходимых для предоставления государственной услуги</w:t>
      </w:r>
      <w:bookmarkEnd w:id="3"/>
    </w:p>
    <w:p w:rsidR="004B7A95" w:rsidRPr="00D153AA" w:rsidRDefault="004B7A95" w:rsidP="00894BBC">
      <w:pPr>
        <w:pStyle w:val="aa"/>
        <w:numPr>
          <w:ilvl w:val="0"/>
          <w:numId w:val="20"/>
        </w:numPr>
        <w:shd w:val="clear" w:color="auto" w:fill="auto"/>
        <w:tabs>
          <w:tab w:val="left" w:pos="1380"/>
        </w:tabs>
        <w:spacing w:before="0"/>
        <w:ind w:left="60" w:right="60" w:firstLine="720"/>
        <w:rPr>
          <w:sz w:val="24"/>
          <w:szCs w:val="24"/>
        </w:rPr>
      </w:pPr>
      <w:r w:rsidRPr="00D153AA">
        <w:rPr>
          <w:sz w:val="24"/>
          <w:szCs w:val="24"/>
        </w:rPr>
        <w:t>События (юридические факты), являющиеся основанием для начала административной процедуры: обращение гражданина в орган опеки и попечительства по месту жительства с заявлением гражданина, выразившего желание стать опекуном (приложение № 5 к настоящ</w:t>
      </w:r>
      <w:r w:rsidR="00B51398" w:rsidRPr="00D153AA">
        <w:rPr>
          <w:sz w:val="24"/>
          <w:szCs w:val="24"/>
        </w:rPr>
        <w:t>ему регламенту</w:t>
      </w:r>
      <w:r w:rsidRPr="00D153AA">
        <w:rPr>
          <w:sz w:val="24"/>
          <w:szCs w:val="24"/>
        </w:rPr>
        <w:t>) и документами, указанными в пунктах 2.6, 2.7 настоящ</w:t>
      </w:r>
      <w:r w:rsidR="00B51398" w:rsidRPr="00D153AA">
        <w:rPr>
          <w:sz w:val="24"/>
          <w:szCs w:val="24"/>
        </w:rPr>
        <w:t>его регламента</w:t>
      </w:r>
      <w:r w:rsidRPr="00D153AA">
        <w:rPr>
          <w:sz w:val="24"/>
          <w:szCs w:val="24"/>
        </w:rPr>
        <w:t>.</w:t>
      </w:r>
    </w:p>
    <w:p w:rsidR="004B7A95" w:rsidRPr="00D153AA" w:rsidRDefault="004B7A95" w:rsidP="00894BBC">
      <w:pPr>
        <w:pStyle w:val="aa"/>
        <w:numPr>
          <w:ilvl w:val="0"/>
          <w:numId w:val="20"/>
        </w:numPr>
        <w:shd w:val="clear" w:color="auto" w:fill="auto"/>
        <w:tabs>
          <w:tab w:val="left" w:pos="1375"/>
        </w:tabs>
        <w:spacing w:before="0"/>
        <w:ind w:left="60" w:right="60" w:firstLine="720"/>
        <w:rPr>
          <w:sz w:val="24"/>
          <w:szCs w:val="24"/>
        </w:rPr>
      </w:pPr>
      <w:r w:rsidRPr="00D153AA">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4B7A95" w:rsidRPr="00D153AA" w:rsidRDefault="004B7A95" w:rsidP="00894BBC">
      <w:pPr>
        <w:pStyle w:val="aa"/>
        <w:numPr>
          <w:ilvl w:val="0"/>
          <w:numId w:val="20"/>
        </w:numPr>
        <w:shd w:val="clear" w:color="auto" w:fill="auto"/>
        <w:tabs>
          <w:tab w:val="left" w:pos="1380"/>
        </w:tabs>
        <w:spacing w:before="0"/>
        <w:ind w:left="60" w:firstLine="720"/>
        <w:rPr>
          <w:sz w:val="24"/>
          <w:szCs w:val="24"/>
        </w:rPr>
      </w:pPr>
      <w:r w:rsidRPr="00D153AA">
        <w:rPr>
          <w:sz w:val="24"/>
          <w:szCs w:val="24"/>
        </w:rPr>
        <w:t>Содержание и продолжительность выполнения административной процедуры</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при обращении заявителей:</w:t>
      </w:r>
    </w:p>
    <w:p w:rsidR="004B7A95" w:rsidRPr="00D153AA" w:rsidRDefault="004B7A95" w:rsidP="00894BBC">
      <w:pPr>
        <w:pStyle w:val="aa"/>
        <w:shd w:val="clear" w:color="auto" w:fill="auto"/>
        <w:spacing w:before="0"/>
        <w:ind w:left="780" w:firstLine="0"/>
        <w:rPr>
          <w:sz w:val="24"/>
          <w:szCs w:val="24"/>
        </w:rPr>
      </w:pPr>
      <w:r w:rsidRPr="00D153AA">
        <w:rPr>
          <w:sz w:val="24"/>
          <w:szCs w:val="24"/>
        </w:rPr>
        <w:t>определяет предмет обращения; устанавливает личность заявителя;</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консультирует заявителя о порядке оформления заявления и проверяет правильность его оформления;</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проверяет наличие документов и дает их оценку на предмет соответствия перечню документов, указанных в пунктах 2.6,2.7 настоящ</w:t>
      </w:r>
      <w:r w:rsidR="00B51398" w:rsidRPr="00D153AA">
        <w:rPr>
          <w:sz w:val="24"/>
          <w:szCs w:val="24"/>
        </w:rPr>
        <w:t>его регламента</w:t>
      </w:r>
      <w:r w:rsidRPr="00D153AA">
        <w:rPr>
          <w:sz w:val="24"/>
          <w:szCs w:val="24"/>
        </w:rPr>
        <w:t>;</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lastRenderedPageBreak/>
        <w:t>фиксирует факт приема документов в журнале регистрации на бумажном носителе; в случае необходимости направляет заявителя на подготовку граждан, выразивших желание стать опекунами;</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в случае необходимости направления межведомственных запросов в исполнительные органы государственной власти (организации)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принимает решение о проведении обследования условий жизни гражданина, выразившего желание стать опекуном.</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Продолжительность административной процедуры не должна превышать одного рабочего дня.</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посредством МФЦ:</w:t>
      </w:r>
    </w:p>
    <w:p w:rsidR="004B7A95" w:rsidRPr="00D153AA" w:rsidRDefault="004B7A95" w:rsidP="00894BBC">
      <w:pPr>
        <w:pStyle w:val="aa"/>
        <w:shd w:val="clear" w:color="auto" w:fill="auto"/>
        <w:spacing w:before="0"/>
        <w:ind w:left="80" w:firstLine="700"/>
        <w:rPr>
          <w:sz w:val="24"/>
          <w:szCs w:val="24"/>
        </w:rPr>
      </w:pPr>
      <w:r w:rsidRPr="00D153AA">
        <w:rPr>
          <w:sz w:val="24"/>
          <w:szCs w:val="24"/>
        </w:rPr>
        <w:t>получает копии документов и реестр документов из МФЦ:</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на бумажных носителях (в случае необходимости обязательного представления оригиналов документов);</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проверяет наличие документов и дает их оценку на предмет соответствия перечню документов, указанных в пунктах 2.6, 2.7 настоящ</w:t>
      </w:r>
      <w:r w:rsidR="00B51398" w:rsidRPr="00D153AA">
        <w:rPr>
          <w:sz w:val="24"/>
          <w:szCs w:val="24"/>
        </w:rPr>
        <w:t>его регламента</w:t>
      </w:r>
      <w:r w:rsidRPr="00D153AA">
        <w:rPr>
          <w:sz w:val="24"/>
          <w:szCs w:val="24"/>
        </w:rPr>
        <w:t>, определяет необходимость осуществления межведомственных запросов, о чем на заявлении делается соответствующая запись;</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в случае необходимости направления заявителя на подготовку граждан, выразивших желание стать опекунами, передает копию заявления с отметкой о необходимости выдачи заявителю направления на подготовку граждан, выразивших желание стать опекунами, специалисту органа опеки и попечительства, ответственному за подготовку граждан, выразивших желание стать опекунами;</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фиксирует факт приема документов, указанных в пунктах 2.6, 2.7 настоящ</w:t>
      </w:r>
      <w:r w:rsidR="00B51398" w:rsidRPr="00D153AA">
        <w:rPr>
          <w:sz w:val="24"/>
          <w:szCs w:val="24"/>
        </w:rPr>
        <w:t>его</w:t>
      </w:r>
      <w:r w:rsidR="00375BC4" w:rsidRPr="00D153AA">
        <w:rPr>
          <w:sz w:val="24"/>
          <w:szCs w:val="24"/>
        </w:rPr>
        <w:t xml:space="preserve"> </w:t>
      </w:r>
      <w:r w:rsidR="00B51398" w:rsidRPr="00D153AA">
        <w:rPr>
          <w:sz w:val="24"/>
          <w:szCs w:val="24"/>
        </w:rPr>
        <w:t>регламента</w:t>
      </w:r>
      <w:r w:rsidRPr="00D153AA">
        <w:rPr>
          <w:sz w:val="24"/>
          <w:szCs w:val="24"/>
        </w:rPr>
        <w:t>, в журнале регистрации на бумажном носителе или в информационной системе органа опеки и попечительства в электронном виде;</w:t>
      </w:r>
    </w:p>
    <w:p w:rsidR="004B7A95" w:rsidRPr="00D153AA" w:rsidRDefault="004B7A95" w:rsidP="00894BBC">
      <w:pPr>
        <w:pStyle w:val="aa"/>
        <w:shd w:val="clear" w:color="auto" w:fill="auto"/>
        <w:spacing w:before="0"/>
        <w:ind w:left="80" w:right="40" w:firstLine="700"/>
        <w:rPr>
          <w:sz w:val="24"/>
          <w:szCs w:val="24"/>
        </w:rPr>
      </w:pPr>
      <w:r w:rsidRPr="00D153AA">
        <w:rPr>
          <w:sz w:val="24"/>
          <w:szCs w:val="24"/>
        </w:rPr>
        <w:t>передает комплект документов заявителя специалисту органа опеки и попечительства, ответственному за подготовку граждан, выразивших желание стать опекунами.</w:t>
      </w:r>
    </w:p>
    <w:p w:rsidR="004B7A95" w:rsidRPr="00D153AA" w:rsidRDefault="004B7A95" w:rsidP="00894BBC">
      <w:pPr>
        <w:pStyle w:val="aa"/>
        <w:shd w:val="clear" w:color="auto" w:fill="auto"/>
        <w:spacing w:before="0" w:line="254" w:lineRule="exact"/>
        <w:ind w:left="80" w:right="40" w:firstLine="700"/>
        <w:rPr>
          <w:sz w:val="24"/>
          <w:szCs w:val="24"/>
        </w:rPr>
      </w:pPr>
      <w:r w:rsidRPr="00D153AA">
        <w:rPr>
          <w:sz w:val="24"/>
          <w:szCs w:val="24"/>
        </w:rPr>
        <w:t>3.2.4. Критерием принятия решения в рамках административной процедуры является соответствие комплекта документов требованиям, установленным постановлением Правительства РФ № 423 и пунктом 2.6 настоящ</w:t>
      </w:r>
      <w:r w:rsidR="00B51398" w:rsidRPr="00D153AA">
        <w:rPr>
          <w:sz w:val="24"/>
          <w:szCs w:val="24"/>
        </w:rPr>
        <w:t>его регламента</w:t>
      </w:r>
      <w:r w:rsidRPr="00D153AA">
        <w:rPr>
          <w:sz w:val="24"/>
          <w:szCs w:val="24"/>
        </w:rPr>
        <w:t>.</w:t>
      </w:r>
    </w:p>
    <w:p w:rsidR="004B7A95" w:rsidRPr="00D153AA" w:rsidRDefault="004B7A95" w:rsidP="00894BBC">
      <w:pPr>
        <w:pStyle w:val="aa"/>
        <w:numPr>
          <w:ilvl w:val="0"/>
          <w:numId w:val="21"/>
        </w:numPr>
        <w:shd w:val="clear" w:color="auto" w:fill="auto"/>
        <w:tabs>
          <w:tab w:val="left" w:pos="1360"/>
        </w:tabs>
        <w:spacing w:before="0"/>
        <w:ind w:left="760" w:right="560" w:firstLine="0"/>
        <w:rPr>
          <w:sz w:val="24"/>
          <w:szCs w:val="24"/>
        </w:rPr>
      </w:pPr>
      <w:r w:rsidRPr="00D153AA">
        <w:rPr>
          <w:sz w:val="24"/>
          <w:szCs w:val="24"/>
        </w:rPr>
        <w:t>Результат административной процедуры: принятие заявления и документов.</w:t>
      </w:r>
    </w:p>
    <w:p w:rsidR="004B7A95" w:rsidRPr="00D153AA" w:rsidRDefault="004B7A95" w:rsidP="00B51398">
      <w:pPr>
        <w:pStyle w:val="aa"/>
        <w:numPr>
          <w:ilvl w:val="0"/>
          <w:numId w:val="21"/>
        </w:numPr>
        <w:shd w:val="clear" w:color="auto" w:fill="auto"/>
        <w:tabs>
          <w:tab w:val="left" w:pos="1365"/>
        </w:tabs>
        <w:spacing w:before="0" w:after="192" w:line="230" w:lineRule="exact"/>
        <w:ind w:left="60" w:right="40" w:firstLine="649"/>
        <w:rPr>
          <w:sz w:val="24"/>
          <w:szCs w:val="24"/>
        </w:rPr>
      </w:pPr>
      <w:r w:rsidRPr="00D153AA">
        <w:rPr>
          <w:sz w:val="24"/>
          <w:szCs w:val="24"/>
        </w:rPr>
        <w:t>Способ фиксации результата выполнения административной процедуры: регистрация заявления и документов в журнале регистрации на бумажном</w:t>
      </w:r>
      <w:r w:rsidR="00375BC4" w:rsidRPr="00D153AA">
        <w:rPr>
          <w:sz w:val="24"/>
          <w:szCs w:val="24"/>
        </w:rPr>
        <w:t xml:space="preserve"> </w:t>
      </w:r>
      <w:r w:rsidRPr="00D153AA">
        <w:rPr>
          <w:sz w:val="24"/>
          <w:szCs w:val="24"/>
        </w:rPr>
        <w:t>носителе.</w:t>
      </w:r>
    </w:p>
    <w:p w:rsidR="004B7A95" w:rsidRPr="00D153AA" w:rsidRDefault="004B7A95" w:rsidP="00894BBC">
      <w:pPr>
        <w:pStyle w:val="42"/>
        <w:keepNext/>
        <w:keepLines/>
        <w:shd w:val="clear" w:color="auto" w:fill="auto"/>
        <w:spacing w:before="0" w:after="0" w:line="264" w:lineRule="exact"/>
        <w:ind w:left="760"/>
        <w:jc w:val="both"/>
        <w:rPr>
          <w:sz w:val="24"/>
          <w:szCs w:val="24"/>
        </w:rPr>
      </w:pPr>
      <w:bookmarkStart w:id="4" w:name="bookmark6"/>
      <w:r w:rsidRPr="00D153AA">
        <w:rPr>
          <w:sz w:val="24"/>
          <w:szCs w:val="24"/>
        </w:rPr>
        <w:t>3.3. Подготовка граждан, выразивших желание стать опекунами</w:t>
      </w:r>
      <w:bookmarkEnd w:id="4"/>
    </w:p>
    <w:p w:rsidR="004B7A95" w:rsidRPr="00D153AA" w:rsidRDefault="004B7A95" w:rsidP="00894BBC">
      <w:pPr>
        <w:pStyle w:val="aa"/>
        <w:numPr>
          <w:ilvl w:val="0"/>
          <w:numId w:val="22"/>
        </w:numPr>
        <w:shd w:val="clear" w:color="auto" w:fill="auto"/>
        <w:tabs>
          <w:tab w:val="left" w:pos="1375"/>
        </w:tabs>
        <w:spacing w:before="0"/>
        <w:ind w:left="60" w:right="40" w:firstLine="700"/>
        <w:rPr>
          <w:sz w:val="24"/>
          <w:szCs w:val="24"/>
        </w:rPr>
      </w:pPr>
      <w:r w:rsidRPr="00D153AA">
        <w:rPr>
          <w:sz w:val="24"/>
          <w:szCs w:val="24"/>
        </w:rPr>
        <w:t>События (юридические факты), являющиеся основанием для начала административной процедуры: регистрация поданного заявления заявителя в орган опеки и попечительства по форме, утвержденной распоряжением Комитета № 307-р (приложение № 4 к настоящ</w:t>
      </w:r>
      <w:r w:rsidR="00B83728" w:rsidRPr="00D153AA">
        <w:rPr>
          <w:sz w:val="24"/>
          <w:szCs w:val="24"/>
        </w:rPr>
        <w:t>ему регламенту</w:t>
      </w:r>
      <w:r w:rsidRPr="00D153AA">
        <w:rPr>
          <w:sz w:val="24"/>
          <w:szCs w:val="24"/>
        </w:rPr>
        <w:t>).</w:t>
      </w:r>
    </w:p>
    <w:p w:rsidR="004B7A95" w:rsidRPr="00D153AA" w:rsidRDefault="004B7A95" w:rsidP="00B83728">
      <w:pPr>
        <w:pStyle w:val="aa"/>
        <w:numPr>
          <w:ilvl w:val="0"/>
          <w:numId w:val="22"/>
        </w:numPr>
        <w:shd w:val="clear" w:color="auto" w:fill="auto"/>
        <w:tabs>
          <w:tab w:val="left" w:pos="1360"/>
        </w:tabs>
        <w:spacing w:before="0"/>
        <w:ind w:left="60" w:right="40" w:firstLine="791"/>
        <w:rPr>
          <w:sz w:val="24"/>
          <w:szCs w:val="24"/>
        </w:rPr>
      </w:pPr>
      <w:r w:rsidRPr="00D153AA">
        <w:rPr>
          <w:sz w:val="24"/>
          <w:szCs w:val="24"/>
        </w:rPr>
        <w:t>Содержание и продолжительность выполнения административной процедуры Орган опеки и попечительства в течение одного рабочего дня со дня подачи</w:t>
      </w:r>
      <w:r w:rsidR="00375BC4" w:rsidRPr="00D153AA">
        <w:rPr>
          <w:sz w:val="24"/>
          <w:szCs w:val="24"/>
        </w:rPr>
        <w:t xml:space="preserve"> </w:t>
      </w:r>
      <w:r w:rsidRPr="00D153AA">
        <w:rPr>
          <w:sz w:val="24"/>
          <w:szCs w:val="24"/>
        </w:rPr>
        <w:t>заявителем заявления выдает направление для прохождения подготовки заявителем в организацию, отобранную органом опеки и попечительства для подготовки граждан (далее - организация) по форме, утвержденной распоряжением Комитета № 307-р (приложение № 7 к настоящ</w:t>
      </w:r>
      <w:r w:rsidR="00B83728" w:rsidRPr="00D153AA">
        <w:rPr>
          <w:sz w:val="24"/>
          <w:szCs w:val="24"/>
        </w:rPr>
        <w:t>ему</w:t>
      </w:r>
      <w:r w:rsidR="00375BC4" w:rsidRPr="00D153AA">
        <w:rPr>
          <w:sz w:val="24"/>
          <w:szCs w:val="24"/>
        </w:rPr>
        <w:t xml:space="preserve"> </w:t>
      </w:r>
      <w:r w:rsidR="00B83728" w:rsidRPr="00D153AA">
        <w:rPr>
          <w:sz w:val="24"/>
          <w:szCs w:val="24"/>
        </w:rPr>
        <w:t>регламенту</w:t>
      </w:r>
      <w:r w:rsidRPr="00D153AA">
        <w:rPr>
          <w:sz w:val="24"/>
          <w:szCs w:val="24"/>
        </w:rPr>
        <w:t>).</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Организация в течение семи рабочих дней со дня получения направления осуществляет зачисление заявителя в группы по подготовке с уведомлением заявителя о времени и месте ее проведения.</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lastRenderedPageBreak/>
        <w:t>Организация осуществляет подготовку граждан по программе, утвержденной распоряжением Комитета по социальной политике Санкт-Петербурга № 307-р.</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Организация выдает свидетельство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по форме, утвержденной Приказом Минобрнауки РФ № 623 (приложение № 8 к настоящ</w:t>
      </w:r>
      <w:r w:rsidR="00B83728" w:rsidRPr="00D153AA">
        <w:rPr>
          <w:sz w:val="24"/>
          <w:szCs w:val="24"/>
        </w:rPr>
        <w:t>ему регламенту</w:t>
      </w:r>
      <w:r w:rsidRPr="00D153AA">
        <w:rPr>
          <w:sz w:val="24"/>
          <w:szCs w:val="24"/>
        </w:rPr>
        <w:t>) в течение двух рабочих дней со дня окончания прохождения подготовки кандидатов в приемные родители. Заявителям, не освоившим курс подготовки, по результатам итоговой аттестации свидетельство не выдается.</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Организация в течение двух рабочих дней со дня окончания прохождения подготовки заявителей направляет в орган опеки и попечительства итоговое заключение о готовности и способности заявителя к приему детей на воспитание в семью (составленное совместно с заявителем по его желанию).</w:t>
      </w:r>
    </w:p>
    <w:p w:rsidR="00B83728" w:rsidRPr="00D153AA" w:rsidRDefault="004B7A95" w:rsidP="00894BBC">
      <w:pPr>
        <w:pStyle w:val="aa"/>
        <w:numPr>
          <w:ilvl w:val="0"/>
          <w:numId w:val="22"/>
        </w:numPr>
        <w:shd w:val="clear" w:color="auto" w:fill="auto"/>
        <w:tabs>
          <w:tab w:val="left" w:pos="1370"/>
        </w:tabs>
        <w:spacing w:before="0"/>
        <w:ind w:left="760" w:right="40" w:firstLine="0"/>
        <w:rPr>
          <w:sz w:val="24"/>
          <w:szCs w:val="24"/>
        </w:rPr>
      </w:pPr>
      <w:r w:rsidRPr="00D153AA">
        <w:rPr>
          <w:sz w:val="24"/>
          <w:szCs w:val="24"/>
        </w:rPr>
        <w:t xml:space="preserve">Ответственными за выполнение административной процедуры являются: руководитель организации, осуществляющей подготовку граждан; </w:t>
      </w:r>
    </w:p>
    <w:p w:rsidR="004B7A95" w:rsidRPr="00D153AA" w:rsidRDefault="004B7A95" w:rsidP="00B83728">
      <w:pPr>
        <w:pStyle w:val="aa"/>
        <w:shd w:val="clear" w:color="auto" w:fill="auto"/>
        <w:tabs>
          <w:tab w:val="left" w:pos="1370"/>
        </w:tabs>
        <w:spacing w:before="0"/>
        <w:ind w:left="760" w:right="40" w:firstLine="0"/>
        <w:rPr>
          <w:sz w:val="24"/>
          <w:szCs w:val="24"/>
        </w:rPr>
      </w:pPr>
      <w:r w:rsidRPr="00D153AA">
        <w:rPr>
          <w:sz w:val="24"/>
          <w:szCs w:val="24"/>
        </w:rPr>
        <w:t>специалисты организации, осуществляющей подготовку граждан.</w:t>
      </w:r>
    </w:p>
    <w:p w:rsidR="004B7A95" w:rsidRPr="00D153AA" w:rsidRDefault="004B7A95" w:rsidP="00B83728">
      <w:pPr>
        <w:pStyle w:val="aa"/>
        <w:numPr>
          <w:ilvl w:val="0"/>
          <w:numId w:val="22"/>
        </w:numPr>
        <w:shd w:val="clear" w:color="auto" w:fill="auto"/>
        <w:tabs>
          <w:tab w:val="left" w:pos="1355"/>
        </w:tabs>
        <w:spacing w:before="0"/>
        <w:ind w:left="60" w:right="40" w:firstLine="649"/>
        <w:rPr>
          <w:sz w:val="24"/>
          <w:szCs w:val="24"/>
        </w:rPr>
      </w:pPr>
      <w:r w:rsidRPr="00D153AA">
        <w:rPr>
          <w:sz w:val="24"/>
          <w:szCs w:val="24"/>
        </w:rPr>
        <w:t>Критерии принятия решения в рамках административной процедуры Подготовку граждан, выразивших желание стать опекунами, не проходят близкие</w:t>
      </w:r>
      <w:r w:rsidR="00375BC4" w:rsidRPr="00D153AA">
        <w:rPr>
          <w:sz w:val="24"/>
          <w:szCs w:val="24"/>
        </w:rPr>
        <w:t xml:space="preserve"> </w:t>
      </w:r>
      <w:r w:rsidRPr="00D153AA">
        <w:rPr>
          <w:sz w:val="24"/>
          <w:szCs w:val="24"/>
        </w:rPr>
        <w:t>родственники детей, а также лица, которые являются или являлись усыновителями и в отношении которых усыновление не было отменено, и лица, которые являются или являлись опекунами (попечителями) детей и которые не были отстранены от исполнения возложенных на них обязанностей</w:t>
      </w:r>
    </w:p>
    <w:p w:rsidR="004B7A95" w:rsidRPr="00D153AA" w:rsidRDefault="004B7A95" w:rsidP="00894BBC">
      <w:pPr>
        <w:pStyle w:val="aa"/>
        <w:numPr>
          <w:ilvl w:val="0"/>
          <w:numId w:val="22"/>
        </w:numPr>
        <w:shd w:val="clear" w:color="auto" w:fill="auto"/>
        <w:tabs>
          <w:tab w:val="left" w:pos="1355"/>
        </w:tabs>
        <w:spacing w:before="0"/>
        <w:ind w:left="760" w:firstLine="0"/>
        <w:rPr>
          <w:sz w:val="24"/>
          <w:szCs w:val="24"/>
        </w:rPr>
      </w:pPr>
      <w:r w:rsidRPr="00D153AA">
        <w:rPr>
          <w:sz w:val="24"/>
          <w:szCs w:val="24"/>
        </w:rPr>
        <w:t>Результат административной процедуры:</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вручение гражданину, выразившему желание стать опекуном, свидетельства о прохождении подготовки лиц, желающих принять на воспитание в свою семью ребенка, оставшегося без попечения родителей (далее - свидетельство о подготовке гражданина);</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направление в орган опеки и попечительства итогового заключения о готовности и способности заявителя к приему детей на воспитание в семью (далее - заключение о способности гражданина на прием в семью детей).</w:t>
      </w:r>
    </w:p>
    <w:p w:rsidR="004B7A95" w:rsidRPr="00D153AA" w:rsidRDefault="004B7A95" w:rsidP="00894BBC">
      <w:pPr>
        <w:pStyle w:val="aa"/>
        <w:numPr>
          <w:ilvl w:val="0"/>
          <w:numId w:val="22"/>
        </w:numPr>
        <w:shd w:val="clear" w:color="auto" w:fill="auto"/>
        <w:tabs>
          <w:tab w:val="left" w:pos="1360"/>
        </w:tabs>
        <w:spacing w:before="0"/>
        <w:ind w:left="760" w:firstLine="0"/>
        <w:rPr>
          <w:sz w:val="24"/>
          <w:szCs w:val="24"/>
        </w:rPr>
      </w:pPr>
      <w:r w:rsidRPr="00D153AA">
        <w:rPr>
          <w:sz w:val="24"/>
          <w:szCs w:val="24"/>
        </w:rPr>
        <w:t>Способ фиксации результата выполнения административной процедуры:</w:t>
      </w:r>
    </w:p>
    <w:p w:rsidR="004B7A95" w:rsidRPr="00D153AA" w:rsidRDefault="004B7A95" w:rsidP="00894BBC">
      <w:pPr>
        <w:pStyle w:val="aa"/>
        <w:shd w:val="clear" w:color="auto" w:fill="auto"/>
        <w:spacing w:before="0" w:after="244" w:line="269" w:lineRule="exact"/>
        <w:ind w:left="60" w:right="60" w:firstLine="720"/>
        <w:rPr>
          <w:sz w:val="24"/>
          <w:szCs w:val="24"/>
        </w:rPr>
      </w:pPr>
      <w:r w:rsidRPr="00D153AA">
        <w:rPr>
          <w:sz w:val="24"/>
          <w:szCs w:val="24"/>
        </w:rPr>
        <w:t>регистрация организацией в журнале на бумажном носителе или в электронном виде факт выдачи свидетельства о подготовке гражданина и факт направления в орган опеки и попечительства заключения о способности гражданина на прием в семью детей.</w:t>
      </w:r>
    </w:p>
    <w:p w:rsidR="004B7A95" w:rsidRPr="00D153AA" w:rsidRDefault="004B7A95" w:rsidP="00894BBC">
      <w:pPr>
        <w:pStyle w:val="42"/>
        <w:keepNext/>
        <w:keepLines/>
        <w:shd w:val="clear" w:color="auto" w:fill="auto"/>
        <w:spacing w:before="0" w:after="0" w:line="264" w:lineRule="exact"/>
        <w:ind w:left="60" w:right="60" w:firstLine="720"/>
        <w:jc w:val="both"/>
        <w:rPr>
          <w:sz w:val="24"/>
          <w:szCs w:val="24"/>
        </w:rPr>
      </w:pPr>
      <w:bookmarkStart w:id="5" w:name="bookmark7"/>
      <w:r w:rsidRPr="00D153AA">
        <w:rPr>
          <w:sz w:val="24"/>
          <w:szCs w:val="24"/>
        </w:rPr>
        <w:t>3.4. 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w:t>
      </w:r>
      <w:bookmarkEnd w:id="5"/>
    </w:p>
    <w:p w:rsidR="004B7A95" w:rsidRPr="00D153AA" w:rsidRDefault="004B7A95" w:rsidP="00894BBC">
      <w:pPr>
        <w:pStyle w:val="aa"/>
        <w:numPr>
          <w:ilvl w:val="0"/>
          <w:numId w:val="23"/>
        </w:numPr>
        <w:shd w:val="clear" w:color="auto" w:fill="auto"/>
        <w:tabs>
          <w:tab w:val="left" w:pos="1375"/>
        </w:tabs>
        <w:spacing w:before="0"/>
        <w:ind w:left="60" w:right="60" w:firstLine="720"/>
        <w:rPr>
          <w:sz w:val="24"/>
          <w:szCs w:val="24"/>
        </w:rPr>
      </w:pPr>
      <w:r w:rsidRPr="00D153AA">
        <w:rPr>
          <w:sz w:val="24"/>
          <w:szCs w:val="24"/>
        </w:rPr>
        <w:t>События (юридические факты), являющиеся основанием для начала административной процедуры: регистрация поданного заявления и приложенных к нему документов; отсутствие в комплекте документов, предусмотренных пунктом 2.7 настоящ</w:t>
      </w:r>
      <w:r w:rsidR="005A21E6" w:rsidRPr="00D153AA">
        <w:rPr>
          <w:sz w:val="24"/>
          <w:szCs w:val="24"/>
        </w:rPr>
        <w:t>его</w:t>
      </w:r>
      <w:r w:rsidR="00375BC4" w:rsidRPr="00D153AA">
        <w:rPr>
          <w:sz w:val="24"/>
          <w:szCs w:val="24"/>
        </w:rPr>
        <w:t xml:space="preserve"> </w:t>
      </w:r>
      <w:r w:rsidR="005A21E6" w:rsidRPr="00D153AA">
        <w:rPr>
          <w:sz w:val="24"/>
          <w:szCs w:val="24"/>
        </w:rPr>
        <w:t>регламента</w:t>
      </w:r>
      <w:r w:rsidRPr="00D153AA">
        <w:rPr>
          <w:sz w:val="24"/>
          <w:szCs w:val="24"/>
        </w:rPr>
        <w:t>.</w:t>
      </w:r>
    </w:p>
    <w:p w:rsidR="004B7A95" w:rsidRPr="00D153AA" w:rsidRDefault="004B7A95" w:rsidP="00894BBC">
      <w:pPr>
        <w:pStyle w:val="aa"/>
        <w:numPr>
          <w:ilvl w:val="0"/>
          <w:numId w:val="23"/>
        </w:numPr>
        <w:shd w:val="clear" w:color="auto" w:fill="auto"/>
        <w:tabs>
          <w:tab w:val="left" w:pos="1370"/>
        </w:tabs>
        <w:spacing w:before="0"/>
        <w:ind w:left="60" w:right="60" w:firstLine="720"/>
        <w:rPr>
          <w:sz w:val="24"/>
          <w:szCs w:val="24"/>
        </w:rPr>
      </w:pPr>
      <w:r w:rsidRPr="00D153AA">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4B7A95" w:rsidRPr="00D153AA" w:rsidRDefault="004B7A95" w:rsidP="00894BBC">
      <w:pPr>
        <w:pStyle w:val="aa"/>
        <w:shd w:val="clear" w:color="auto" w:fill="auto"/>
        <w:spacing w:before="0"/>
        <w:ind w:left="60" w:firstLine="720"/>
        <w:rPr>
          <w:sz w:val="24"/>
          <w:szCs w:val="24"/>
        </w:rPr>
      </w:pPr>
      <w:r w:rsidRPr="00D153AA">
        <w:rPr>
          <w:sz w:val="24"/>
          <w:szCs w:val="24"/>
        </w:rPr>
        <w:t>подготавливает проекты межведомственных запросов;</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4B7A95" w:rsidRPr="00D153AA" w:rsidRDefault="004B7A95" w:rsidP="00894BBC">
      <w:pPr>
        <w:pStyle w:val="aa"/>
        <w:shd w:val="clear" w:color="auto" w:fill="auto"/>
        <w:spacing w:before="0"/>
        <w:ind w:left="60" w:firstLine="720"/>
        <w:rPr>
          <w:sz w:val="24"/>
          <w:szCs w:val="24"/>
        </w:rPr>
      </w:pPr>
      <w:r w:rsidRPr="00D153AA">
        <w:rPr>
          <w:sz w:val="24"/>
          <w:szCs w:val="24"/>
        </w:rPr>
        <w:t>направляет межведомственные запросы в:</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ГУ МВД (справка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 xml:space="preserve">Пенсионный фонд РФ (справка из территориального органа Пенсионного фонда Российской Федерации или иного органа, осуществляющего пенсионное обеспечение (для </w:t>
      </w:r>
      <w:r w:rsidRPr="00D153AA">
        <w:rPr>
          <w:sz w:val="24"/>
          <w:szCs w:val="24"/>
        </w:rPr>
        <w:lastRenderedPageBreak/>
        <w:t>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КЗАГС (запрашиваются сведения, содержащиеся в свидетельстве о заключении брака, выданном на территории Санкт-Петербурга);</w:t>
      </w:r>
    </w:p>
    <w:p w:rsidR="004B7A95" w:rsidRPr="00D153AA" w:rsidRDefault="004B7A95" w:rsidP="00894BBC">
      <w:pPr>
        <w:pStyle w:val="aa"/>
        <w:shd w:val="clear" w:color="auto" w:fill="auto"/>
        <w:spacing w:before="0"/>
        <w:ind w:left="60" w:firstLine="720"/>
        <w:rPr>
          <w:sz w:val="24"/>
          <w:szCs w:val="24"/>
        </w:rPr>
      </w:pPr>
      <w:r w:rsidRPr="00D153AA">
        <w:rPr>
          <w:sz w:val="24"/>
          <w:szCs w:val="24"/>
        </w:rPr>
        <w:t>получает ответы на межведомственные запросы;</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4B7A95" w:rsidRPr="00D153AA" w:rsidRDefault="004B7A95" w:rsidP="00894BBC">
      <w:pPr>
        <w:pStyle w:val="aa"/>
        <w:shd w:val="clear" w:color="auto" w:fill="auto"/>
        <w:spacing w:before="0" w:line="259" w:lineRule="exact"/>
        <w:ind w:left="60" w:right="60" w:firstLine="720"/>
        <w:rPr>
          <w:sz w:val="24"/>
          <w:szCs w:val="24"/>
        </w:rPr>
      </w:pPr>
      <w:r w:rsidRPr="00D153AA">
        <w:rPr>
          <w:sz w:val="24"/>
          <w:szCs w:val="24"/>
        </w:rPr>
        <w:t>передает полученные документы (информацию) специалисту органа опеки и попечительства, ответственному за подготовку проекта решения о выдаче заявителю заключения органа опеки и попечительства о возможности быть опекуном. Межведомственный запрос должен содержать следующие сведения: 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4B7A95" w:rsidRPr="00D153AA" w:rsidRDefault="004B7A95" w:rsidP="00894BBC">
      <w:pPr>
        <w:pStyle w:val="aa"/>
        <w:shd w:val="clear" w:color="auto" w:fill="auto"/>
        <w:spacing w:before="0"/>
        <w:ind w:left="60" w:right="60" w:firstLine="720"/>
        <w:rPr>
          <w:sz w:val="24"/>
          <w:szCs w:val="24"/>
        </w:rPr>
      </w:pPr>
      <w:r w:rsidRPr="00D153AA">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сведения, необходимые для представления документа и (или) информации, установленные настоящим</w:t>
      </w:r>
      <w:r w:rsidR="007439DA" w:rsidRPr="00D153AA">
        <w:rPr>
          <w:sz w:val="24"/>
          <w:szCs w:val="24"/>
        </w:rPr>
        <w:t xml:space="preserve"> регламентом</w:t>
      </w:r>
      <w:r w:rsidRPr="00D153AA">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контактную информацию для направления ответа на межведомственный запрос; дату направления межведомственного запроса и срок ожидаемого ответа на межведомственный запрос;</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электронной почты данного лица для связи. Межведомственный запрос направляется: по электронной почте;</w:t>
      </w:r>
    </w:p>
    <w:p w:rsidR="004B7A95" w:rsidRPr="00D153AA" w:rsidRDefault="004B7A95" w:rsidP="00894BBC">
      <w:pPr>
        <w:pStyle w:val="aa"/>
        <w:shd w:val="clear" w:color="auto" w:fill="auto"/>
        <w:spacing w:before="0"/>
        <w:ind w:left="60" w:firstLine="700"/>
        <w:rPr>
          <w:sz w:val="24"/>
          <w:szCs w:val="24"/>
        </w:rPr>
      </w:pPr>
      <w:r w:rsidRPr="00D153AA">
        <w:rPr>
          <w:sz w:val="24"/>
          <w:szCs w:val="24"/>
        </w:rPr>
        <w:t>иными способами, не противоречащими законодательству.</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3.4.3. 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 xml:space="preserve">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w:t>
      </w:r>
      <w:r w:rsidRPr="00D153AA">
        <w:rPr>
          <w:sz w:val="24"/>
          <w:szCs w:val="24"/>
        </w:rPr>
        <w:lastRenderedPageBreak/>
        <w:t>Федерации не может превышать 30 календарных дней со дня получения соответствующего запроса.</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4B7A95" w:rsidRPr="00D153AA" w:rsidRDefault="004B7A95" w:rsidP="00894BBC">
      <w:pPr>
        <w:pStyle w:val="aa"/>
        <w:shd w:val="clear" w:color="auto" w:fill="auto"/>
        <w:spacing w:before="0"/>
        <w:ind w:left="60" w:right="40" w:firstLine="700"/>
        <w:rPr>
          <w:sz w:val="24"/>
          <w:szCs w:val="24"/>
        </w:rPr>
      </w:pPr>
      <w:r w:rsidRPr="00D153AA">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4B7A95" w:rsidRPr="00D153AA" w:rsidRDefault="004B7A95" w:rsidP="00894BBC">
      <w:pPr>
        <w:pStyle w:val="aa"/>
        <w:shd w:val="clear" w:color="auto" w:fill="auto"/>
        <w:spacing w:before="0" w:line="269" w:lineRule="exact"/>
        <w:ind w:left="80" w:right="80" w:firstLine="720"/>
        <w:rPr>
          <w:sz w:val="24"/>
          <w:szCs w:val="24"/>
        </w:rPr>
      </w:pPr>
      <w:r w:rsidRPr="00D153AA">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4B7A95" w:rsidRPr="00D153AA" w:rsidRDefault="004B7A95" w:rsidP="00894BBC">
      <w:pPr>
        <w:pStyle w:val="aa"/>
        <w:shd w:val="clear" w:color="auto" w:fill="auto"/>
        <w:spacing w:before="0" w:line="269" w:lineRule="exact"/>
        <w:ind w:left="80" w:right="80" w:firstLine="720"/>
        <w:rPr>
          <w:sz w:val="24"/>
          <w:szCs w:val="24"/>
        </w:rPr>
      </w:pPr>
      <w:r w:rsidRPr="00D153AA">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4B7A95" w:rsidRPr="00D153AA" w:rsidRDefault="004B7A95" w:rsidP="00894BBC">
      <w:pPr>
        <w:pStyle w:val="aa"/>
        <w:numPr>
          <w:ilvl w:val="0"/>
          <w:numId w:val="24"/>
        </w:numPr>
        <w:shd w:val="clear" w:color="auto" w:fill="auto"/>
        <w:tabs>
          <w:tab w:val="left" w:pos="1390"/>
        </w:tabs>
        <w:spacing w:before="0"/>
        <w:ind w:left="80" w:right="80" w:firstLine="720"/>
        <w:rPr>
          <w:sz w:val="24"/>
          <w:szCs w:val="24"/>
        </w:rPr>
      </w:pPr>
      <w:r w:rsidRPr="00D153AA">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4B7A95" w:rsidRPr="00D153AA" w:rsidRDefault="004B7A95" w:rsidP="00894BBC">
      <w:pPr>
        <w:pStyle w:val="aa"/>
        <w:numPr>
          <w:ilvl w:val="0"/>
          <w:numId w:val="24"/>
        </w:numPr>
        <w:shd w:val="clear" w:color="auto" w:fill="auto"/>
        <w:tabs>
          <w:tab w:val="left" w:pos="1386"/>
        </w:tabs>
        <w:spacing w:before="0"/>
        <w:ind w:left="80" w:right="80" w:firstLine="720"/>
        <w:rPr>
          <w:sz w:val="24"/>
          <w:szCs w:val="24"/>
        </w:rPr>
      </w:pPr>
      <w:r w:rsidRPr="00D153AA">
        <w:rPr>
          <w:sz w:val="24"/>
          <w:szCs w:val="24"/>
        </w:rPr>
        <w:t>Критерием принятия решения в рамках административной процедуры является отсутствие в представленном заявителем комплекте документов, указанных в пункте 2.7 настоящ</w:t>
      </w:r>
      <w:r w:rsidR="007439DA" w:rsidRPr="00D153AA">
        <w:rPr>
          <w:sz w:val="24"/>
          <w:szCs w:val="24"/>
        </w:rPr>
        <w:t>его регламента</w:t>
      </w:r>
      <w:r w:rsidRPr="00D153AA">
        <w:rPr>
          <w:sz w:val="24"/>
          <w:szCs w:val="24"/>
        </w:rPr>
        <w:t>.</w:t>
      </w:r>
    </w:p>
    <w:p w:rsidR="004B7A95" w:rsidRPr="00D153AA" w:rsidRDefault="004B7A95" w:rsidP="00894BBC">
      <w:pPr>
        <w:pStyle w:val="aa"/>
        <w:numPr>
          <w:ilvl w:val="0"/>
          <w:numId w:val="24"/>
        </w:numPr>
        <w:shd w:val="clear" w:color="auto" w:fill="auto"/>
        <w:tabs>
          <w:tab w:val="left" w:pos="1390"/>
        </w:tabs>
        <w:spacing w:before="0"/>
        <w:ind w:left="80" w:right="80" w:firstLine="720"/>
        <w:rPr>
          <w:sz w:val="24"/>
          <w:szCs w:val="24"/>
        </w:rPr>
      </w:pPr>
      <w:r w:rsidRPr="00D153AA">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самостоятельно, указанных в пункте 2.7 настоящ</w:t>
      </w:r>
      <w:r w:rsidR="007439DA" w:rsidRPr="00D153AA">
        <w:rPr>
          <w:sz w:val="24"/>
          <w:szCs w:val="24"/>
        </w:rPr>
        <w:t>его регламента</w:t>
      </w:r>
      <w:r w:rsidRPr="00D153AA">
        <w:rPr>
          <w:sz w:val="24"/>
          <w:szCs w:val="24"/>
        </w:rPr>
        <w:t>.</w:t>
      </w:r>
    </w:p>
    <w:p w:rsidR="004B7A95" w:rsidRPr="00D153AA" w:rsidRDefault="004B7A95" w:rsidP="00894BBC">
      <w:pPr>
        <w:pStyle w:val="aa"/>
        <w:numPr>
          <w:ilvl w:val="0"/>
          <w:numId w:val="24"/>
        </w:numPr>
        <w:shd w:val="clear" w:color="auto" w:fill="auto"/>
        <w:tabs>
          <w:tab w:val="left" w:pos="1400"/>
        </w:tabs>
        <w:spacing w:before="0" w:after="240"/>
        <w:ind w:left="80" w:right="80" w:firstLine="720"/>
        <w:rPr>
          <w:sz w:val="24"/>
          <w:szCs w:val="24"/>
        </w:rPr>
      </w:pPr>
      <w:r w:rsidRPr="00D153AA">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p>
    <w:p w:rsidR="004B7A95" w:rsidRPr="00D153AA" w:rsidRDefault="004B7A95" w:rsidP="00894BBC">
      <w:pPr>
        <w:pStyle w:val="42"/>
        <w:keepNext/>
        <w:keepLines/>
        <w:shd w:val="clear" w:color="auto" w:fill="auto"/>
        <w:spacing w:before="0" w:after="0" w:line="264" w:lineRule="exact"/>
        <w:ind w:left="80" w:right="80" w:firstLine="720"/>
        <w:jc w:val="both"/>
        <w:rPr>
          <w:sz w:val="24"/>
          <w:szCs w:val="24"/>
        </w:rPr>
      </w:pPr>
      <w:bookmarkStart w:id="6" w:name="bookmark8"/>
      <w:r w:rsidRPr="00D153AA">
        <w:rPr>
          <w:sz w:val="24"/>
          <w:szCs w:val="24"/>
        </w:rPr>
        <w:t>3.5. Проведение обследования условий жизни гражданина, выразившего желание стать опекуном</w:t>
      </w:r>
      <w:bookmarkEnd w:id="6"/>
    </w:p>
    <w:p w:rsidR="004B7A95" w:rsidRPr="00D153AA" w:rsidRDefault="004B7A95" w:rsidP="00894BBC">
      <w:pPr>
        <w:pStyle w:val="aa"/>
        <w:numPr>
          <w:ilvl w:val="0"/>
          <w:numId w:val="25"/>
        </w:numPr>
        <w:shd w:val="clear" w:color="auto" w:fill="auto"/>
        <w:tabs>
          <w:tab w:val="left" w:pos="1400"/>
        </w:tabs>
        <w:spacing w:before="0"/>
        <w:ind w:left="80" w:right="80" w:firstLine="720"/>
        <w:rPr>
          <w:sz w:val="24"/>
          <w:szCs w:val="24"/>
        </w:rPr>
      </w:pPr>
      <w:r w:rsidRPr="00D153AA">
        <w:rPr>
          <w:sz w:val="24"/>
          <w:szCs w:val="24"/>
        </w:rPr>
        <w:t>События (юридические факты), являющиеся основанием для начала административной процедуры: обращение гражданина в орган опеки и попечительства по месту жительства с заявлением о назначении его опекуном либо о выдаче заключения о возможности быть опекуном и документами, указанными в пунктах 2.6, 2.7 настоящ</w:t>
      </w:r>
      <w:r w:rsidR="007439DA" w:rsidRPr="00D153AA">
        <w:rPr>
          <w:sz w:val="24"/>
          <w:szCs w:val="24"/>
        </w:rPr>
        <w:t>его</w:t>
      </w:r>
      <w:r w:rsidR="00375BC4" w:rsidRPr="00D153AA">
        <w:rPr>
          <w:sz w:val="24"/>
          <w:szCs w:val="24"/>
        </w:rPr>
        <w:t xml:space="preserve"> </w:t>
      </w:r>
      <w:r w:rsidR="007439DA" w:rsidRPr="00D153AA">
        <w:rPr>
          <w:sz w:val="24"/>
          <w:szCs w:val="24"/>
        </w:rPr>
        <w:t>регламента</w:t>
      </w:r>
      <w:r w:rsidRPr="00D153AA">
        <w:rPr>
          <w:sz w:val="24"/>
          <w:szCs w:val="24"/>
        </w:rPr>
        <w:t xml:space="preserve"> либо получение документов, указанных в пункте 2.7 настоящ</w:t>
      </w:r>
      <w:r w:rsidR="007439DA" w:rsidRPr="00D153AA">
        <w:rPr>
          <w:sz w:val="24"/>
          <w:szCs w:val="24"/>
        </w:rPr>
        <w:t>его регламента</w:t>
      </w:r>
      <w:r w:rsidRPr="00D153AA">
        <w:rPr>
          <w:sz w:val="24"/>
          <w:szCs w:val="24"/>
        </w:rPr>
        <w:t>, в соответствии с административными процедурами, предусмотренными пунктом 3.4 настоящ</w:t>
      </w:r>
      <w:r w:rsidR="007439DA" w:rsidRPr="00D153AA">
        <w:rPr>
          <w:sz w:val="24"/>
          <w:szCs w:val="24"/>
        </w:rPr>
        <w:t>его</w:t>
      </w:r>
      <w:r w:rsidR="00375BC4" w:rsidRPr="00D153AA">
        <w:rPr>
          <w:sz w:val="24"/>
          <w:szCs w:val="24"/>
        </w:rPr>
        <w:t xml:space="preserve"> </w:t>
      </w:r>
      <w:r w:rsidR="007439DA" w:rsidRPr="00D153AA">
        <w:rPr>
          <w:sz w:val="24"/>
          <w:szCs w:val="24"/>
        </w:rPr>
        <w:t>регламента</w:t>
      </w:r>
      <w:r w:rsidRPr="00D153AA">
        <w:rPr>
          <w:sz w:val="24"/>
          <w:szCs w:val="24"/>
        </w:rPr>
        <w:t>.</w:t>
      </w:r>
    </w:p>
    <w:p w:rsidR="004B7A95" w:rsidRPr="00D153AA" w:rsidRDefault="004B7A95" w:rsidP="00894BBC">
      <w:pPr>
        <w:pStyle w:val="aa"/>
        <w:numPr>
          <w:ilvl w:val="0"/>
          <w:numId w:val="25"/>
        </w:numPr>
        <w:shd w:val="clear" w:color="auto" w:fill="auto"/>
        <w:tabs>
          <w:tab w:val="left" w:pos="1405"/>
        </w:tabs>
        <w:spacing w:before="0"/>
        <w:ind w:left="80" w:firstLine="720"/>
        <w:rPr>
          <w:sz w:val="24"/>
          <w:szCs w:val="24"/>
        </w:rPr>
      </w:pPr>
      <w:r w:rsidRPr="00D153AA">
        <w:rPr>
          <w:sz w:val="24"/>
          <w:szCs w:val="24"/>
        </w:rPr>
        <w:t>Ответственные за выполнение административной процедуры:</w:t>
      </w:r>
    </w:p>
    <w:p w:rsidR="004B7A95" w:rsidRPr="00D153AA" w:rsidRDefault="004B7A95" w:rsidP="007439DA">
      <w:pPr>
        <w:pStyle w:val="aa"/>
        <w:shd w:val="clear" w:color="auto" w:fill="auto"/>
        <w:spacing w:before="0"/>
        <w:ind w:left="80" w:firstLine="720"/>
        <w:rPr>
          <w:sz w:val="24"/>
          <w:szCs w:val="24"/>
        </w:rPr>
      </w:pPr>
      <w:r w:rsidRPr="00D153AA">
        <w:rPr>
          <w:sz w:val="24"/>
          <w:szCs w:val="24"/>
        </w:rPr>
        <w:t>специалист органа опеки и попечительства, ответственный за проведение</w:t>
      </w:r>
      <w:r w:rsidR="00375BC4" w:rsidRPr="00D153AA">
        <w:rPr>
          <w:sz w:val="24"/>
          <w:szCs w:val="24"/>
        </w:rPr>
        <w:t xml:space="preserve"> </w:t>
      </w:r>
      <w:r w:rsidRPr="00D153AA">
        <w:rPr>
          <w:sz w:val="24"/>
          <w:szCs w:val="24"/>
        </w:rPr>
        <w:t>обследования условий жизни граждан, выразивших желание стать опекунами;</w:t>
      </w:r>
    </w:p>
    <w:p w:rsidR="004B7A95" w:rsidRPr="00D153AA" w:rsidRDefault="004B7A95" w:rsidP="00894BBC">
      <w:pPr>
        <w:pStyle w:val="aa"/>
        <w:shd w:val="clear" w:color="auto" w:fill="auto"/>
        <w:spacing w:before="0" w:line="259" w:lineRule="exact"/>
        <w:ind w:left="80" w:right="80" w:firstLine="720"/>
        <w:rPr>
          <w:sz w:val="24"/>
          <w:szCs w:val="24"/>
        </w:rPr>
      </w:pPr>
      <w:r w:rsidRPr="00D153AA">
        <w:rPr>
          <w:sz w:val="24"/>
          <w:szCs w:val="24"/>
        </w:rPr>
        <w:t xml:space="preserve">глава </w:t>
      </w:r>
      <w:r w:rsidR="007439DA" w:rsidRPr="00D153AA">
        <w:rPr>
          <w:sz w:val="24"/>
          <w:szCs w:val="24"/>
        </w:rPr>
        <w:t>А</w:t>
      </w:r>
      <w:r w:rsidRPr="00D153AA">
        <w:rPr>
          <w:sz w:val="24"/>
          <w:szCs w:val="24"/>
        </w:rPr>
        <w:t xml:space="preserve">дминистрации </w:t>
      </w:r>
      <w:r w:rsidR="004C7B16" w:rsidRPr="00D153AA">
        <w:rPr>
          <w:sz w:val="24"/>
          <w:szCs w:val="24"/>
        </w:rPr>
        <w:t>МО Смольнинское</w:t>
      </w:r>
      <w:r w:rsidRPr="00D153AA">
        <w:rPr>
          <w:sz w:val="24"/>
          <w:szCs w:val="24"/>
        </w:rPr>
        <w:t>.</w:t>
      </w:r>
    </w:p>
    <w:p w:rsidR="004B7A95" w:rsidRPr="00D153AA" w:rsidRDefault="004B7A95" w:rsidP="00894BBC">
      <w:pPr>
        <w:pStyle w:val="aa"/>
        <w:numPr>
          <w:ilvl w:val="0"/>
          <w:numId w:val="25"/>
        </w:numPr>
        <w:shd w:val="clear" w:color="auto" w:fill="auto"/>
        <w:tabs>
          <w:tab w:val="left" w:pos="1395"/>
        </w:tabs>
        <w:spacing w:before="0" w:line="259" w:lineRule="exact"/>
        <w:ind w:left="80" w:firstLine="720"/>
        <w:rPr>
          <w:sz w:val="24"/>
          <w:szCs w:val="24"/>
        </w:rPr>
      </w:pPr>
      <w:r w:rsidRPr="00D153AA">
        <w:rPr>
          <w:sz w:val="24"/>
          <w:szCs w:val="24"/>
        </w:rPr>
        <w:t>Содержание и продолжительность выполнения административной процедуры</w:t>
      </w:r>
    </w:p>
    <w:p w:rsidR="004B7A95" w:rsidRPr="00D153AA" w:rsidRDefault="004B7A95" w:rsidP="004C7B16">
      <w:pPr>
        <w:pStyle w:val="aa"/>
        <w:shd w:val="clear" w:color="auto" w:fill="auto"/>
        <w:spacing w:before="0" w:line="259" w:lineRule="exact"/>
        <w:ind w:left="80" w:firstLine="720"/>
        <w:rPr>
          <w:sz w:val="24"/>
          <w:szCs w:val="24"/>
        </w:rPr>
      </w:pPr>
      <w:r w:rsidRPr="00D153AA">
        <w:rPr>
          <w:sz w:val="24"/>
          <w:szCs w:val="24"/>
        </w:rPr>
        <w:t>В целях назначения гражданина опекуном или постановки его на учет граждан,</w:t>
      </w:r>
      <w:r w:rsidR="00375BC4" w:rsidRPr="00D153AA">
        <w:rPr>
          <w:sz w:val="24"/>
          <w:szCs w:val="24"/>
        </w:rPr>
        <w:t xml:space="preserve"> </w:t>
      </w:r>
      <w:r w:rsidRPr="00D153AA">
        <w:rPr>
          <w:sz w:val="24"/>
          <w:szCs w:val="24"/>
        </w:rPr>
        <w:t xml:space="preserve">выразивших желание стать опекунами, специалист органа опеки и попечительства, ответственный за проведение обследования условий жизни граждан, выразивших желание стать опекунами, в течение трех дней со дня представления документов, указанных в пунктах </w:t>
      </w:r>
      <w:r w:rsidRPr="00D153AA">
        <w:rPr>
          <w:sz w:val="24"/>
          <w:szCs w:val="24"/>
        </w:rPr>
        <w:lastRenderedPageBreak/>
        <w:t>2.6, 2.7 настоящ</w:t>
      </w:r>
      <w:r w:rsidR="004C7B16" w:rsidRPr="00D153AA">
        <w:rPr>
          <w:sz w:val="24"/>
          <w:szCs w:val="24"/>
        </w:rPr>
        <w:t>его регламента</w:t>
      </w:r>
      <w:r w:rsidRPr="00D153AA">
        <w:rPr>
          <w:sz w:val="24"/>
          <w:szCs w:val="24"/>
        </w:rPr>
        <w:t>, проводит обследование условий жизни гражданина, в ходе которого определяется отсутствие установленных действующим законодательством Российской Федерации обстоятельств, препятствующих назначению его опекуном.</w:t>
      </w:r>
    </w:p>
    <w:p w:rsidR="004B7A95" w:rsidRPr="00D153AA" w:rsidRDefault="004B7A95" w:rsidP="00894BBC">
      <w:pPr>
        <w:pStyle w:val="aa"/>
        <w:shd w:val="clear" w:color="auto" w:fill="auto"/>
        <w:spacing w:before="0" w:line="269" w:lineRule="exact"/>
        <w:ind w:left="80" w:right="80" w:firstLine="720"/>
        <w:rPr>
          <w:sz w:val="24"/>
          <w:szCs w:val="24"/>
        </w:rPr>
      </w:pPr>
      <w:r w:rsidRPr="00D153AA">
        <w:rPr>
          <w:sz w:val="24"/>
          <w:szCs w:val="24"/>
        </w:rPr>
        <w:t>Результаты обследования и основанный на них вывод о возможности гражданина быть опекуном указываются в акте обследования условий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форма которого утверждена Приказом Минобрнауки РФ № 334 (приложение № 9 к настоящ</w:t>
      </w:r>
      <w:r w:rsidR="004C7B16" w:rsidRPr="00D153AA">
        <w:rPr>
          <w:sz w:val="24"/>
          <w:szCs w:val="24"/>
        </w:rPr>
        <w:t>ему регламенту</w:t>
      </w:r>
      <w:r w:rsidRPr="00D153AA">
        <w:rPr>
          <w:sz w:val="24"/>
          <w:szCs w:val="24"/>
        </w:rPr>
        <w:t>).</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 xml:space="preserve">Акт обследования оформляется в течение трех дней со дня проведения обследования условий жизни гражданина, выразившего желание стать опекуном, подписывается проводившим проверку уполномоченным муниципальным служащим и утверждается главой </w:t>
      </w:r>
      <w:r w:rsidR="004C7B16" w:rsidRPr="00D153AA">
        <w:rPr>
          <w:sz w:val="24"/>
          <w:szCs w:val="24"/>
        </w:rPr>
        <w:t>А</w:t>
      </w:r>
      <w:r w:rsidRPr="00D153AA">
        <w:rPr>
          <w:sz w:val="24"/>
          <w:szCs w:val="24"/>
        </w:rPr>
        <w:t xml:space="preserve">дминистрации </w:t>
      </w:r>
      <w:r w:rsidR="004C7B16" w:rsidRPr="00D153AA">
        <w:rPr>
          <w:sz w:val="24"/>
          <w:szCs w:val="24"/>
        </w:rPr>
        <w:t>МО Смольнинское</w:t>
      </w:r>
      <w:r w:rsidRPr="00D153AA">
        <w:rPr>
          <w:sz w:val="24"/>
          <w:szCs w:val="24"/>
        </w:rPr>
        <w:t>.</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Акт обследования оформляется в двух экземплярах, один из которых направляется гражданину, выразившему желание стать опекуном или попечителем, в течение трех дней со дня утверждения акта, второй хранится в органе опеки и попечительства.</w:t>
      </w:r>
    </w:p>
    <w:p w:rsidR="004B7A95" w:rsidRPr="00D153AA" w:rsidRDefault="004B7A95" w:rsidP="00894BBC">
      <w:pPr>
        <w:pStyle w:val="aa"/>
        <w:numPr>
          <w:ilvl w:val="0"/>
          <w:numId w:val="25"/>
        </w:numPr>
        <w:shd w:val="clear" w:color="auto" w:fill="auto"/>
        <w:tabs>
          <w:tab w:val="left" w:pos="1340"/>
        </w:tabs>
        <w:spacing w:before="0"/>
        <w:ind w:left="20" w:right="20" w:firstLine="720"/>
        <w:rPr>
          <w:sz w:val="24"/>
          <w:szCs w:val="24"/>
        </w:rPr>
      </w:pPr>
      <w:r w:rsidRPr="00D153AA">
        <w:rPr>
          <w:sz w:val="24"/>
          <w:szCs w:val="24"/>
        </w:rPr>
        <w:t>Критерием принятия решения в рамках административной процедуры является оценка жилищно-бытовых условий для принятия ребенка на воспитание в семью.</w:t>
      </w:r>
    </w:p>
    <w:p w:rsidR="004B7A95" w:rsidRPr="00D153AA" w:rsidRDefault="004B7A95" w:rsidP="00894BBC">
      <w:pPr>
        <w:pStyle w:val="aa"/>
        <w:numPr>
          <w:ilvl w:val="0"/>
          <w:numId w:val="25"/>
        </w:numPr>
        <w:shd w:val="clear" w:color="auto" w:fill="auto"/>
        <w:tabs>
          <w:tab w:val="left" w:pos="1335"/>
        </w:tabs>
        <w:spacing w:before="0"/>
        <w:ind w:left="20" w:firstLine="720"/>
        <w:rPr>
          <w:sz w:val="24"/>
          <w:szCs w:val="24"/>
        </w:rPr>
      </w:pPr>
      <w:r w:rsidRPr="00D153AA">
        <w:rPr>
          <w:sz w:val="24"/>
          <w:szCs w:val="24"/>
        </w:rPr>
        <w:t>Результат административной процедуры:</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составление акта обследования условий жизни гражданина, выразившего желание стать опекуном;</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направление посредством почтовой связи или личное вручение акта обследования заявителю в течение трех дней со дня утверждения акта.</w:t>
      </w:r>
    </w:p>
    <w:p w:rsidR="004B7A95" w:rsidRPr="00D153AA" w:rsidRDefault="004B7A95" w:rsidP="004C7B16">
      <w:pPr>
        <w:pStyle w:val="aa"/>
        <w:numPr>
          <w:ilvl w:val="0"/>
          <w:numId w:val="25"/>
        </w:numPr>
        <w:shd w:val="clear" w:color="auto" w:fill="auto"/>
        <w:tabs>
          <w:tab w:val="left" w:pos="1350"/>
        </w:tabs>
        <w:spacing w:before="0"/>
        <w:ind w:left="740" w:right="20" w:firstLine="0"/>
        <w:rPr>
          <w:sz w:val="24"/>
          <w:szCs w:val="24"/>
        </w:rPr>
      </w:pPr>
      <w:r w:rsidRPr="00D153AA">
        <w:rPr>
          <w:sz w:val="24"/>
          <w:szCs w:val="24"/>
        </w:rPr>
        <w:t xml:space="preserve">Способ фиксации результата выполнения административной процедуры: утверждение акта обследования главой </w:t>
      </w:r>
      <w:r w:rsidR="004C7B16" w:rsidRPr="00D153AA">
        <w:rPr>
          <w:sz w:val="24"/>
          <w:szCs w:val="24"/>
        </w:rPr>
        <w:t>А</w:t>
      </w:r>
      <w:r w:rsidRPr="00D153AA">
        <w:rPr>
          <w:sz w:val="24"/>
          <w:szCs w:val="24"/>
        </w:rPr>
        <w:t xml:space="preserve">дминистрации </w:t>
      </w:r>
      <w:r w:rsidR="004C7B16" w:rsidRPr="00D153AA">
        <w:rPr>
          <w:sz w:val="24"/>
          <w:szCs w:val="24"/>
        </w:rPr>
        <w:t>МО Смольнинское</w:t>
      </w:r>
      <w:r w:rsidRPr="00D153AA">
        <w:rPr>
          <w:sz w:val="24"/>
          <w:szCs w:val="24"/>
        </w:rPr>
        <w:t>;</w:t>
      </w:r>
    </w:p>
    <w:p w:rsidR="004B7A95" w:rsidRPr="00D153AA" w:rsidRDefault="004B7A95" w:rsidP="00894BBC">
      <w:pPr>
        <w:pStyle w:val="aa"/>
        <w:shd w:val="clear" w:color="auto" w:fill="auto"/>
        <w:spacing w:before="0" w:after="240"/>
        <w:ind w:left="20" w:firstLine="720"/>
        <w:rPr>
          <w:sz w:val="24"/>
          <w:szCs w:val="24"/>
        </w:rPr>
      </w:pPr>
      <w:r w:rsidRPr="00D153AA">
        <w:rPr>
          <w:sz w:val="24"/>
          <w:szCs w:val="24"/>
        </w:rPr>
        <w:t>отметка о направлении или вручении акта обследования заявителю.</w:t>
      </w:r>
    </w:p>
    <w:p w:rsidR="004B7A95" w:rsidRPr="00D153AA" w:rsidRDefault="004B7A95" w:rsidP="006D158E">
      <w:pPr>
        <w:pStyle w:val="20"/>
        <w:shd w:val="clear" w:color="auto" w:fill="auto"/>
        <w:spacing w:before="0" w:line="264" w:lineRule="exact"/>
        <w:ind w:left="20" w:right="20" w:firstLine="720"/>
        <w:jc w:val="both"/>
        <w:rPr>
          <w:sz w:val="24"/>
          <w:szCs w:val="24"/>
        </w:rPr>
      </w:pPr>
      <w:r w:rsidRPr="00D153AA">
        <w:rPr>
          <w:sz w:val="24"/>
          <w:szCs w:val="24"/>
        </w:rPr>
        <w:t>3.6. Принятие решения орган</w:t>
      </w:r>
      <w:r w:rsidR="00130A52" w:rsidRPr="00D153AA">
        <w:rPr>
          <w:sz w:val="24"/>
          <w:szCs w:val="24"/>
        </w:rPr>
        <w:t>ом опеки и попечительства</w:t>
      </w:r>
      <w:r w:rsidRPr="00D153AA">
        <w:rPr>
          <w:sz w:val="24"/>
          <w:szCs w:val="24"/>
        </w:rPr>
        <w:t xml:space="preserve"> о назначении гражданина опекуном (выдача заключения гражданину о возможности быть опекуном), либо решения об отказе в назначении гражданина опекуном (выдача заключения о невозможности гражданина быть опекуном), информирование заявителя о результатах предоставления государственной услуги</w:t>
      </w:r>
    </w:p>
    <w:p w:rsidR="004B7A95" w:rsidRPr="00D153AA" w:rsidRDefault="004B7A95" w:rsidP="00894BBC">
      <w:pPr>
        <w:pStyle w:val="aa"/>
        <w:numPr>
          <w:ilvl w:val="0"/>
          <w:numId w:val="26"/>
        </w:numPr>
        <w:shd w:val="clear" w:color="auto" w:fill="auto"/>
        <w:tabs>
          <w:tab w:val="left" w:pos="1335"/>
        </w:tabs>
        <w:spacing w:before="0"/>
        <w:ind w:left="20" w:right="20" w:firstLine="720"/>
        <w:rPr>
          <w:sz w:val="24"/>
          <w:szCs w:val="24"/>
        </w:rPr>
      </w:pPr>
      <w:r w:rsidRPr="00D153AA">
        <w:rPr>
          <w:sz w:val="24"/>
          <w:szCs w:val="24"/>
        </w:rPr>
        <w:t xml:space="preserve">События (юридические факты), являющиеся основанием для начала административной процедуры: наличие в органе </w:t>
      </w:r>
      <w:r w:rsidR="00130A52" w:rsidRPr="00D153AA">
        <w:rPr>
          <w:sz w:val="24"/>
          <w:szCs w:val="24"/>
        </w:rPr>
        <w:t>опеке и попечительстве</w:t>
      </w:r>
      <w:r w:rsidRPr="00D153AA">
        <w:rPr>
          <w:sz w:val="24"/>
          <w:szCs w:val="24"/>
        </w:rPr>
        <w:t xml:space="preserve"> заявления и документов, указанных в пунктах 2.6, 2.7 настоящ</w:t>
      </w:r>
      <w:r w:rsidR="00130A52" w:rsidRPr="00D153AA">
        <w:rPr>
          <w:sz w:val="24"/>
          <w:szCs w:val="24"/>
        </w:rPr>
        <w:t>его регламента</w:t>
      </w:r>
      <w:r w:rsidRPr="00D153AA">
        <w:rPr>
          <w:sz w:val="24"/>
          <w:szCs w:val="24"/>
        </w:rPr>
        <w:t>, а также акта обследования условий жизни гражданина, выразившего желание стать опекуном.</w:t>
      </w:r>
    </w:p>
    <w:p w:rsidR="00130A52" w:rsidRPr="00D153AA" w:rsidRDefault="004B7A95" w:rsidP="00130A52">
      <w:pPr>
        <w:pStyle w:val="aa"/>
        <w:numPr>
          <w:ilvl w:val="0"/>
          <w:numId w:val="26"/>
        </w:numPr>
        <w:shd w:val="clear" w:color="auto" w:fill="auto"/>
        <w:tabs>
          <w:tab w:val="left" w:pos="1340"/>
        </w:tabs>
        <w:spacing w:before="0"/>
        <w:ind w:left="20" w:right="20" w:firstLine="689"/>
        <w:rPr>
          <w:sz w:val="24"/>
          <w:szCs w:val="24"/>
        </w:rPr>
      </w:pPr>
      <w:r w:rsidRPr="00D153AA">
        <w:rPr>
          <w:sz w:val="24"/>
          <w:szCs w:val="24"/>
        </w:rPr>
        <w:t xml:space="preserve">Ответственные за выполнение административной процедуры: </w:t>
      </w:r>
    </w:p>
    <w:p w:rsidR="004B7A95" w:rsidRPr="00D153AA" w:rsidRDefault="004B7A95" w:rsidP="00130A52">
      <w:pPr>
        <w:pStyle w:val="aa"/>
        <w:shd w:val="clear" w:color="auto" w:fill="auto"/>
        <w:tabs>
          <w:tab w:val="left" w:pos="1340"/>
        </w:tabs>
        <w:spacing w:before="0"/>
        <w:ind w:left="20" w:right="20" w:firstLine="0"/>
        <w:rPr>
          <w:sz w:val="24"/>
          <w:szCs w:val="24"/>
        </w:rPr>
      </w:pPr>
      <w:r w:rsidRPr="00D153AA">
        <w:rPr>
          <w:sz w:val="24"/>
          <w:szCs w:val="24"/>
        </w:rPr>
        <w:t xml:space="preserve">специалист </w:t>
      </w:r>
      <w:r w:rsidR="00130A52" w:rsidRPr="00D153AA">
        <w:rPr>
          <w:sz w:val="24"/>
          <w:szCs w:val="24"/>
        </w:rPr>
        <w:t>отдела</w:t>
      </w:r>
      <w:r w:rsidRPr="00D153AA">
        <w:rPr>
          <w:sz w:val="24"/>
          <w:szCs w:val="24"/>
        </w:rPr>
        <w:t xml:space="preserve"> опеки и попечительства, ответственный за подготовку проекта</w:t>
      </w:r>
      <w:r w:rsidR="00375BC4" w:rsidRPr="00D153AA">
        <w:rPr>
          <w:sz w:val="24"/>
          <w:szCs w:val="24"/>
        </w:rPr>
        <w:t xml:space="preserve"> </w:t>
      </w:r>
      <w:r w:rsidRPr="00D153AA">
        <w:rPr>
          <w:sz w:val="24"/>
          <w:szCs w:val="24"/>
        </w:rPr>
        <w:t>постановления о назначении гражданина опекуном (заключения о возможности гражданина быть опекуном) либо проекта постановления об отказе в назначении гражданина опекуном (заключения о невозможности гражданина быть опекуном);</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руководитель отдела опеки и попечительства;</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 xml:space="preserve">глава </w:t>
      </w:r>
      <w:r w:rsidR="00130A52" w:rsidRPr="00D153AA">
        <w:rPr>
          <w:sz w:val="24"/>
          <w:szCs w:val="24"/>
        </w:rPr>
        <w:t>А</w:t>
      </w:r>
      <w:r w:rsidRPr="00D153AA">
        <w:rPr>
          <w:sz w:val="24"/>
          <w:szCs w:val="24"/>
        </w:rPr>
        <w:t xml:space="preserve">дминистрации </w:t>
      </w:r>
      <w:r w:rsidR="00130A52" w:rsidRPr="00D153AA">
        <w:rPr>
          <w:sz w:val="24"/>
          <w:szCs w:val="24"/>
        </w:rPr>
        <w:t>МО Смольнинское</w:t>
      </w:r>
      <w:r w:rsidRPr="00D153AA">
        <w:rPr>
          <w:sz w:val="24"/>
          <w:szCs w:val="24"/>
        </w:rPr>
        <w:t>.</w:t>
      </w:r>
    </w:p>
    <w:p w:rsidR="004B7A95" w:rsidRPr="00D153AA" w:rsidRDefault="004B7A95" w:rsidP="00130A52">
      <w:pPr>
        <w:pStyle w:val="aa"/>
        <w:numPr>
          <w:ilvl w:val="0"/>
          <w:numId w:val="26"/>
        </w:numPr>
        <w:shd w:val="clear" w:color="auto" w:fill="auto"/>
        <w:tabs>
          <w:tab w:val="left" w:pos="1345"/>
        </w:tabs>
        <w:spacing w:before="0"/>
        <w:ind w:right="20" w:firstLine="709"/>
        <w:rPr>
          <w:sz w:val="24"/>
          <w:szCs w:val="24"/>
        </w:rPr>
      </w:pPr>
      <w:r w:rsidRPr="00D153AA">
        <w:rPr>
          <w:sz w:val="24"/>
          <w:szCs w:val="24"/>
        </w:rPr>
        <w:t>Содержание и продолжительность выполнения административной процедуры</w:t>
      </w:r>
      <w:r w:rsidR="00130A52" w:rsidRPr="00D153AA">
        <w:rPr>
          <w:sz w:val="24"/>
          <w:szCs w:val="24"/>
        </w:rPr>
        <w:t>.      С</w:t>
      </w:r>
      <w:r w:rsidRPr="00D153AA">
        <w:rPr>
          <w:sz w:val="24"/>
          <w:szCs w:val="24"/>
        </w:rPr>
        <w:t xml:space="preserve">пециалист </w:t>
      </w:r>
      <w:r w:rsidR="00130A52" w:rsidRPr="00D153AA">
        <w:rPr>
          <w:sz w:val="24"/>
          <w:szCs w:val="24"/>
        </w:rPr>
        <w:t>отдела</w:t>
      </w:r>
      <w:r w:rsidRPr="00D153AA">
        <w:rPr>
          <w:sz w:val="24"/>
          <w:szCs w:val="24"/>
        </w:rPr>
        <w:t xml:space="preserve"> опеки и попечительства, ответственный за подготовку проекта</w:t>
      </w:r>
      <w:r w:rsidR="00375BC4" w:rsidRPr="00D153AA">
        <w:rPr>
          <w:sz w:val="24"/>
          <w:szCs w:val="24"/>
        </w:rPr>
        <w:t xml:space="preserve"> </w:t>
      </w:r>
      <w:r w:rsidRPr="00D153AA">
        <w:rPr>
          <w:sz w:val="24"/>
          <w:szCs w:val="24"/>
        </w:rPr>
        <w:t>постановления о назначении гражданина опекуном (выдача заключения о возможности гражданина быть опекуном) либо проекта постановления об отказе в назначении гражданина опекуном (выдача заключения о невозможности гражданина быть опекуном или попечителем) готовит:</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проект постановления о назначении гражданина опекуном (приложение № 10 к настоящ</w:t>
      </w:r>
      <w:r w:rsidR="00130A52" w:rsidRPr="00D153AA">
        <w:rPr>
          <w:sz w:val="24"/>
          <w:szCs w:val="24"/>
        </w:rPr>
        <w:t>ему регламенту</w:t>
      </w:r>
      <w:r w:rsidRPr="00D153AA">
        <w:rPr>
          <w:sz w:val="24"/>
          <w:szCs w:val="24"/>
        </w:rPr>
        <w:t>) либо проект постановления об отказе в назначении гражданина опекуном (приложение № 11 к настоящ</w:t>
      </w:r>
      <w:r w:rsidR="00130A52" w:rsidRPr="00D153AA">
        <w:rPr>
          <w:sz w:val="24"/>
          <w:szCs w:val="24"/>
        </w:rPr>
        <w:t>ему регламенту</w:t>
      </w:r>
      <w:r w:rsidRPr="00D153AA">
        <w:rPr>
          <w:sz w:val="24"/>
          <w:szCs w:val="24"/>
        </w:rPr>
        <w:t>);</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проект заключения о возможности гражданина быть опекуном либо проект заключения о невозможности гражданина быть опекуном, форма заключения о возможности (невозможности) гражданина быть опекуном утверждена Приказом Минобрнауки РФ № 101 (приложение № 12 к настоящ</w:t>
      </w:r>
      <w:r w:rsidR="00130A52" w:rsidRPr="00D153AA">
        <w:rPr>
          <w:sz w:val="24"/>
          <w:szCs w:val="24"/>
        </w:rPr>
        <w:t>ему регламенту</w:t>
      </w:r>
      <w:r w:rsidRPr="00D153AA">
        <w:rPr>
          <w:sz w:val="24"/>
          <w:szCs w:val="24"/>
        </w:rPr>
        <w:t>);</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lastRenderedPageBreak/>
        <w:t>согласовывает проект постановления или проект заключения с руководителем отдела опеки и попечительства;</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 xml:space="preserve">направляет проект постановления или проект заключения главе </w:t>
      </w:r>
      <w:r w:rsidR="00130A52" w:rsidRPr="00D153AA">
        <w:rPr>
          <w:sz w:val="24"/>
          <w:szCs w:val="24"/>
        </w:rPr>
        <w:t>А</w:t>
      </w:r>
      <w:r w:rsidRPr="00D153AA">
        <w:rPr>
          <w:sz w:val="24"/>
          <w:szCs w:val="24"/>
        </w:rPr>
        <w:t xml:space="preserve">дминистрации </w:t>
      </w:r>
      <w:r w:rsidR="00130A52" w:rsidRPr="00D153AA">
        <w:rPr>
          <w:sz w:val="24"/>
          <w:szCs w:val="24"/>
        </w:rPr>
        <w:t>МО Смольнинское</w:t>
      </w:r>
      <w:r w:rsidRPr="00D153AA">
        <w:rPr>
          <w:sz w:val="24"/>
          <w:szCs w:val="24"/>
        </w:rPr>
        <w:t xml:space="preserve"> на утверждение.</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 xml:space="preserve">Глава </w:t>
      </w:r>
      <w:r w:rsidR="00130A52" w:rsidRPr="00D153AA">
        <w:rPr>
          <w:sz w:val="24"/>
          <w:szCs w:val="24"/>
        </w:rPr>
        <w:t>А</w:t>
      </w:r>
      <w:r w:rsidRPr="00D153AA">
        <w:rPr>
          <w:sz w:val="24"/>
          <w:szCs w:val="24"/>
        </w:rPr>
        <w:t xml:space="preserve">дминистрации </w:t>
      </w:r>
      <w:r w:rsidR="00130A52" w:rsidRPr="00D153AA">
        <w:rPr>
          <w:sz w:val="24"/>
          <w:szCs w:val="24"/>
        </w:rPr>
        <w:t>МО Смольнинское</w:t>
      </w:r>
      <w:r w:rsidRPr="00D153AA">
        <w:rPr>
          <w:sz w:val="24"/>
          <w:szCs w:val="24"/>
        </w:rPr>
        <w:t>:</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 xml:space="preserve">изучает проект постановления, проект заключения; в случае одобрения - подписывает постановление, заключение; в случае несогласия - излагает замечания и возвращает указанные проекты на доработку и исправление руководителю отдела опеки и попечительства  либо ответственному специалисту </w:t>
      </w:r>
      <w:r w:rsidR="00130A52" w:rsidRPr="00D153AA">
        <w:rPr>
          <w:sz w:val="24"/>
          <w:szCs w:val="24"/>
        </w:rPr>
        <w:t>отдела</w:t>
      </w:r>
      <w:r w:rsidRPr="00D153AA">
        <w:rPr>
          <w:sz w:val="24"/>
          <w:szCs w:val="24"/>
        </w:rPr>
        <w:t xml:space="preserve"> опеки и попечительства.</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 xml:space="preserve">После подписания постановления или заключения главой </w:t>
      </w:r>
      <w:r w:rsidR="00130A52" w:rsidRPr="00D153AA">
        <w:rPr>
          <w:sz w:val="24"/>
          <w:szCs w:val="24"/>
        </w:rPr>
        <w:t>А</w:t>
      </w:r>
      <w:r w:rsidRPr="00D153AA">
        <w:rPr>
          <w:sz w:val="24"/>
          <w:szCs w:val="24"/>
        </w:rPr>
        <w:t xml:space="preserve">дминистрации </w:t>
      </w:r>
      <w:r w:rsidR="00130A52" w:rsidRPr="00D153AA">
        <w:rPr>
          <w:sz w:val="24"/>
          <w:szCs w:val="24"/>
        </w:rPr>
        <w:t>МО Смольнинское</w:t>
      </w:r>
      <w:r w:rsidRPr="00D153AA">
        <w:rPr>
          <w:sz w:val="24"/>
          <w:szCs w:val="24"/>
        </w:rPr>
        <w:t xml:space="preserve"> специалист </w:t>
      </w:r>
      <w:r w:rsidR="00130A52" w:rsidRPr="00D153AA">
        <w:rPr>
          <w:sz w:val="24"/>
          <w:szCs w:val="24"/>
        </w:rPr>
        <w:t>отдела</w:t>
      </w:r>
      <w:r w:rsidRPr="00D153AA">
        <w:rPr>
          <w:sz w:val="24"/>
          <w:szCs w:val="24"/>
        </w:rPr>
        <w:t xml:space="preserve"> опеки и попечительства:</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направляет (вручает) соответствующее постановление заявителю в течение трех дней со дня его подписания;</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направляет (вручает) соответствующее заключение заявителю в течение трех дней со дня его подписания.</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Вместе с постановлением об отказе в назначении гражданина опекуном или заключением о невозможности гражданина быть опекуном заявителю возвращаются все представленные документы и разъясняется порядок обжалования соответствующего постановления или заключения. Копии указанных документов хранятся в органе опеки и попечительства.</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Продолжительность административной процедуры по принятию решения о назначении гражданина опекуном (выдача заключения о возможности гражданина быть опекуном) либо решения об отказе в назначении гражданина опекуном (выдача заключения о невозможности гражданина быть опекуном) не должна превышать 10 дней с момента представления необходимых документов, указанных в пунктах 2.6, 2.7 настоящ</w:t>
      </w:r>
      <w:r w:rsidR="00130A52" w:rsidRPr="00D153AA">
        <w:rPr>
          <w:sz w:val="24"/>
          <w:szCs w:val="24"/>
        </w:rPr>
        <w:t>его регламента</w:t>
      </w:r>
      <w:r w:rsidRPr="00D153AA">
        <w:rPr>
          <w:sz w:val="24"/>
          <w:szCs w:val="24"/>
        </w:rPr>
        <w:t>.</w:t>
      </w:r>
    </w:p>
    <w:p w:rsidR="004B7A95" w:rsidRPr="00D153AA" w:rsidRDefault="004B7A95" w:rsidP="00894BBC">
      <w:pPr>
        <w:pStyle w:val="aa"/>
        <w:numPr>
          <w:ilvl w:val="0"/>
          <w:numId w:val="26"/>
        </w:numPr>
        <w:shd w:val="clear" w:color="auto" w:fill="auto"/>
        <w:tabs>
          <w:tab w:val="left" w:pos="1340"/>
        </w:tabs>
        <w:spacing w:before="0"/>
        <w:ind w:left="20" w:right="20" w:firstLine="720"/>
        <w:rPr>
          <w:sz w:val="24"/>
          <w:szCs w:val="24"/>
        </w:rPr>
      </w:pPr>
      <w:r w:rsidRPr="00D153AA">
        <w:rPr>
          <w:sz w:val="24"/>
          <w:szCs w:val="24"/>
        </w:rPr>
        <w:t>Критерии принятия решения о назначении гражданина опекуном (выдачи заключения о возможности гражданина быть опекуном) либо решения об отказе в назначении гражданина опекуном (выдачи заключения о невозможности гражданина быть опекуном) определяются наличием или отсутствием правовых оснований, предусмотренных Федеральным законом № 48-ФЗ, Постановлением Правительства РФ № 423, а также оснований, указанных в пункте 2.9.1 настоящ</w:t>
      </w:r>
      <w:r w:rsidR="00BD183A" w:rsidRPr="00D153AA">
        <w:rPr>
          <w:sz w:val="24"/>
          <w:szCs w:val="24"/>
        </w:rPr>
        <w:t>его регламента</w:t>
      </w:r>
      <w:r w:rsidRPr="00D153AA">
        <w:rPr>
          <w:sz w:val="24"/>
          <w:szCs w:val="24"/>
        </w:rPr>
        <w:t>.</w:t>
      </w:r>
    </w:p>
    <w:p w:rsidR="004B7A95" w:rsidRPr="00D153AA" w:rsidRDefault="004B7A95" w:rsidP="00894BBC">
      <w:pPr>
        <w:pStyle w:val="aa"/>
        <w:numPr>
          <w:ilvl w:val="0"/>
          <w:numId w:val="26"/>
        </w:numPr>
        <w:shd w:val="clear" w:color="auto" w:fill="auto"/>
        <w:tabs>
          <w:tab w:val="left" w:pos="1335"/>
        </w:tabs>
        <w:spacing w:before="0"/>
        <w:ind w:left="20" w:firstLine="720"/>
        <w:rPr>
          <w:sz w:val="24"/>
          <w:szCs w:val="24"/>
        </w:rPr>
      </w:pPr>
      <w:r w:rsidRPr="00D153AA">
        <w:rPr>
          <w:sz w:val="24"/>
          <w:szCs w:val="24"/>
        </w:rPr>
        <w:t>Результат административной процедуры:</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 xml:space="preserve">направление (вручение) заявителю соответствующего постановления </w:t>
      </w:r>
      <w:r w:rsidR="00BD183A" w:rsidRPr="00D153AA">
        <w:rPr>
          <w:sz w:val="24"/>
          <w:szCs w:val="24"/>
        </w:rPr>
        <w:t>А</w:t>
      </w:r>
      <w:r w:rsidRPr="00D153AA">
        <w:rPr>
          <w:sz w:val="24"/>
          <w:szCs w:val="24"/>
        </w:rPr>
        <w:t xml:space="preserve">дминистрации </w:t>
      </w:r>
      <w:r w:rsidR="00BD183A" w:rsidRPr="00D153AA">
        <w:rPr>
          <w:sz w:val="24"/>
          <w:szCs w:val="24"/>
        </w:rPr>
        <w:t>МО Смольнинское</w:t>
      </w:r>
      <w:r w:rsidRPr="00D153AA">
        <w:rPr>
          <w:sz w:val="24"/>
          <w:szCs w:val="24"/>
        </w:rPr>
        <w:t>;</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 xml:space="preserve">направление (вручение) заявителю соответствующего заключения </w:t>
      </w:r>
      <w:r w:rsidR="00BD183A" w:rsidRPr="00D153AA">
        <w:rPr>
          <w:sz w:val="24"/>
          <w:szCs w:val="24"/>
        </w:rPr>
        <w:t>А</w:t>
      </w:r>
      <w:r w:rsidRPr="00D153AA">
        <w:rPr>
          <w:sz w:val="24"/>
          <w:szCs w:val="24"/>
        </w:rPr>
        <w:t xml:space="preserve">дминистрации </w:t>
      </w:r>
      <w:r w:rsidR="00BD183A" w:rsidRPr="00D153AA">
        <w:rPr>
          <w:sz w:val="24"/>
          <w:szCs w:val="24"/>
        </w:rPr>
        <w:t>МО Смольнинское</w:t>
      </w:r>
      <w:r w:rsidRPr="00D153AA">
        <w:rPr>
          <w:sz w:val="24"/>
          <w:szCs w:val="24"/>
        </w:rPr>
        <w:t>.</w:t>
      </w:r>
    </w:p>
    <w:p w:rsidR="004B7A95" w:rsidRPr="00D153AA" w:rsidRDefault="004B7A95" w:rsidP="00894BBC">
      <w:pPr>
        <w:pStyle w:val="aa"/>
        <w:numPr>
          <w:ilvl w:val="0"/>
          <w:numId w:val="26"/>
        </w:numPr>
        <w:shd w:val="clear" w:color="auto" w:fill="auto"/>
        <w:tabs>
          <w:tab w:val="left" w:pos="1345"/>
        </w:tabs>
        <w:spacing w:before="0"/>
        <w:ind w:left="20" w:firstLine="720"/>
        <w:rPr>
          <w:sz w:val="24"/>
          <w:szCs w:val="24"/>
        </w:rPr>
      </w:pPr>
      <w:r w:rsidRPr="00D153AA">
        <w:rPr>
          <w:sz w:val="24"/>
          <w:szCs w:val="24"/>
        </w:rPr>
        <w:t>Способ фиксации результата выполнения административной процедуры:</w:t>
      </w:r>
    </w:p>
    <w:p w:rsidR="004B7A95" w:rsidRPr="00D153AA" w:rsidRDefault="004B7A95" w:rsidP="00894BBC">
      <w:pPr>
        <w:pStyle w:val="aa"/>
        <w:shd w:val="clear" w:color="auto" w:fill="auto"/>
        <w:spacing w:before="0" w:line="269" w:lineRule="exact"/>
        <w:ind w:left="40" w:right="20" w:firstLine="720"/>
        <w:rPr>
          <w:sz w:val="24"/>
          <w:szCs w:val="24"/>
        </w:rPr>
      </w:pPr>
      <w:r w:rsidRPr="00D153AA">
        <w:rPr>
          <w:sz w:val="24"/>
          <w:szCs w:val="24"/>
        </w:rPr>
        <w:t xml:space="preserve">подписание главой </w:t>
      </w:r>
      <w:r w:rsidR="00BD183A" w:rsidRPr="00D153AA">
        <w:rPr>
          <w:sz w:val="24"/>
          <w:szCs w:val="24"/>
        </w:rPr>
        <w:t>А</w:t>
      </w:r>
      <w:r w:rsidRPr="00D153AA">
        <w:rPr>
          <w:sz w:val="24"/>
          <w:szCs w:val="24"/>
        </w:rPr>
        <w:t xml:space="preserve">дминистрации </w:t>
      </w:r>
      <w:r w:rsidR="00BD183A" w:rsidRPr="00D153AA">
        <w:rPr>
          <w:sz w:val="24"/>
          <w:szCs w:val="24"/>
        </w:rPr>
        <w:t>МО Смольнинское</w:t>
      </w:r>
      <w:r w:rsidRPr="00D153AA">
        <w:rPr>
          <w:sz w:val="24"/>
          <w:szCs w:val="24"/>
        </w:rPr>
        <w:t xml:space="preserve"> соответствующего постановления, заключения;</w:t>
      </w:r>
    </w:p>
    <w:p w:rsidR="004B7A95" w:rsidRPr="00D153AA" w:rsidRDefault="004B7A95" w:rsidP="00894BBC">
      <w:pPr>
        <w:pStyle w:val="aa"/>
        <w:shd w:val="clear" w:color="auto" w:fill="auto"/>
        <w:spacing w:before="0" w:after="64" w:line="269" w:lineRule="exact"/>
        <w:ind w:left="40" w:right="20" w:firstLine="720"/>
        <w:rPr>
          <w:sz w:val="24"/>
          <w:szCs w:val="24"/>
        </w:rPr>
      </w:pPr>
      <w:r w:rsidRPr="00D153AA">
        <w:rPr>
          <w:sz w:val="24"/>
          <w:szCs w:val="24"/>
        </w:rPr>
        <w:t xml:space="preserve">регистрация постановления </w:t>
      </w:r>
      <w:r w:rsidR="00BD183A" w:rsidRPr="00D153AA">
        <w:rPr>
          <w:sz w:val="24"/>
          <w:szCs w:val="24"/>
        </w:rPr>
        <w:t>(заключения) в соответствующем(щ</w:t>
      </w:r>
      <w:r w:rsidRPr="00D153AA">
        <w:rPr>
          <w:sz w:val="24"/>
          <w:szCs w:val="24"/>
        </w:rPr>
        <w:t xml:space="preserve">их) журнале(лах) регистрации постановлений (заключений) </w:t>
      </w:r>
      <w:r w:rsidR="00BD183A" w:rsidRPr="00D153AA">
        <w:rPr>
          <w:sz w:val="24"/>
          <w:szCs w:val="24"/>
        </w:rPr>
        <w:t>А</w:t>
      </w:r>
      <w:r w:rsidRPr="00D153AA">
        <w:rPr>
          <w:sz w:val="24"/>
          <w:szCs w:val="24"/>
        </w:rPr>
        <w:t xml:space="preserve">дминистрации </w:t>
      </w:r>
      <w:r w:rsidR="00BD183A" w:rsidRPr="00D153AA">
        <w:rPr>
          <w:sz w:val="24"/>
          <w:szCs w:val="24"/>
        </w:rPr>
        <w:t>МО Смольнинское</w:t>
      </w:r>
      <w:r w:rsidRPr="00D153AA">
        <w:rPr>
          <w:sz w:val="24"/>
          <w:szCs w:val="24"/>
        </w:rPr>
        <w:t>.</w:t>
      </w:r>
    </w:p>
    <w:p w:rsidR="004B7A95" w:rsidRPr="00D153AA" w:rsidRDefault="004B7A95" w:rsidP="00894BBC">
      <w:pPr>
        <w:pStyle w:val="42"/>
        <w:keepNext/>
        <w:keepLines/>
        <w:shd w:val="clear" w:color="auto" w:fill="auto"/>
        <w:spacing w:before="0" w:after="0" w:line="264" w:lineRule="exact"/>
        <w:ind w:left="40" w:firstLine="720"/>
        <w:jc w:val="both"/>
        <w:rPr>
          <w:sz w:val="24"/>
          <w:szCs w:val="24"/>
        </w:rPr>
      </w:pPr>
      <w:bookmarkStart w:id="7" w:name="bookmark9"/>
      <w:r w:rsidRPr="00D153AA">
        <w:rPr>
          <w:sz w:val="24"/>
          <w:szCs w:val="24"/>
        </w:rPr>
        <w:t>3.7. Постановка на учет граждан, выразивших желание стать опекунами</w:t>
      </w:r>
      <w:bookmarkEnd w:id="7"/>
    </w:p>
    <w:p w:rsidR="004B7A95" w:rsidRPr="00D153AA" w:rsidRDefault="004B7A95" w:rsidP="00894BBC">
      <w:pPr>
        <w:pStyle w:val="aa"/>
        <w:numPr>
          <w:ilvl w:val="0"/>
          <w:numId w:val="27"/>
        </w:numPr>
        <w:shd w:val="clear" w:color="auto" w:fill="auto"/>
        <w:tabs>
          <w:tab w:val="left" w:pos="1355"/>
        </w:tabs>
        <w:spacing w:before="0"/>
        <w:ind w:left="40" w:right="20" w:firstLine="720"/>
        <w:rPr>
          <w:sz w:val="24"/>
          <w:szCs w:val="24"/>
        </w:rPr>
      </w:pPr>
      <w:r w:rsidRPr="00D153AA">
        <w:rPr>
          <w:sz w:val="24"/>
          <w:szCs w:val="24"/>
        </w:rPr>
        <w:t>События (юридические факты), являющиеся основанием для начала административной процед</w:t>
      </w:r>
      <w:r w:rsidR="006D158E" w:rsidRPr="00D153AA">
        <w:rPr>
          <w:sz w:val="24"/>
          <w:szCs w:val="24"/>
        </w:rPr>
        <w:t>уры: подписание главой А</w:t>
      </w:r>
      <w:r w:rsidRPr="00D153AA">
        <w:rPr>
          <w:sz w:val="24"/>
          <w:szCs w:val="24"/>
        </w:rPr>
        <w:t xml:space="preserve">дминистрации </w:t>
      </w:r>
      <w:r w:rsidR="006D158E" w:rsidRPr="00D153AA">
        <w:rPr>
          <w:sz w:val="24"/>
          <w:szCs w:val="24"/>
        </w:rPr>
        <w:t>МО Смольнинское</w:t>
      </w:r>
      <w:r w:rsidRPr="00D153AA">
        <w:rPr>
          <w:sz w:val="24"/>
          <w:szCs w:val="24"/>
        </w:rPr>
        <w:t xml:space="preserve"> заключения о возможности гражданина быть опекуном.</w:t>
      </w:r>
    </w:p>
    <w:p w:rsidR="004B7A95" w:rsidRPr="00D153AA" w:rsidRDefault="004B7A95" w:rsidP="006D158E">
      <w:pPr>
        <w:pStyle w:val="aa"/>
        <w:numPr>
          <w:ilvl w:val="0"/>
          <w:numId w:val="27"/>
        </w:numPr>
        <w:shd w:val="clear" w:color="auto" w:fill="auto"/>
        <w:tabs>
          <w:tab w:val="left" w:pos="1365"/>
        </w:tabs>
        <w:spacing w:before="0"/>
        <w:ind w:left="40" w:right="20" w:firstLine="811"/>
        <w:rPr>
          <w:sz w:val="24"/>
          <w:szCs w:val="24"/>
        </w:rPr>
      </w:pPr>
      <w:r w:rsidRPr="00D153AA">
        <w:rPr>
          <w:sz w:val="24"/>
          <w:szCs w:val="24"/>
        </w:rPr>
        <w:t xml:space="preserve">Ответственный за выполнение административной процедуры: специалист </w:t>
      </w:r>
      <w:r w:rsidR="006D158E" w:rsidRPr="00D153AA">
        <w:rPr>
          <w:sz w:val="24"/>
          <w:szCs w:val="24"/>
        </w:rPr>
        <w:t>отдела</w:t>
      </w:r>
      <w:r w:rsidRPr="00D153AA">
        <w:rPr>
          <w:sz w:val="24"/>
          <w:szCs w:val="24"/>
        </w:rPr>
        <w:t xml:space="preserve"> опеки и попечительства, ответственный за постановку на учет</w:t>
      </w:r>
      <w:r w:rsidR="00375BC4" w:rsidRPr="00D153AA">
        <w:rPr>
          <w:sz w:val="24"/>
          <w:szCs w:val="24"/>
        </w:rPr>
        <w:t xml:space="preserve"> </w:t>
      </w:r>
      <w:r w:rsidRPr="00D153AA">
        <w:rPr>
          <w:sz w:val="24"/>
          <w:szCs w:val="24"/>
        </w:rPr>
        <w:t>граждан, выразивших желание стать опекунами.</w:t>
      </w:r>
    </w:p>
    <w:p w:rsidR="004B7A95" w:rsidRPr="00D153AA" w:rsidRDefault="004B7A95" w:rsidP="006D158E">
      <w:pPr>
        <w:pStyle w:val="aa"/>
        <w:numPr>
          <w:ilvl w:val="0"/>
          <w:numId w:val="27"/>
        </w:numPr>
        <w:shd w:val="clear" w:color="auto" w:fill="auto"/>
        <w:tabs>
          <w:tab w:val="left" w:pos="1355"/>
        </w:tabs>
        <w:spacing w:before="0"/>
        <w:ind w:left="40" w:right="20" w:firstLine="811"/>
        <w:rPr>
          <w:sz w:val="24"/>
          <w:szCs w:val="24"/>
        </w:rPr>
      </w:pPr>
      <w:r w:rsidRPr="00D153AA">
        <w:rPr>
          <w:sz w:val="24"/>
          <w:szCs w:val="24"/>
        </w:rPr>
        <w:t xml:space="preserve">Содержание и продолжительность выполнения административной процедуры Специалист </w:t>
      </w:r>
      <w:r w:rsidR="006D158E" w:rsidRPr="00D153AA">
        <w:rPr>
          <w:sz w:val="24"/>
          <w:szCs w:val="24"/>
        </w:rPr>
        <w:t>отдела</w:t>
      </w:r>
      <w:r w:rsidRPr="00D153AA">
        <w:rPr>
          <w:sz w:val="24"/>
          <w:szCs w:val="24"/>
        </w:rPr>
        <w:t xml:space="preserve"> опеки и попечительства, ответственный за постановку на учет</w:t>
      </w:r>
      <w:r w:rsidR="00375BC4" w:rsidRPr="00D153AA">
        <w:rPr>
          <w:sz w:val="24"/>
          <w:szCs w:val="24"/>
        </w:rPr>
        <w:t xml:space="preserve"> </w:t>
      </w:r>
      <w:r w:rsidRPr="00D153AA">
        <w:rPr>
          <w:sz w:val="24"/>
          <w:szCs w:val="24"/>
        </w:rPr>
        <w:t>граждан, выразивших желание стать опекунами, вносит сведения о гражданине, выразившем желание стать опекуном, в журнал по форме согласно приложению № 13 к настоящ</w:t>
      </w:r>
      <w:r w:rsidR="006D158E" w:rsidRPr="00D153AA">
        <w:rPr>
          <w:sz w:val="24"/>
          <w:szCs w:val="24"/>
        </w:rPr>
        <w:t>ему регламенту</w:t>
      </w:r>
      <w:r w:rsidRPr="00D153AA">
        <w:rPr>
          <w:sz w:val="24"/>
          <w:szCs w:val="24"/>
        </w:rPr>
        <w:t>.</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Продолжительность административной процедуры не должна превышать трех дней со дня подписания заключения о возможности гражданина быть опекуном.</w:t>
      </w:r>
    </w:p>
    <w:p w:rsidR="004B7A95" w:rsidRPr="00D153AA" w:rsidRDefault="004B7A95" w:rsidP="00894BBC">
      <w:pPr>
        <w:pStyle w:val="aa"/>
        <w:numPr>
          <w:ilvl w:val="0"/>
          <w:numId w:val="27"/>
        </w:numPr>
        <w:shd w:val="clear" w:color="auto" w:fill="auto"/>
        <w:tabs>
          <w:tab w:val="left" w:pos="1355"/>
        </w:tabs>
        <w:spacing w:before="0"/>
        <w:ind w:left="40" w:right="20" w:firstLine="720"/>
        <w:rPr>
          <w:sz w:val="24"/>
          <w:szCs w:val="24"/>
        </w:rPr>
      </w:pPr>
      <w:r w:rsidRPr="00D153AA">
        <w:rPr>
          <w:sz w:val="24"/>
          <w:szCs w:val="24"/>
        </w:rPr>
        <w:t>Критерии принятия решения определяются наличием у гражданина заключения о возможности гражданина быть опекуном.</w:t>
      </w:r>
    </w:p>
    <w:p w:rsidR="004B7A95" w:rsidRPr="00D153AA" w:rsidRDefault="004B7A95" w:rsidP="00894BBC">
      <w:pPr>
        <w:pStyle w:val="aa"/>
        <w:numPr>
          <w:ilvl w:val="0"/>
          <w:numId w:val="27"/>
        </w:numPr>
        <w:shd w:val="clear" w:color="auto" w:fill="auto"/>
        <w:tabs>
          <w:tab w:val="left" w:pos="1418"/>
        </w:tabs>
        <w:spacing w:before="0"/>
        <w:ind w:left="40" w:firstLine="720"/>
        <w:rPr>
          <w:sz w:val="24"/>
          <w:szCs w:val="24"/>
        </w:rPr>
      </w:pPr>
      <w:r w:rsidRPr="00D153AA">
        <w:rPr>
          <w:sz w:val="24"/>
          <w:szCs w:val="24"/>
        </w:rPr>
        <w:t>Результат административной процедуры:</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lastRenderedPageBreak/>
        <w:t>внесение сведений о гражданине, выразившем желание стать опекуном в журнал по форме, согласно приложению № 13 к настоящ</w:t>
      </w:r>
      <w:r w:rsidR="006D158E" w:rsidRPr="00D153AA">
        <w:rPr>
          <w:sz w:val="24"/>
          <w:szCs w:val="24"/>
        </w:rPr>
        <w:t>ему регламенту</w:t>
      </w:r>
      <w:r w:rsidRPr="00D153AA">
        <w:rPr>
          <w:sz w:val="24"/>
          <w:szCs w:val="24"/>
        </w:rPr>
        <w:t>.</w:t>
      </w:r>
    </w:p>
    <w:p w:rsidR="004B7A95" w:rsidRPr="00D153AA" w:rsidRDefault="004B7A95" w:rsidP="006D158E">
      <w:pPr>
        <w:pStyle w:val="aa"/>
        <w:numPr>
          <w:ilvl w:val="0"/>
          <w:numId w:val="27"/>
        </w:numPr>
        <w:shd w:val="clear" w:color="auto" w:fill="auto"/>
        <w:tabs>
          <w:tab w:val="left" w:pos="1370"/>
        </w:tabs>
        <w:spacing w:before="0" w:after="327"/>
        <w:ind w:left="40" w:right="20" w:firstLine="811"/>
        <w:rPr>
          <w:sz w:val="24"/>
          <w:szCs w:val="24"/>
        </w:rPr>
      </w:pPr>
      <w:r w:rsidRPr="00D153AA">
        <w:rPr>
          <w:sz w:val="24"/>
          <w:szCs w:val="24"/>
        </w:rPr>
        <w:t>Способ фиксации результата выполнения административной процедуры: регистрация сведений о гражданине, выразившем желание быть опекуном</w:t>
      </w:r>
      <w:r w:rsidR="00375BC4" w:rsidRPr="00D153AA">
        <w:rPr>
          <w:sz w:val="24"/>
          <w:szCs w:val="24"/>
        </w:rPr>
        <w:t xml:space="preserve"> </w:t>
      </w:r>
      <w:r w:rsidRPr="00D153AA">
        <w:rPr>
          <w:sz w:val="24"/>
          <w:szCs w:val="24"/>
        </w:rPr>
        <w:t>или попечителем в журнале по форме согласно, приложению № 13 к настоящ</w:t>
      </w:r>
      <w:r w:rsidR="006D158E" w:rsidRPr="00D153AA">
        <w:rPr>
          <w:sz w:val="24"/>
          <w:szCs w:val="24"/>
        </w:rPr>
        <w:t>ему регламенту</w:t>
      </w:r>
      <w:r w:rsidRPr="00D153AA">
        <w:rPr>
          <w:sz w:val="24"/>
          <w:szCs w:val="24"/>
        </w:rPr>
        <w:t>.</w:t>
      </w:r>
    </w:p>
    <w:p w:rsidR="004B7A95" w:rsidRPr="00D153AA" w:rsidRDefault="004B7A95" w:rsidP="006D158E">
      <w:pPr>
        <w:pStyle w:val="42"/>
        <w:keepNext/>
        <w:keepLines/>
        <w:shd w:val="clear" w:color="auto" w:fill="auto"/>
        <w:spacing w:before="0" w:after="221" w:line="230" w:lineRule="exact"/>
        <w:ind w:left="1460"/>
        <w:jc w:val="both"/>
        <w:rPr>
          <w:sz w:val="24"/>
          <w:szCs w:val="24"/>
        </w:rPr>
      </w:pPr>
      <w:bookmarkStart w:id="8" w:name="bookmark10"/>
      <w:r w:rsidRPr="00D153AA">
        <w:rPr>
          <w:sz w:val="24"/>
          <w:szCs w:val="24"/>
        </w:rPr>
        <w:t xml:space="preserve">IV. Формы контроля за исполнением </w:t>
      </w:r>
      <w:bookmarkEnd w:id="8"/>
      <w:r w:rsidR="006D158E" w:rsidRPr="00D153AA">
        <w:rPr>
          <w:sz w:val="24"/>
          <w:szCs w:val="24"/>
        </w:rPr>
        <w:t>регламента</w:t>
      </w:r>
    </w:p>
    <w:p w:rsidR="004B7A95" w:rsidRPr="00D153AA" w:rsidRDefault="004B7A95" w:rsidP="00894BBC">
      <w:pPr>
        <w:pStyle w:val="aa"/>
        <w:numPr>
          <w:ilvl w:val="0"/>
          <w:numId w:val="28"/>
        </w:numPr>
        <w:shd w:val="clear" w:color="auto" w:fill="auto"/>
        <w:tabs>
          <w:tab w:val="left" w:pos="1173"/>
        </w:tabs>
        <w:spacing w:before="0"/>
        <w:ind w:left="40" w:right="20" w:firstLine="720"/>
        <w:rPr>
          <w:sz w:val="24"/>
          <w:szCs w:val="24"/>
        </w:rPr>
      </w:pPr>
      <w:r w:rsidRPr="00D153AA">
        <w:rPr>
          <w:sz w:val="24"/>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глав</w:t>
      </w:r>
      <w:r w:rsidR="006D158E" w:rsidRPr="00D153AA">
        <w:rPr>
          <w:sz w:val="24"/>
          <w:szCs w:val="24"/>
        </w:rPr>
        <w:t>ой</w:t>
      </w:r>
      <w:r w:rsidR="00375BC4" w:rsidRPr="00D153AA">
        <w:rPr>
          <w:sz w:val="24"/>
          <w:szCs w:val="24"/>
        </w:rPr>
        <w:t xml:space="preserve"> </w:t>
      </w:r>
      <w:r w:rsidR="006D158E" w:rsidRPr="00D153AA">
        <w:rPr>
          <w:sz w:val="24"/>
          <w:szCs w:val="24"/>
        </w:rPr>
        <w:t>А</w:t>
      </w:r>
      <w:r w:rsidRPr="00D153AA">
        <w:rPr>
          <w:sz w:val="24"/>
          <w:szCs w:val="24"/>
        </w:rPr>
        <w:t>дминистраци</w:t>
      </w:r>
      <w:r w:rsidR="006D158E" w:rsidRPr="00D153AA">
        <w:rPr>
          <w:sz w:val="24"/>
          <w:szCs w:val="24"/>
        </w:rPr>
        <w:t>и</w:t>
      </w:r>
      <w:r w:rsidR="00375BC4" w:rsidRPr="00D153AA">
        <w:rPr>
          <w:sz w:val="24"/>
          <w:szCs w:val="24"/>
        </w:rPr>
        <w:t xml:space="preserve"> </w:t>
      </w:r>
      <w:r w:rsidR="006D158E" w:rsidRPr="00D153AA">
        <w:rPr>
          <w:sz w:val="24"/>
          <w:szCs w:val="24"/>
        </w:rPr>
        <w:t>МО Смольнинское</w:t>
      </w:r>
      <w:r w:rsidRPr="00D153AA">
        <w:rPr>
          <w:sz w:val="24"/>
          <w:szCs w:val="24"/>
        </w:rPr>
        <w:t>, а также руководителями организаций, осуществляющими полномочие органов опеки и попечительства.</w:t>
      </w:r>
    </w:p>
    <w:p w:rsidR="004B7A95" w:rsidRPr="00D153AA" w:rsidRDefault="004B7A95" w:rsidP="00894BBC">
      <w:pPr>
        <w:pStyle w:val="aa"/>
        <w:numPr>
          <w:ilvl w:val="0"/>
          <w:numId w:val="28"/>
        </w:numPr>
        <w:shd w:val="clear" w:color="auto" w:fill="auto"/>
        <w:tabs>
          <w:tab w:val="left" w:pos="1168"/>
        </w:tabs>
        <w:spacing w:before="0"/>
        <w:ind w:left="40" w:right="20" w:firstLine="720"/>
        <w:rPr>
          <w:sz w:val="24"/>
          <w:szCs w:val="24"/>
        </w:rPr>
      </w:pPr>
      <w:r w:rsidRPr="00D153AA">
        <w:rPr>
          <w:sz w:val="24"/>
          <w:szCs w:val="24"/>
        </w:rPr>
        <w:t xml:space="preserve">Глава </w:t>
      </w:r>
      <w:r w:rsidR="006D158E" w:rsidRPr="00D153AA">
        <w:rPr>
          <w:sz w:val="24"/>
          <w:szCs w:val="24"/>
        </w:rPr>
        <w:t>А</w:t>
      </w:r>
      <w:r w:rsidRPr="00D153AA">
        <w:rPr>
          <w:sz w:val="24"/>
          <w:szCs w:val="24"/>
        </w:rPr>
        <w:t xml:space="preserve">дминистрации </w:t>
      </w:r>
      <w:r w:rsidR="006D158E" w:rsidRPr="00D153AA">
        <w:rPr>
          <w:sz w:val="24"/>
          <w:szCs w:val="24"/>
        </w:rPr>
        <w:t>МО Смольнинское</w:t>
      </w:r>
      <w:r w:rsidRPr="00D153AA">
        <w:rPr>
          <w:sz w:val="24"/>
          <w:szCs w:val="24"/>
        </w:rPr>
        <w:t xml:space="preserve"> осуществляет контроль за:</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надлежащим исполнением настоящ</w:t>
      </w:r>
      <w:r w:rsidR="006D158E" w:rsidRPr="00D153AA">
        <w:rPr>
          <w:sz w:val="24"/>
          <w:szCs w:val="24"/>
        </w:rPr>
        <w:t>его регламента</w:t>
      </w:r>
      <w:r w:rsidRPr="00D153AA">
        <w:rPr>
          <w:sz w:val="24"/>
          <w:szCs w:val="24"/>
        </w:rPr>
        <w:t xml:space="preserve"> специалистами </w:t>
      </w:r>
      <w:r w:rsidR="006D158E" w:rsidRPr="00D153AA">
        <w:rPr>
          <w:sz w:val="24"/>
          <w:szCs w:val="24"/>
        </w:rPr>
        <w:t>отдела опеки и попечительства</w:t>
      </w:r>
      <w:r w:rsidRPr="00D153AA">
        <w:rPr>
          <w:sz w:val="24"/>
          <w:szCs w:val="24"/>
        </w:rPr>
        <w:t>, непосредственно предоставляющими государственную услугу;</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 xml:space="preserve">обеспечением сохранности принятых от заявителя документов и соблюдением специалистами </w:t>
      </w:r>
      <w:r w:rsidR="006D158E" w:rsidRPr="00D153AA">
        <w:rPr>
          <w:sz w:val="24"/>
          <w:szCs w:val="24"/>
        </w:rPr>
        <w:t>отдела опеки и попечительства</w:t>
      </w:r>
      <w:r w:rsidRPr="00D153AA">
        <w:rPr>
          <w:sz w:val="24"/>
          <w:szCs w:val="24"/>
        </w:rPr>
        <w:t>, непосредственно предоставляющими государственную услугу, требований к сбору и обработке персональных данных заявителя.</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4.2.1. Руководитель организации, осуществляющей полномочие органов опеки и попечительства по подготовке граждан, осуществляет контроль за:</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надлежащим исполнением настоящ</w:t>
      </w:r>
      <w:r w:rsidR="006D158E" w:rsidRPr="00D153AA">
        <w:rPr>
          <w:sz w:val="24"/>
          <w:szCs w:val="24"/>
        </w:rPr>
        <w:t>его регламента</w:t>
      </w:r>
      <w:r w:rsidRPr="00D153AA">
        <w:rPr>
          <w:sz w:val="24"/>
          <w:szCs w:val="24"/>
        </w:rPr>
        <w:t xml:space="preserve"> сотрудниками организации, осуществляющей полномочие органов опеки и попечительства;</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4B7A95" w:rsidRPr="00D153AA" w:rsidRDefault="004B7A95" w:rsidP="00894BBC">
      <w:pPr>
        <w:pStyle w:val="aa"/>
        <w:numPr>
          <w:ilvl w:val="0"/>
          <w:numId w:val="28"/>
        </w:numPr>
        <w:shd w:val="clear" w:color="auto" w:fill="auto"/>
        <w:tabs>
          <w:tab w:val="left" w:pos="1153"/>
        </w:tabs>
        <w:spacing w:before="0"/>
        <w:ind w:left="20" w:right="20" w:firstLine="720"/>
        <w:rPr>
          <w:sz w:val="24"/>
          <w:szCs w:val="24"/>
        </w:rPr>
      </w:pPr>
      <w:r w:rsidRPr="00D153AA">
        <w:rPr>
          <w:sz w:val="24"/>
          <w:szCs w:val="24"/>
        </w:rPr>
        <w:t xml:space="preserve">Глава </w:t>
      </w:r>
      <w:r w:rsidR="00A960E5" w:rsidRPr="00D153AA">
        <w:rPr>
          <w:sz w:val="24"/>
          <w:szCs w:val="24"/>
        </w:rPr>
        <w:t>А</w:t>
      </w:r>
      <w:r w:rsidRPr="00D153AA">
        <w:rPr>
          <w:sz w:val="24"/>
          <w:szCs w:val="24"/>
        </w:rPr>
        <w:t xml:space="preserve">дминистрации </w:t>
      </w:r>
      <w:r w:rsidR="00A960E5" w:rsidRPr="00D153AA">
        <w:rPr>
          <w:sz w:val="24"/>
          <w:szCs w:val="24"/>
        </w:rPr>
        <w:t>МО Смольнинское</w:t>
      </w:r>
      <w:r w:rsidRPr="00D153AA">
        <w:rPr>
          <w:sz w:val="24"/>
          <w:szCs w:val="24"/>
        </w:rPr>
        <w:t xml:space="preserve">, руководитель организации, осуществляющей полномочие органов опеки и попечительства по подготовке граждан, а также муниципальные служащие </w:t>
      </w:r>
      <w:r w:rsidR="00A960E5" w:rsidRPr="00D153AA">
        <w:rPr>
          <w:sz w:val="24"/>
          <w:szCs w:val="24"/>
        </w:rPr>
        <w:t xml:space="preserve">Администрации </w:t>
      </w:r>
      <w:r w:rsidRPr="00D153AA">
        <w:rPr>
          <w:sz w:val="24"/>
          <w:szCs w:val="24"/>
        </w:rPr>
        <w:t xml:space="preserve">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w:t>
      </w:r>
      <w:r w:rsidR="001626D5" w:rsidRPr="00D153AA">
        <w:rPr>
          <w:sz w:val="24"/>
          <w:szCs w:val="24"/>
        </w:rPr>
        <w:t>ответственность г</w:t>
      </w:r>
      <w:r w:rsidRPr="00D153AA">
        <w:rPr>
          <w:sz w:val="24"/>
          <w:szCs w:val="24"/>
        </w:rPr>
        <w:t xml:space="preserve">лавы </w:t>
      </w:r>
      <w:r w:rsidR="001626D5" w:rsidRPr="00D153AA">
        <w:rPr>
          <w:sz w:val="24"/>
          <w:szCs w:val="24"/>
        </w:rPr>
        <w:t>А</w:t>
      </w:r>
      <w:r w:rsidRPr="00D153AA">
        <w:rPr>
          <w:sz w:val="24"/>
          <w:szCs w:val="24"/>
        </w:rPr>
        <w:t xml:space="preserve">дминистрации </w:t>
      </w:r>
      <w:r w:rsidR="001626D5" w:rsidRPr="00D153AA">
        <w:rPr>
          <w:sz w:val="24"/>
          <w:szCs w:val="24"/>
        </w:rPr>
        <w:t>МО Смольнинское</w:t>
      </w:r>
      <w:r w:rsidRPr="00D153AA">
        <w:rPr>
          <w:sz w:val="24"/>
          <w:szCs w:val="24"/>
        </w:rPr>
        <w:t xml:space="preserve">, руководителя организации, осуществляющей полномочие органов опеки и попечительства по подготовке граждан, а также специалистов </w:t>
      </w:r>
      <w:r w:rsidR="001626D5" w:rsidRPr="00D153AA">
        <w:rPr>
          <w:sz w:val="24"/>
          <w:szCs w:val="24"/>
        </w:rPr>
        <w:t>отдела опеки и попечительства</w:t>
      </w:r>
      <w:r w:rsidRPr="00D153AA">
        <w:rPr>
          <w:sz w:val="24"/>
          <w:szCs w:val="24"/>
        </w:rPr>
        <w:t xml:space="preserve">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регламентах в соответствии с требованиями законодательства.</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 xml:space="preserve">В частности, должностные лица и специалисты органа </w:t>
      </w:r>
      <w:r w:rsidR="001626D5" w:rsidRPr="00D153AA">
        <w:rPr>
          <w:sz w:val="24"/>
          <w:szCs w:val="24"/>
        </w:rPr>
        <w:t>опеки и попечительства</w:t>
      </w:r>
      <w:r w:rsidRPr="00D153AA">
        <w:rPr>
          <w:sz w:val="24"/>
          <w:szCs w:val="24"/>
        </w:rPr>
        <w:t>, непосредственно предоставляющие государственную услугу, несут ответственность за:</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 xml:space="preserve">требование у заявителей документов или платы, не предусмотренных </w:t>
      </w:r>
      <w:r w:rsidR="001626D5" w:rsidRPr="00D153AA">
        <w:rPr>
          <w:sz w:val="24"/>
          <w:szCs w:val="24"/>
        </w:rPr>
        <w:t>настоящим регламентом</w:t>
      </w:r>
      <w:r w:rsidRPr="00D153AA">
        <w:rPr>
          <w:sz w:val="24"/>
          <w:szCs w:val="24"/>
        </w:rPr>
        <w:t>;</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 xml:space="preserve">отказ в приеме документов по основаниям, не предусмотренным </w:t>
      </w:r>
      <w:r w:rsidR="001626D5" w:rsidRPr="00D153AA">
        <w:rPr>
          <w:sz w:val="24"/>
          <w:szCs w:val="24"/>
        </w:rPr>
        <w:t>настоящим регламентом</w:t>
      </w:r>
      <w:r w:rsidRPr="00D153AA">
        <w:rPr>
          <w:sz w:val="24"/>
          <w:szCs w:val="24"/>
        </w:rPr>
        <w:t>;</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нарушение сроков регистрации запросов заявителя о предоставлении государственной услуги;</w:t>
      </w:r>
    </w:p>
    <w:p w:rsidR="004B7A95" w:rsidRPr="00D153AA" w:rsidRDefault="004B7A95" w:rsidP="00894BBC">
      <w:pPr>
        <w:pStyle w:val="aa"/>
        <w:shd w:val="clear" w:color="auto" w:fill="auto"/>
        <w:spacing w:before="0"/>
        <w:ind w:left="740" w:right="2580" w:firstLine="0"/>
        <w:rPr>
          <w:sz w:val="24"/>
          <w:szCs w:val="24"/>
        </w:rPr>
      </w:pPr>
      <w:r w:rsidRPr="00D153AA">
        <w:rPr>
          <w:sz w:val="24"/>
          <w:szCs w:val="24"/>
        </w:rPr>
        <w:t>нарушение срока предоставления государственной услуги; направление необоснованных межведомственных запросов;</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нарушение сроков подготовки межведомственных запросов и ответов на межведомственные запросы;</w:t>
      </w:r>
    </w:p>
    <w:p w:rsidR="004B7A95" w:rsidRPr="00D153AA" w:rsidRDefault="004B7A95" w:rsidP="00894BBC">
      <w:pPr>
        <w:pStyle w:val="aa"/>
        <w:shd w:val="clear" w:color="auto" w:fill="auto"/>
        <w:spacing w:before="0"/>
        <w:ind w:left="20" w:firstLine="720"/>
        <w:rPr>
          <w:sz w:val="24"/>
          <w:szCs w:val="24"/>
        </w:rPr>
      </w:pPr>
      <w:r w:rsidRPr="00D153AA">
        <w:rPr>
          <w:sz w:val="24"/>
          <w:szCs w:val="24"/>
        </w:rPr>
        <w:t>необоснованное</w:t>
      </w:r>
      <w:r w:rsidR="00812C5D" w:rsidRPr="00D153AA">
        <w:rPr>
          <w:sz w:val="24"/>
          <w:szCs w:val="24"/>
        </w:rPr>
        <w:t xml:space="preserve"> </w:t>
      </w:r>
      <w:r w:rsidRPr="00D153AA">
        <w:rPr>
          <w:sz w:val="24"/>
          <w:szCs w:val="24"/>
        </w:rPr>
        <w:t>непредоставление информации на межведомственные запросы.</w:t>
      </w:r>
    </w:p>
    <w:p w:rsidR="004B7A95" w:rsidRPr="00D153AA" w:rsidRDefault="004B7A95" w:rsidP="001626D5">
      <w:pPr>
        <w:pStyle w:val="aa"/>
        <w:numPr>
          <w:ilvl w:val="0"/>
          <w:numId w:val="28"/>
        </w:numPr>
        <w:shd w:val="clear" w:color="auto" w:fill="auto"/>
        <w:tabs>
          <w:tab w:val="left" w:pos="1162"/>
        </w:tabs>
        <w:spacing w:before="0"/>
        <w:ind w:left="20" w:right="20" w:firstLine="689"/>
        <w:rPr>
          <w:sz w:val="24"/>
          <w:szCs w:val="24"/>
        </w:rPr>
      </w:pPr>
      <w:r w:rsidRPr="00D153AA">
        <w:rPr>
          <w:sz w:val="24"/>
          <w:szCs w:val="24"/>
        </w:rPr>
        <w:t xml:space="preserve">Руководитель структурного подразделения МФЦ осуществляет контроль за: надлежащим исполнением </w:t>
      </w:r>
      <w:r w:rsidR="001626D5" w:rsidRPr="00D153AA">
        <w:rPr>
          <w:sz w:val="24"/>
          <w:szCs w:val="24"/>
        </w:rPr>
        <w:t xml:space="preserve">настоящего регламента </w:t>
      </w:r>
      <w:r w:rsidRPr="00D153AA">
        <w:rPr>
          <w:sz w:val="24"/>
          <w:szCs w:val="24"/>
        </w:rPr>
        <w:t>работниками</w:t>
      </w:r>
      <w:r w:rsidR="00375BC4" w:rsidRPr="00D153AA">
        <w:rPr>
          <w:sz w:val="24"/>
          <w:szCs w:val="24"/>
        </w:rPr>
        <w:t xml:space="preserve"> </w:t>
      </w:r>
      <w:r w:rsidRPr="00D153AA">
        <w:rPr>
          <w:sz w:val="24"/>
          <w:szCs w:val="24"/>
        </w:rPr>
        <w:t>структурного подразделения МФЦ;</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lastRenderedPageBreak/>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своевременностью и полнотой передачи в орган местного самоуправления принятых от заявителя документов;</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4B7A95" w:rsidRPr="00D153AA" w:rsidRDefault="004B7A95" w:rsidP="00894BBC">
      <w:pPr>
        <w:pStyle w:val="aa"/>
        <w:shd w:val="clear" w:color="auto" w:fill="auto"/>
        <w:spacing w:before="0"/>
        <w:ind w:left="20" w:right="20" w:firstLine="720"/>
        <w:rPr>
          <w:sz w:val="24"/>
          <w:szCs w:val="24"/>
        </w:rPr>
      </w:pPr>
      <w:r w:rsidRPr="00D153AA">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4B7A95" w:rsidRPr="00D153AA" w:rsidRDefault="004B7A95" w:rsidP="00894BBC">
      <w:pPr>
        <w:pStyle w:val="aa"/>
        <w:shd w:val="clear" w:color="auto" w:fill="auto"/>
        <w:spacing w:before="0"/>
        <w:ind w:left="20" w:firstLine="720"/>
        <w:rPr>
          <w:sz w:val="24"/>
          <w:szCs w:val="24"/>
        </w:rPr>
      </w:pPr>
      <w:r w:rsidRPr="00D153AA">
        <w:rPr>
          <w:sz w:val="24"/>
          <w:szCs w:val="24"/>
        </w:rPr>
        <w:t>Работники структурного подразделения МФЦ несут ответственность за:</w:t>
      </w:r>
    </w:p>
    <w:p w:rsidR="004B7A95" w:rsidRPr="00D153AA" w:rsidRDefault="004B7A95" w:rsidP="00894BBC">
      <w:pPr>
        <w:pStyle w:val="aa"/>
        <w:shd w:val="clear" w:color="auto" w:fill="auto"/>
        <w:spacing w:before="0" w:line="269" w:lineRule="exact"/>
        <w:ind w:left="40" w:right="40" w:firstLine="720"/>
        <w:rPr>
          <w:sz w:val="24"/>
          <w:szCs w:val="24"/>
        </w:rPr>
      </w:pPr>
      <w:r w:rsidRPr="00D153AA">
        <w:rPr>
          <w:sz w:val="24"/>
          <w:szCs w:val="24"/>
        </w:rPr>
        <w:t xml:space="preserve">качество приема комплекта документов у заявителя в случае, если несоответствие представленных документов, указанных в </w:t>
      </w:r>
      <w:r w:rsidR="001626D5" w:rsidRPr="00D153AA">
        <w:rPr>
          <w:sz w:val="24"/>
          <w:szCs w:val="24"/>
        </w:rPr>
        <w:t>настоящем регламенте</w:t>
      </w:r>
      <w:r w:rsidRPr="00D153AA">
        <w:rPr>
          <w:sz w:val="24"/>
          <w:szCs w:val="24"/>
        </w:rPr>
        <w:t>, явилось основанием для отказа заявителю в предоставлении государственной услуги; за исключением комплекта документов, принятых по настоянию заявителя;</w:t>
      </w:r>
    </w:p>
    <w:p w:rsidR="004B7A95" w:rsidRPr="00D153AA" w:rsidRDefault="004B7A95" w:rsidP="00894BBC">
      <w:pPr>
        <w:pStyle w:val="aa"/>
        <w:shd w:val="clear" w:color="auto" w:fill="auto"/>
        <w:spacing w:before="0" w:line="269" w:lineRule="exact"/>
        <w:ind w:left="40" w:right="40" w:firstLine="720"/>
        <w:rPr>
          <w:sz w:val="24"/>
          <w:szCs w:val="24"/>
        </w:rPr>
      </w:pPr>
      <w:r w:rsidRPr="00D153AA">
        <w:rPr>
          <w:sz w:val="24"/>
          <w:szCs w:val="24"/>
        </w:rPr>
        <w:t>своевременность информирования заявителя о результате предоставления государственной услуги посредством МАИС ЭГУ.</w:t>
      </w:r>
    </w:p>
    <w:p w:rsidR="004B7A95" w:rsidRPr="00D153AA" w:rsidRDefault="004B7A95" w:rsidP="00894BBC">
      <w:pPr>
        <w:pStyle w:val="aa"/>
        <w:numPr>
          <w:ilvl w:val="0"/>
          <w:numId w:val="28"/>
        </w:numPr>
        <w:shd w:val="clear" w:color="auto" w:fill="auto"/>
        <w:tabs>
          <w:tab w:val="left" w:pos="1168"/>
        </w:tabs>
        <w:spacing w:before="0" w:line="269" w:lineRule="exact"/>
        <w:ind w:left="40" w:right="40" w:firstLine="720"/>
        <w:rPr>
          <w:sz w:val="24"/>
          <w:szCs w:val="24"/>
        </w:rPr>
      </w:pPr>
      <w:r w:rsidRPr="00D153AA">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4B7A95" w:rsidRPr="00D153AA" w:rsidRDefault="004B7A95" w:rsidP="00894BBC">
      <w:pPr>
        <w:pStyle w:val="aa"/>
        <w:shd w:val="clear" w:color="auto" w:fill="auto"/>
        <w:spacing w:before="0" w:line="269" w:lineRule="exact"/>
        <w:ind w:left="40" w:right="40" w:firstLine="720"/>
        <w:rPr>
          <w:sz w:val="24"/>
          <w:szCs w:val="24"/>
        </w:rPr>
      </w:pPr>
      <w:r w:rsidRPr="00D153AA">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4B7A95" w:rsidRPr="00D153AA" w:rsidRDefault="004B7A95" w:rsidP="00894BBC">
      <w:pPr>
        <w:pStyle w:val="aa"/>
        <w:shd w:val="clear" w:color="auto" w:fill="auto"/>
        <w:spacing w:before="0" w:line="269" w:lineRule="exact"/>
        <w:ind w:left="40" w:right="40" w:firstLine="720"/>
        <w:rPr>
          <w:sz w:val="24"/>
          <w:szCs w:val="24"/>
        </w:rPr>
      </w:pPr>
      <w:r w:rsidRPr="00D153AA">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4B7A95" w:rsidRPr="00D153AA" w:rsidRDefault="004B7A95" w:rsidP="00894BBC">
      <w:pPr>
        <w:pStyle w:val="aa"/>
        <w:numPr>
          <w:ilvl w:val="0"/>
          <w:numId w:val="28"/>
        </w:numPr>
        <w:shd w:val="clear" w:color="auto" w:fill="auto"/>
        <w:tabs>
          <w:tab w:val="left" w:pos="1168"/>
        </w:tabs>
        <w:spacing w:before="0"/>
        <w:ind w:left="40" w:right="40" w:firstLine="720"/>
        <w:rPr>
          <w:sz w:val="24"/>
          <w:szCs w:val="24"/>
        </w:rPr>
      </w:pPr>
      <w:r w:rsidRPr="00D153AA">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4B7A95" w:rsidRPr="00D153AA" w:rsidRDefault="004B7A95" w:rsidP="00894BBC">
      <w:pPr>
        <w:pStyle w:val="aa"/>
        <w:shd w:val="clear" w:color="auto" w:fill="auto"/>
        <w:spacing w:before="0" w:after="296"/>
        <w:ind w:left="40" w:right="40" w:firstLine="720"/>
        <w:rPr>
          <w:sz w:val="24"/>
          <w:szCs w:val="24"/>
        </w:rPr>
      </w:pPr>
      <w:r w:rsidRPr="00D153AA">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4B7A95" w:rsidRPr="00D153AA" w:rsidRDefault="004B7A95" w:rsidP="00894BBC">
      <w:pPr>
        <w:pStyle w:val="42"/>
        <w:keepNext/>
        <w:keepLines/>
        <w:shd w:val="clear" w:color="auto" w:fill="auto"/>
        <w:spacing w:before="0" w:after="124" w:line="269" w:lineRule="exact"/>
        <w:ind w:left="400" w:right="40" w:firstLine="1340"/>
        <w:jc w:val="both"/>
        <w:rPr>
          <w:sz w:val="24"/>
          <w:szCs w:val="24"/>
        </w:rPr>
      </w:pPr>
      <w:bookmarkStart w:id="9" w:name="bookmark11"/>
      <w:r w:rsidRPr="00D153AA">
        <w:rPr>
          <w:sz w:val="24"/>
          <w:szCs w:val="24"/>
        </w:rPr>
        <w:t>V. Досудебный (внесудебный) порядок обжалования решений и действий (бездействия) органа опеки и попечительства, предоставляющего государственную услугу, а также должностных лиц, муниципальных служащих</w:t>
      </w:r>
      <w:bookmarkEnd w:id="9"/>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 xml:space="preserve">5.1. Заявители имеют право на досудебное (внесудебное) обжалование решений и действий (бездействия), принятых (осуществляемых) органом </w:t>
      </w:r>
      <w:r w:rsidR="001626D5" w:rsidRPr="00D153AA">
        <w:rPr>
          <w:sz w:val="24"/>
          <w:szCs w:val="24"/>
        </w:rPr>
        <w:t>опеки и попечительства</w:t>
      </w:r>
      <w:r w:rsidRPr="00D153AA">
        <w:rPr>
          <w:sz w:val="24"/>
          <w:szCs w:val="24"/>
        </w:rPr>
        <w:t xml:space="preserve">, должностными лицами органа </w:t>
      </w:r>
      <w:r w:rsidR="001626D5" w:rsidRPr="00D153AA">
        <w:rPr>
          <w:sz w:val="24"/>
          <w:szCs w:val="24"/>
        </w:rPr>
        <w:t>опеки и попечительства</w:t>
      </w:r>
      <w:r w:rsidRPr="00D153AA">
        <w:rPr>
          <w:sz w:val="24"/>
          <w:szCs w:val="24"/>
        </w:rPr>
        <w:t xml:space="preserve">, муниципальными служащими органа </w:t>
      </w:r>
      <w:r w:rsidR="001626D5" w:rsidRPr="00D153AA">
        <w:rPr>
          <w:sz w:val="24"/>
          <w:szCs w:val="24"/>
        </w:rPr>
        <w:t>опеки и попечительства</w:t>
      </w:r>
      <w:r w:rsidR="00375BC4" w:rsidRPr="00D153AA">
        <w:rPr>
          <w:sz w:val="24"/>
          <w:szCs w:val="24"/>
        </w:rPr>
        <w:t xml:space="preserve"> </w:t>
      </w:r>
      <w:r w:rsidRPr="00D153AA">
        <w:rPr>
          <w:sz w:val="24"/>
          <w:szCs w:val="24"/>
        </w:rPr>
        <w:t>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1626D5" w:rsidRPr="00D153AA" w:rsidRDefault="004B7A95" w:rsidP="00894BBC">
      <w:pPr>
        <w:pStyle w:val="aa"/>
        <w:shd w:val="clear" w:color="auto" w:fill="auto"/>
        <w:spacing w:before="0"/>
        <w:ind w:left="40" w:right="40" w:firstLine="720"/>
        <w:rPr>
          <w:sz w:val="24"/>
          <w:szCs w:val="24"/>
        </w:rPr>
      </w:pPr>
      <w:r w:rsidRPr="00D153AA">
        <w:rPr>
          <w:sz w:val="24"/>
          <w:szCs w:val="24"/>
        </w:rPr>
        <w:t xml:space="preserve">Заявитель может обратиться с жалобой в том числе в следующих случаях: </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нарушение срока регистрации запроса заявителя о предоставлении государственной услуги;</w:t>
      </w:r>
    </w:p>
    <w:p w:rsidR="004B7A95" w:rsidRPr="00D153AA" w:rsidRDefault="004B7A95" w:rsidP="00894BBC">
      <w:pPr>
        <w:pStyle w:val="aa"/>
        <w:shd w:val="clear" w:color="auto" w:fill="auto"/>
        <w:spacing w:before="0"/>
        <w:ind w:left="40" w:firstLine="720"/>
        <w:rPr>
          <w:sz w:val="24"/>
          <w:szCs w:val="24"/>
        </w:rPr>
      </w:pPr>
      <w:r w:rsidRPr="00D153AA">
        <w:rPr>
          <w:sz w:val="24"/>
          <w:szCs w:val="24"/>
        </w:rPr>
        <w:t>нарушение срока предоставления государственной услуги;</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lastRenderedPageBreak/>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оформленная в соответствии с законодательством Российской Федерации доверенность (для физических лиц);</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B7A95" w:rsidRPr="00D153AA" w:rsidRDefault="004B7A95" w:rsidP="00894BBC">
      <w:pPr>
        <w:pStyle w:val="aa"/>
        <w:numPr>
          <w:ilvl w:val="0"/>
          <w:numId w:val="29"/>
        </w:numPr>
        <w:shd w:val="clear" w:color="auto" w:fill="auto"/>
        <w:tabs>
          <w:tab w:val="left" w:pos="1173"/>
        </w:tabs>
        <w:spacing w:before="0"/>
        <w:ind w:left="40" w:firstLine="720"/>
        <w:rPr>
          <w:sz w:val="24"/>
          <w:szCs w:val="24"/>
        </w:rPr>
      </w:pPr>
      <w:r w:rsidRPr="00D153AA">
        <w:rPr>
          <w:sz w:val="24"/>
          <w:szCs w:val="24"/>
        </w:rPr>
        <w:t>Жалоба может быть подана заявителем:</w:t>
      </w:r>
    </w:p>
    <w:p w:rsidR="004B7A95" w:rsidRPr="00D153AA" w:rsidRDefault="004B7A95" w:rsidP="00894BBC">
      <w:pPr>
        <w:pStyle w:val="aa"/>
        <w:numPr>
          <w:ilvl w:val="0"/>
          <w:numId w:val="30"/>
        </w:numPr>
        <w:shd w:val="clear" w:color="auto" w:fill="auto"/>
        <w:tabs>
          <w:tab w:val="left" w:pos="1355"/>
        </w:tabs>
        <w:spacing w:before="0"/>
        <w:ind w:left="40" w:right="40" w:firstLine="720"/>
        <w:rPr>
          <w:sz w:val="24"/>
          <w:szCs w:val="24"/>
        </w:rPr>
      </w:pPr>
      <w:r w:rsidRPr="00D153AA">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Время приема жалоб должно совпадать со временем предоставления государственных услуг.</w:t>
      </w:r>
    </w:p>
    <w:p w:rsidR="004B7A95" w:rsidRPr="00D153AA" w:rsidRDefault="004B7A95" w:rsidP="00894BBC">
      <w:pPr>
        <w:pStyle w:val="aa"/>
        <w:shd w:val="clear" w:color="auto" w:fill="auto"/>
        <w:spacing w:before="0"/>
        <w:ind w:left="40" w:firstLine="720"/>
        <w:rPr>
          <w:sz w:val="24"/>
          <w:szCs w:val="24"/>
        </w:rPr>
      </w:pPr>
      <w:r w:rsidRPr="00D153AA">
        <w:rPr>
          <w:sz w:val="24"/>
          <w:szCs w:val="24"/>
        </w:rPr>
        <w:t>Жалоба в письменной форме может быть также направлена по почте.</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B7A95" w:rsidRPr="00D153AA" w:rsidRDefault="004B7A95" w:rsidP="00894BBC">
      <w:pPr>
        <w:pStyle w:val="aa"/>
        <w:numPr>
          <w:ilvl w:val="0"/>
          <w:numId w:val="30"/>
        </w:numPr>
        <w:shd w:val="clear" w:color="auto" w:fill="auto"/>
        <w:tabs>
          <w:tab w:val="left" w:pos="1350"/>
        </w:tabs>
        <w:spacing w:before="0"/>
        <w:ind w:left="40" w:right="40" w:firstLine="720"/>
        <w:rPr>
          <w:sz w:val="24"/>
          <w:szCs w:val="24"/>
        </w:rPr>
      </w:pPr>
      <w:r w:rsidRPr="00D153AA">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 xml:space="preserve">Почтовые адреса, справочные телефоны и адреса электронной почты органов местного самоуправления </w:t>
      </w:r>
      <w:r w:rsidR="00141FA6" w:rsidRPr="00D153AA">
        <w:rPr>
          <w:sz w:val="24"/>
          <w:szCs w:val="24"/>
        </w:rPr>
        <w:t xml:space="preserve">Санкт-Петербурга </w:t>
      </w:r>
      <w:r w:rsidRPr="00D153AA">
        <w:rPr>
          <w:sz w:val="24"/>
          <w:szCs w:val="24"/>
        </w:rPr>
        <w:t xml:space="preserve">размещены на официальном сайте Администрации Санкт-Петербурга </w:t>
      </w:r>
      <w:hyperlink r:id="rId18" w:history="1">
        <w:r w:rsidRPr="00D153AA">
          <w:rPr>
            <w:rStyle w:val="a5"/>
            <w:sz w:val="24"/>
            <w:szCs w:val="24"/>
            <w:lang w:val="en-US" w:eastAsia="en-US"/>
          </w:rPr>
          <w:t>www</w:t>
        </w:r>
        <w:r w:rsidRPr="00D153AA">
          <w:rPr>
            <w:rStyle w:val="a5"/>
            <w:sz w:val="24"/>
            <w:szCs w:val="24"/>
            <w:lang w:eastAsia="en-US"/>
          </w:rPr>
          <w:t>.</w:t>
        </w:r>
        <w:r w:rsidRPr="00D153AA">
          <w:rPr>
            <w:rStyle w:val="a5"/>
            <w:sz w:val="24"/>
            <w:szCs w:val="24"/>
            <w:lang w:val="en-US" w:eastAsia="en-US"/>
          </w:rPr>
          <w:t>gov</w:t>
        </w:r>
        <w:r w:rsidRPr="00D153AA">
          <w:rPr>
            <w:rStyle w:val="a5"/>
            <w:sz w:val="24"/>
            <w:szCs w:val="24"/>
            <w:lang w:eastAsia="en-US"/>
          </w:rPr>
          <w:t>.</w:t>
        </w:r>
        <w:r w:rsidRPr="00D153AA">
          <w:rPr>
            <w:rStyle w:val="a5"/>
            <w:sz w:val="24"/>
            <w:szCs w:val="24"/>
            <w:lang w:val="en-US" w:eastAsia="en-US"/>
          </w:rPr>
          <w:t>spb</w:t>
        </w:r>
        <w:r w:rsidRPr="00D153AA">
          <w:rPr>
            <w:rStyle w:val="a5"/>
            <w:sz w:val="24"/>
            <w:szCs w:val="24"/>
            <w:lang w:eastAsia="en-US"/>
          </w:rPr>
          <w:t>.</w:t>
        </w:r>
        <w:r w:rsidRPr="00D153AA">
          <w:rPr>
            <w:rStyle w:val="a5"/>
            <w:sz w:val="24"/>
            <w:szCs w:val="24"/>
            <w:lang w:val="en-US" w:eastAsia="en-US"/>
          </w:rPr>
          <w:t>ru</w:t>
        </w:r>
      </w:hyperlink>
      <w:r w:rsidRPr="00D153AA">
        <w:rPr>
          <w:sz w:val="24"/>
          <w:szCs w:val="24"/>
          <w:u w:val="single"/>
          <w:lang w:eastAsia="en-US"/>
        </w:rPr>
        <w:t>.</w:t>
      </w:r>
      <w:r w:rsidRPr="00D153AA">
        <w:rPr>
          <w:sz w:val="24"/>
          <w:szCs w:val="24"/>
        </w:rPr>
        <w:t>на Портале.</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t>При подаче жалобы в электронной форме документы, указанные в пункте 5.1 настоящ</w:t>
      </w:r>
      <w:r w:rsidR="00141FA6" w:rsidRPr="00D153AA">
        <w:rPr>
          <w:sz w:val="24"/>
          <w:szCs w:val="24"/>
        </w:rPr>
        <w:t>его регламента</w:t>
      </w:r>
      <w:r w:rsidRPr="00D153AA">
        <w:rPr>
          <w:sz w:val="24"/>
          <w:szCs w:val="24"/>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B7A95" w:rsidRPr="00D153AA" w:rsidRDefault="004B7A95" w:rsidP="00894BBC">
      <w:pPr>
        <w:pStyle w:val="aa"/>
        <w:numPr>
          <w:ilvl w:val="0"/>
          <w:numId w:val="30"/>
        </w:numPr>
        <w:shd w:val="clear" w:color="auto" w:fill="auto"/>
        <w:tabs>
          <w:tab w:val="left" w:pos="1350"/>
        </w:tabs>
        <w:spacing w:before="0"/>
        <w:ind w:left="40" w:right="40" w:firstLine="720"/>
        <w:rPr>
          <w:sz w:val="24"/>
          <w:szCs w:val="24"/>
        </w:rPr>
      </w:pPr>
      <w:r w:rsidRPr="00D153AA">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4B7A95" w:rsidRPr="00D153AA" w:rsidRDefault="004B7A95" w:rsidP="00894BBC">
      <w:pPr>
        <w:pStyle w:val="aa"/>
        <w:numPr>
          <w:ilvl w:val="0"/>
          <w:numId w:val="29"/>
        </w:numPr>
        <w:shd w:val="clear" w:color="auto" w:fill="auto"/>
        <w:tabs>
          <w:tab w:val="left" w:pos="1178"/>
        </w:tabs>
        <w:spacing w:before="0"/>
        <w:ind w:left="40" w:right="40" w:firstLine="720"/>
        <w:rPr>
          <w:sz w:val="24"/>
          <w:szCs w:val="24"/>
        </w:rPr>
      </w:pPr>
      <w:r w:rsidRPr="00D153AA">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4B7A95" w:rsidRPr="00D153AA" w:rsidRDefault="004B7A95" w:rsidP="00894BBC">
      <w:pPr>
        <w:pStyle w:val="aa"/>
        <w:shd w:val="clear" w:color="auto" w:fill="auto"/>
        <w:spacing w:before="0"/>
        <w:ind w:left="40" w:right="40" w:firstLine="720"/>
        <w:rPr>
          <w:sz w:val="24"/>
          <w:szCs w:val="24"/>
        </w:rPr>
      </w:pPr>
      <w:r w:rsidRPr="00D153AA">
        <w:rPr>
          <w:sz w:val="24"/>
          <w:szCs w:val="24"/>
        </w:rPr>
        <w:lastRenderedPageBreak/>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При этом срок рассмотрения жалобы исчисляется со дня регистрации жалобы в уполномоченном на ее рассмотрение органе.</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4B7A95" w:rsidRPr="00D153AA" w:rsidRDefault="004B7A95" w:rsidP="00894BBC">
      <w:pPr>
        <w:pStyle w:val="aa"/>
        <w:numPr>
          <w:ilvl w:val="0"/>
          <w:numId w:val="29"/>
        </w:numPr>
        <w:shd w:val="clear" w:color="auto" w:fill="auto"/>
        <w:tabs>
          <w:tab w:val="left" w:pos="1168"/>
        </w:tabs>
        <w:spacing w:before="0"/>
        <w:ind w:left="40" w:firstLine="720"/>
        <w:rPr>
          <w:sz w:val="24"/>
          <w:szCs w:val="24"/>
        </w:rPr>
      </w:pPr>
      <w:r w:rsidRPr="00D153AA">
        <w:rPr>
          <w:sz w:val="24"/>
          <w:szCs w:val="24"/>
        </w:rPr>
        <w:t>Жалоба должна содержать:</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4B7A95" w:rsidRPr="00D153AA" w:rsidRDefault="004B7A95" w:rsidP="00894BBC">
      <w:pPr>
        <w:pStyle w:val="aa"/>
        <w:numPr>
          <w:ilvl w:val="0"/>
          <w:numId w:val="29"/>
        </w:numPr>
        <w:shd w:val="clear" w:color="auto" w:fill="auto"/>
        <w:tabs>
          <w:tab w:val="left" w:pos="1178"/>
        </w:tabs>
        <w:spacing w:before="0"/>
        <w:ind w:left="40" w:right="20" w:firstLine="720"/>
        <w:rPr>
          <w:sz w:val="24"/>
          <w:szCs w:val="24"/>
        </w:rPr>
      </w:pPr>
      <w:r w:rsidRPr="00D153AA">
        <w:rPr>
          <w:sz w:val="24"/>
          <w:szCs w:val="24"/>
        </w:rPr>
        <w:t>Заявитель имеет право на получение информации и документов, необходимых для обоснования и рассмотрения жалобы.</w:t>
      </w:r>
    </w:p>
    <w:p w:rsidR="004B7A95" w:rsidRPr="00D153AA" w:rsidRDefault="004B7A95" w:rsidP="00894BBC">
      <w:pPr>
        <w:pStyle w:val="aa"/>
        <w:numPr>
          <w:ilvl w:val="0"/>
          <w:numId w:val="29"/>
        </w:numPr>
        <w:shd w:val="clear" w:color="auto" w:fill="auto"/>
        <w:tabs>
          <w:tab w:val="left" w:pos="1173"/>
        </w:tabs>
        <w:spacing w:before="0"/>
        <w:ind w:left="40" w:right="20" w:firstLine="720"/>
        <w:rPr>
          <w:sz w:val="24"/>
          <w:szCs w:val="24"/>
        </w:rPr>
      </w:pPr>
      <w:r w:rsidRPr="00D153AA">
        <w:rPr>
          <w:sz w:val="24"/>
          <w:szCs w:val="24"/>
        </w:rPr>
        <w:t>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w:t>
      </w:r>
      <w:r w:rsidR="00141FA6" w:rsidRPr="00D153AA">
        <w:rPr>
          <w:sz w:val="24"/>
          <w:szCs w:val="24"/>
        </w:rPr>
        <w:t>очих дней со дня ее регистрации</w:t>
      </w:r>
      <w:r w:rsidRPr="00D153AA">
        <w:rPr>
          <w:sz w:val="24"/>
          <w:szCs w:val="24"/>
        </w:rPr>
        <w:t>.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4B7A95" w:rsidRPr="00D153AA" w:rsidRDefault="004B7A95" w:rsidP="00894BBC">
      <w:pPr>
        <w:pStyle w:val="aa"/>
        <w:numPr>
          <w:ilvl w:val="0"/>
          <w:numId w:val="29"/>
        </w:numPr>
        <w:shd w:val="clear" w:color="auto" w:fill="auto"/>
        <w:tabs>
          <w:tab w:val="left" w:pos="1178"/>
        </w:tabs>
        <w:spacing w:before="0"/>
        <w:ind w:left="40" w:right="20" w:firstLine="720"/>
        <w:rPr>
          <w:sz w:val="24"/>
          <w:szCs w:val="24"/>
        </w:rPr>
      </w:pPr>
      <w:r w:rsidRPr="00D153AA">
        <w:rPr>
          <w:sz w:val="24"/>
          <w:szCs w:val="24"/>
        </w:rPr>
        <w:t>По результатам рассмотрения жалобы орган местного самоуправления принимает одно из следующих решений: 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w:t>
      </w:r>
      <w:r w:rsidR="00375BC4" w:rsidRPr="00D153AA">
        <w:rPr>
          <w:sz w:val="24"/>
          <w:szCs w:val="24"/>
        </w:rPr>
        <w:t xml:space="preserve"> </w:t>
      </w:r>
      <w:r w:rsidRPr="00D153AA">
        <w:rPr>
          <w:sz w:val="24"/>
          <w:szCs w:val="24"/>
        </w:rPr>
        <w:t>формах;</w:t>
      </w:r>
    </w:p>
    <w:p w:rsidR="004B7A95" w:rsidRPr="00D153AA" w:rsidRDefault="004B7A95" w:rsidP="00894BBC">
      <w:pPr>
        <w:pStyle w:val="aa"/>
        <w:shd w:val="clear" w:color="auto" w:fill="auto"/>
        <w:spacing w:before="0"/>
        <w:ind w:left="40" w:firstLine="720"/>
        <w:rPr>
          <w:sz w:val="24"/>
          <w:szCs w:val="24"/>
        </w:rPr>
      </w:pPr>
      <w:r w:rsidRPr="00D153AA">
        <w:rPr>
          <w:sz w:val="24"/>
          <w:szCs w:val="24"/>
        </w:rPr>
        <w:t>отказывает в удовлетворении жалобы.</w:t>
      </w:r>
    </w:p>
    <w:p w:rsidR="004B7A95" w:rsidRPr="00D153AA" w:rsidRDefault="004B7A95" w:rsidP="00894BBC">
      <w:pPr>
        <w:pStyle w:val="aa"/>
        <w:numPr>
          <w:ilvl w:val="0"/>
          <w:numId w:val="29"/>
        </w:numPr>
        <w:shd w:val="clear" w:color="auto" w:fill="auto"/>
        <w:tabs>
          <w:tab w:val="left" w:pos="1178"/>
        </w:tabs>
        <w:spacing w:before="0"/>
        <w:ind w:left="40" w:right="20" w:firstLine="720"/>
        <w:rPr>
          <w:sz w:val="24"/>
          <w:szCs w:val="24"/>
        </w:rPr>
      </w:pPr>
      <w:r w:rsidRPr="00D153AA">
        <w:rPr>
          <w:sz w:val="24"/>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B7A95" w:rsidRPr="00D153AA" w:rsidRDefault="004B7A95" w:rsidP="00894BBC">
      <w:pPr>
        <w:pStyle w:val="aa"/>
        <w:shd w:val="clear" w:color="auto" w:fill="auto"/>
        <w:spacing w:before="0"/>
        <w:ind w:left="40" w:firstLine="720"/>
        <w:rPr>
          <w:sz w:val="24"/>
          <w:szCs w:val="24"/>
        </w:rPr>
      </w:pPr>
      <w:r w:rsidRPr="00D153AA">
        <w:rPr>
          <w:sz w:val="24"/>
          <w:szCs w:val="24"/>
        </w:rPr>
        <w:t>В ответе по результатам рассмотрения жалобы указываются:</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E66865" w:rsidRPr="00D153AA" w:rsidRDefault="004B7A95" w:rsidP="00E66865">
      <w:pPr>
        <w:pStyle w:val="aa"/>
        <w:shd w:val="clear" w:color="auto" w:fill="auto"/>
        <w:spacing w:before="0"/>
        <w:ind w:left="760" w:right="-60" w:firstLine="0"/>
        <w:rPr>
          <w:sz w:val="24"/>
          <w:szCs w:val="24"/>
        </w:rPr>
      </w:pPr>
      <w:r w:rsidRPr="00D153AA">
        <w:rPr>
          <w:sz w:val="24"/>
          <w:szCs w:val="24"/>
        </w:rPr>
        <w:t xml:space="preserve">фамилия, имя, отчество (при наличии) или наименование заявителя; </w:t>
      </w:r>
    </w:p>
    <w:p w:rsidR="00E66865" w:rsidRPr="00D153AA" w:rsidRDefault="004B7A95" w:rsidP="00E66865">
      <w:pPr>
        <w:pStyle w:val="aa"/>
        <w:shd w:val="clear" w:color="auto" w:fill="auto"/>
        <w:spacing w:before="0"/>
        <w:ind w:left="760" w:right="-60" w:firstLine="0"/>
        <w:rPr>
          <w:sz w:val="24"/>
          <w:szCs w:val="24"/>
        </w:rPr>
      </w:pPr>
      <w:r w:rsidRPr="00D153AA">
        <w:rPr>
          <w:sz w:val="24"/>
          <w:szCs w:val="24"/>
        </w:rPr>
        <w:lastRenderedPageBreak/>
        <w:t xml:space="preserve">основания для принятия решения по жалобе; </w:t>
      </w:r>
    </w:p>
    <w:p w:rsidR="004B7A95" w:rsidRPr="00D153AA" w:rsidRDefault="004B7A95" w:rsidP="00E66865">
      <w:pPr>
        <w:pStyle w:val="aa"/>
        <w:shd w:val="clear" w:color="auto" w:fill="auto"/>
        <w:spacing w:before="0"/>
        <w:ind w:left="760" w:right="-60" w:firstLine="0"/>
        <w:rPr>
          <w:sz w:val="24"/>
          <w:szCs w:val="24"/>
        </w:rPr>
      </w:pPr>
      <w:r w:rsidRPr="00D153AA">
        <w:rPr>
          <w:sz w:val="24"/>
          <w:szCs w:val="24"/>
        </w:rPr>
        <w:t xml:space="preserve">принятое по жалобе </w:t>
      </w:r>
      <w:r w:rsidR="00E66865" w:rsidRPr="00D153AA">
        <w:rPr>
          <w:sz w:val="24"/>
          <w:szCs w:val="24"/>
        </w:rPr>
        <w:t>р</w:t>
      </w:r>
      <w:r w:rsidRPr="00D153AA">
        <w:rPr>
          <w:sz w:val="24"/>
          <w:szCs w:val="24"/>
        </w:rPr>
        <w:t>ешение;</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 сведения о порядке обжалования принятого по жалобе решения.</w:t>
      </w:r>
    </w:p>
    <w:p w:rsidR="004B7A95" w:rsidRPr="00D153AA" w:rsidRDefault="004B7A95" w:rsidP="00894BBC">
      <w:pPr>
        <w:pStyle w:val="aa"/>
        <w:numPr>
          <w:ilvl w:val="0"/>
          <w:numId w:val="29"/>
        </w:numPr>
        <w:shd w:val="clear" w:color="auto" w:fill="auto"/>
        <w:tabs>
          <w:tab w:val="left" w:pos="1182"/>
        </w:tabs>
        <w:spacing w:before="0"/>
        <w:ind w:left="40" w:right="20" w:firstLine="720"/>
        <w:rPr>
          <w:sz w:val="24"/>
          <w:szCs w:val="24"/>
        </w:rPr>
      </w:pPr>
      <w:r w:rsidRPr="00D153AA">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4B7A95" w:rsidRPr="00D153AA" w:rsidRDefault="004B7A95" w:rsidP="00894BBC">
      <w:pPr>
        <w:pStyle w:val="aa"/>
        <w:numPr>
          <w:ilvl w:val="0"/>
          <w:numId w:val="29"/>
        </w:numPr>
        <w:shd w:val="clear" w:color="auto" w:fill="auto"/>
        <w:tabs>
          <w:tab w:val="left" w:pos="1293"/>
        </w:tabs>
        <w:spacing w:before="0"/>
        <w:ind w:left="40" w:right="20" w:firstLine="720"/>
        <w:rPr>
          <w:sz w:val="24"/>
          <w:szCs w:val="24"/>
        </w:rPr>
      </w:pPr>
      <w:r w:rsidRPr="00D153AA">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4B7A95" w:rsidRPr="00D153AA" w:rsidRDefault="004B7A95" w:rsidP="00894BBC">
      <w:pPr>
        <w:pStyle w:val="aa"/>
        <w:numPr>
          <w:ilvl w:val="0"/>
          <w:numId w:val="29"/>
        </w:numPr>
        <w:shd w:val="clear" w:color="auto" w:fill="auto"/>
        <w:tabs>
          <w:tab w:val="left" w:pos="1293"/>
        </w:tabs>
        <w:spacing w:before="0"/>
        <w:ind w:left="40" w:right="20" w:firstLine="720"/>
        <w:rPr>
          <w:sz w:val="24"/>
          <w:szCs w:val="24"/>
        </w:rPr>
      </w:pPr>
      <w:r w:rsidRPr="00D153AA">
        <w:rPr>
          <w:sz w:val="24"/>
          <w:szCs w:val="24"/>
        </w:rPr>
        <w:t>Орган местного самоуправления отказывает в удовлетворении жалобы в следующих случаях:</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наличие вступившего в законную силу решения суда, арбитражного суда по жалобе о том же предмете и по тем же основаниям;</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наличие решения по жалобе, принятого ранее в соответствии с требованиями настоящ</w:t>
      </w:r>
      <w:r w:rsidR="00E66865" w:rsidRPr="00D153AA">
        <w:rPr>
          <w:sz w:val="24"/>
          <w:szCs w:val="24"/>
        </w:rPr>
        <w:t>его регламента</w:t>
      </w:r>
      <w:r w:rsidRPr="00D153AA">
        <w:rPr>
          <w:sz w:val="24"/>
          <w:szCs w:val="24"/>
        </w:rPr>
        <w:t xml:space="preserve"> в отношении того же заявителя и по тому же предмету жалобы.</w:t>
      </w:r>
    </w:p>
    <w:p w:rsidR="004B7A95" w:rsidRPr="00D153AA" w:rsidRDefault="004B7A95" w:rsidP="00894BBC">
      <w:pPr>
        <w:pStyle w:val="aa"/>
        <w:numPr>
          <w:ilvl w:val="0"/>
          <w:numId w:val="29"/>
        </w:numPr>
        <w:shd w:val="clear" w:color="auto" w:fill="auto"/>
        <w:tabs>
          <w:tab w:val="left" w:pos="1298"/>
        </w:tabs>
        <w:spacing w:before="0"/>
        <w:ind w:left="40" w:right="20" w:firstLine="720"/>
        <w:rPr>
          <w:sz w:val="24"/>
          <w:szCs w:val="24"/>
        </w:rPr>
      </w:pPr>
      <w:r w:rsidRPr="00D153AA">
        <w:rPr>
          <w:sz w:val="24"/>
          <w:szCs w:val="24"/>
        </w:rPr>
        <w:t>Орган местного самоуправления вправе оставить жалобу без ответа в следующих случаях:</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4B7A95" w:rsidRPr="00D153AA" w:rsidRDefault="004B7A95" w:rsidP="00894BBC">
      <w:pPr>
        <w:pStyle w:val="aa"/>
        <w:shd w:val="clear" w:color="auto" w:fill="auto"/>
        <w:spacing w:before="0"/>
        <w:ind w:left="40" w:right="20" w:firstLine="720"/>
        <w:rPr>
          <w:sz w:val="24"/>
          <w:szCs w:val="24"/>
        </w:rPr>
      </w:pPr>
      <w:r w:rsidRPr="00D153AA">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4B7A95" w:rsidRPr="00D153AA" w:rsidRDefault="004B7A95" w:rsidP="00894BBC">
      <w:pPr>
        <w:pStyle w:val="aa"/>
        <w:numPr>
          <w:ilvl w:val="0"/>
          <w:numId w:val="29"/>
        </w:numPr>
        <w:shd w:val="clear" w:color="auto" w:fill="auto"/>
        <w:tabs>
          <w:tab w:val="left" w:pos="1293"/>
        </w:tabs>
        <w:spacing w:before="0"/>
        <w:ind w:left="40" w:firstLine="720"/>
        <w:rPr>
          <w:sz w:val="24"/>
          <w:szCs w:val="24"/>
        </w:rPr>
      </w:pPr>
      <w:r w:rsidRPr="00D153AA">
        <w:rPr>
          <w:sz w:val="24"/>
          <w:szCs w:val="24"/>
        </w:rPr>
        <w:t>Порядок обжалования решения по жалобе</w:t>
      </w:r>
    </w:p>
    <w:p w:rsidR="004B7A95" w:rsidRPr="00D153AA" w:rsidRDefault="004B7A95" w:rsidP="00F266B8">
      <w:pPr>
        <w:pStyle w:val="aa"/>
        <w:shd w:val="clear" w:color="auto" w:fill="auto"/>
        <w:spacing w:before="0"/>
        <w:ind w:left="40" w:right="20" w:firstLine="720"/>
        <w:rPr>
          <w:sz w:val="24"/>
          <w:szCs w:val="24"/>
        </w:rPr>
      </w:pPr>
      <w:r w:rsidRPr="00D153AA">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w:t>
      </w:r>
      <w:r w:rsidR="00375BC4" w:rsidRPr="00D153AA">
        <w:rPr>
          <w:sz w:val="24"/>
          <w:szCs w:val="24"/>
        </w:rPr>
        <w:t xml:space="preserve"> </w:t>
      </w:r>
      <w:r w:rsidRPr="00D153AA">
        <w:rPr>
          <w:sz w:val="24"/>
          <w:szCs w:val="24"/>
        </w:rPr>
        <w:t xml:space="preserve">предоставляющего государственную услугу, жалоба (претензия) может быть направлена в адрес Комитета по социальной политике Санкт-Петербурга: 190000, Санкт-Петербург, пер. Антоненко, д. 6, тел. (812) 576-24-61, факс (812) 576-24-60, адрес электронной почты: </w:t>
      </w:r>
      <w:r w:rsidRPr="00D153AA">
        <w:rPr>
          <w:sz w:val="24"/>
          <w:szCs w:val="24"/>
          <w:u w:val="single"/>
          <w:lang w:val="en-US" w:eastAsia="en-US"/>
        </w:rPr>
        <w:t>ksp</w:t>
      </w:r>
      <w:r w:rsidR="00F266B8" w:rsidRPr="00D153AA">
        <w:rPr>
          <w:sz w:val="24"/>
          <w:szCs w:val="24"/>
          <w:u w:val="single"/>
          <w:lang w:eastAsia="en-US"/>
        </w:rPr>
        <w:t>@</w:t>
      </w:r>
      <w:r w:rsidRPr="00D153AA">
        <w:rPr>
          <w:sz w:val="24"/>
          <w:szCs w:val="24"/>
          <w:u w:val="single"/>
          <w:lang w:val="en-US" w:eastAsia="en-US"/>
        </w:rPr>
        <w:t>gov</w:t>
      </w:r>
      <w:r w:rsidRPr="00D153AA">
        <w:rPr>
          <w:sz w:val="24"/>
          <w:szCs w:val="24"/>
          <w:u w:val="single"/>
          <w:lang w:eastAsia="en-US"/>
        </w:rPr>
        <w:t>.</w:t>
      </w:r>
      <w:r w:rsidR="00F266B8" w:rsidRPr="00D153AA">
        <w:rPr>
          <w:sz w:val="24"/>
          <w:szCs w:val="24"/>
          <w:u w:val="single"/>
          <w:lang w:val="en-US" w:eastAsia="en-US"/>
        </w:rPr>
        <w:t>sp</w:t>
      </w:r>
      <w:r w:rsidRPr="00D153AA">
        <w:rPr>
          <w:sz w:val="24"/>
          <w:szCs w:val="24"/>
          <w:u w:val="single"/>
          <w:lang w:val="en-US" w:eastAsia="en-US"/>
        </w:rPr>
        <w:t>b</w:t>
      </w:r>
      <w:r w:rsidRPr="00D153AA">
        <w:rPr>
          <w:sz w:val="24"/>
          <w:szCs w:val="24"/>
          <w:u w:val="single"/>
          <w:lang w:eastAsia="en-US"/>
        </w:rPr>
        <w:t>.</w:t>
      </w:r>
      <w:r w:rsidRPr="00D153AA">
        <w:rPr>
          <w:sz w:val="24"/>
          <w:szCs w:val="24"/>
          <w:u w:val="single"/>
          <w:lang w:val="en-US" w:eastAsia="en-US"/>
        </w:rPr>
        <w:t>ru</w:t>
      </w:r>
      <w:r w:rsidRPr="00D153AA">
        <w:rPr>
          <w:sz w:val="24"/>
          <w:szCs w:val="24"/>
          <w:lang w:eastAsia="en-US"/>
        </w:rPr>
        <w:t>.</w:t>
      </w:r>
    </w:p>
    <w:p w:rsidR="004B7A95" w:rsidRPr="00D153AA" w:rsidRDefault="004B7A95" w:rsidP="00F266B8">
      <w:pPr>
        <w:pStyle w:val="aa"/>
        <w:shd w:val="clear" w:color="auto" w:fill="auto"/>
        <w:tabs>
          <w:tab w:val="left" w:pos="9781"/>
        </w:tabs>
        <w:spacing w:before="0"/>
        <w:ind w:left="720" w:right="82" w:firstLine="0"/>
        <w:rPr>
          <w:sz w:val="24"/>
          <w:szCs w:val="24"/>
        </w:rPr>
      </w:pPr>
      <w:r w:rsidRPr="00D153AA">
        <w:rPr>
          <w:sz w:val="24"/>
          <w:szCs w:val="24"/>
        </w:rPr>
        <w:t>Вице-губернатор Санкт-Петербурга, курирующий соответствующую отрасль: 191060, Смольный, Санкт-Петербург, тел. (812) 576-44-80, факс (812) 576-7955.</w:t>
      </w:r>
    </w:p>
    <w:p w:rsidR="004B7A95" w:rsidRPr="00D153AA" w:rsidRDefault="004B7A95" w:rsidP="00894BBC">
      <w:pPr>
        <w:pStyle w:val="aa"/>
        <w:shd w:val="clear" w:color="auto" w:fill="auto"/>
        <w:spacing w:before="0"/>
        <w:ind w:left="20" w:right="20" w:firstLine="700"/>
        <w:rPr>
          <w:sz w:val="24"/>
          <w:szCs w:val="24"/>
        </w:rPr>
      </w:pPr>
      <w:r w:rsidRPr="00D153AA">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9" w:history="1">
        <w:r w:rsidRPr="00D153AA">
          <w:rPr>
            <w:rStyle w:val="a5"/>
            <w:sz w:val="24"/>
            <w:szCs w:val="24"/>
            <w:lang w:val="en-US" w:eastAsia="en-US"/>
          </w:rPr>
          <w:t>adm</w:t>
        </w:r>
        <w:r w:rsidRPr="00D153AA">
          <w:rPr>
            <w:rStyle w:val="a5"/>
            <w:sz w:val="24"/>
            <w:szCs w:val="24"/>
            <w:lang w:eastAsia="en-US"/>
          </w:rPr>
          <w:t>@</w:t>
        </w:r>
        <w:r w:rsidRPr="00D153AA">
          <w:rPr>
            <w:rStyle w:val="a5"/>
            <w:sz w:val="24"/>
            <w:szCs w:val="24"/>
            <w:lang w:val="en-US" w:eastAsia="en-US"/>
          </w:rPr>
          <w:t>gov</w:t>
        </w:r>
        <w:r w:rsidRPr="00D153AA">
          <w:rPr>
            <w:rStyle w:val="a5"/>
            <w:sz w:val="24"/>
            <w:szCs w:val="24"/>
            <w:lang w:eastAsia="en-US"/>
          </w:rPr>
          <w:t>.</w:t>
        </w:r>
        <w:r w:rsidRPr="00D153AA">
          <w:rPr>
            <w:rStyle w:val="a5"/>
            <w:sz w:val="24"/>
            <w:szCs w:val="24"/>
            <w:lang w:val="en-US" w:eastAsia="en-US"/>
          </w:rPr>
          <w:t>spb</w:t>
        </w:r>
        <w:r w:rsidRPr="00D153AA">
          <w:rPr>
            <w:rStyle w:val="a5"/>
            <w:sz w:val="24"/>
            <w:szCs w:val="24"/>
            <w:lang w:eastAsia="en-US"/>
          </w:rPr>
          <w:t>.</w:t>
        </w:r>
        <w:r w:rsidRPr="00D153AA">
          <w:rPr>
            <w:rStyle w:val="a5"/>
            <w:sz w:val="24"/>
            <w:szCs w:val="24"/>
            <w:lang w:val="en-US" w:eastAsia="en-US"/>
          </w:rPr>
          <w:t>ru</w:t>
        </w:r>
      </w:hyperlink>
      <w:r w:rsidRPr="00D153AA">
        <w:rPr>
          <w:sz w:val="24"/>
          <w:szCs w:val="24"/>
          <w:lang w:eastAsia="en-US"/>
        </w:rPr>
        <w:t xml:space="preserve">), </w:t>
      </w:r>
      <w:r w:rsidRPr="00D153AA">
        <w:rPr>
          <w:sz w:val="24"/>
          <w:szCs w:val="24"/>
        </w:rPr>
        <w:t>в Правительство Санкт-Петербурга, а также в суд, в порядке и сроки, предусмотренные действующим законодательством.</w:t>
      </w:r>
    </w:p>
    <w:p w:rsidR="004B7A95" w:rsidRPr="00D153AA" w:rsidRDefault="004B7A95" w:rsidP="00894BBC">
      <w:pPr>
        <w:pStyle w:val="aa"/>
        <w:shd w:val="clear" w:color="auto" w:fill="auto"/>
        <w:spacing w:before="0"/>
        <w:ind w:left="20" w:right="20" w:firstLine="700"/>
        <w:rPr>
          <w:sz w:val="24"/>
          <w:szCs w:val="24"/>
        </w:rPr>
      </w:pPr>
      <w:r w:rsidRPr="00D153AA">
        <w:rPr>
          <w:sz w:val="24"/>
          <w:szCs w:val="24"/>
        </w:rPr>
        <w:t>5.14. 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4B7A95" w:rsidRPr="00D153AA" w:rsidRDefault="004B7A95" w:rsidP="00894BBC">
      <w:pPr>
        <w:pStyle w:val="aa"/>
        <w:shd w:val="clear" w:color="auto" w:fill="auto"/>
        <w:spacing w:before="0"/>
        <w:ind w:left="20" w:right="20" w:firstLine="700"/>
        <w:rPr>
          <w:sz w:val="24"/>
          <w:szCs w:val="24"/>
        </w:rPr>
        <w:sectPr w:rsidR="004B7A95" w:rsidRPr="00D153AA" w:rsidSect="006E4877">
          <w:headerReference w:type="even" r:id="rId20"/>
          <w:pgSz w:w="11905" w:h="16837"/>
          <w:pgMar w:top="709" w:right="423" w:bottom="851" w:left="1619" w:header="0" w:footer="3" w:gutter="0"/>
          <w:pgNumType w:start="2"/>
          <w:cols w:space="720"/>
          <w:noEndnote/>
          <w:docGrid w:linePitch="360"/>
        </w:sectPr>
      </w:pPr>
      <w:r w:rsidRPr="00D153AA">
        <w:rPr>
          <w:sz w:val="24"/>
          <w:szCs w:val="24"/>
        </w:rPr>
        <w:lastRenderedPageBreak/>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 настоящ</w:t>
      </w:r>
      <w:r w:rsidR="00803925" w:rsidRPr="00D153AA">
        <w:rPr>
          <w:sz w:val="24"/>
          <w:szCs w:val="24"/>
        </w:rPr>
        <w:t>его регламента</w:t>
      </w:r>
      <w:r w:rsidRPr="00D153AA">
        <w:rPr>
          <w:sz w:val="24"/>
          <w:szCs w:val="24"/>
        </w:rPr>
        <w:t>.</w:t>
      </w:r>
    </w:p>
    <w:p w:rsidR="00907353" w:rsidRPr="00D153AA" w:rsidRDefault="00907353" w:rsidP="00894BBC">
      <w:pPr>
        <w:pStyle w:val="51"/>
        <w:shd w:val="clear" w:color="auto" w:fill="auto"/>
        <w:ind w:left="3360" w:firstLine="0"/>
        <w:jc w:val="both"/>
      </w:pPr>
    </w:p>
    <w:p w:rsidR="00907353" w:rsidRPr="00D153AA" w:rsidRDefault="00907353" w:rsidP="00894BBC">
      <w:pPr>
        <w:pStyle w:val="51"/>
        <w:shd w:val="clear" w:color="auto" w:fill="auto"/>
        <w:ind w:left="3360" w:firstLine="0"/>
        <w:jc w:val="both"/>
      </w:pPr>
    </w:p>
    <w:p w:rsidR="00907353" w:rsidRPr="00D153AA" w:rsidRDefault="00907353" w:rsidP="00894BBC">
      <w:pPr>
        <w:pStyle w:val="51"/>
        <w:shd w:val="clear" w:color="auto" w:fill="auto"/>
        <w:ind w:left="3360" w:firstLine="0"/>
        <w:jc w:val="both"/>
      </w:pPr>
    </w:p>
    <w:p w:rsidR="00907353" w:rsidRPr="00D153AA" w:rsidRDefault="00907353" w:rsidP="00894BBC">
      <w:pPr>
        <w:pStyle w:val="51"/>
        <w:shd w:val="clear" w:color="auto" w:fill="auto"/>
        <w:ind w:left="3360" w:firstLine="0"/>
        <w:jc w:val="both"/>
      </w:pPr>
    </w:p>
    <w:p w:rsidR="00907353" w:rsidRPr="00D153AA" w:rsidRDefault="00907353" w:rsidP="00894BBC">
      <w:pPr>
        <w:pStyle w:val="51"/>
        <w:shd w:val="clear" w:color="auto" w:fill="auto"/>
        <w:ind w:left="3360" w:firstLine="0"/>
        <w:jc w:val="both"/>
      </w:pPr>
    </w:p>
    <w:p w:rsidR="00907353" w:rsidRPr="00D153AA" w:rsidRDefault="00907353" w:rsidP="00894BBC">
      <w:pPr>
        <w:pStyle w:val="51"/>
        <w:shd w:val="clear" w:color="auto" w:fill="auto"/>
        <w:ind w:left="3360" w:firstLine="0"/>
        <w:jc w:val="both"/>
      </w:pPr>
    </w:p>
    <w:p w:rsidR="00907353" w:rsidRPr="00D153AA" w:rsidRDefault="00907353" w:rsidP="00894BBC">
      <w:pPr>
        <w:pStyle w:val="51"/>
        <w:shd w:val="clear" w:color="auto" w:fill="auto"/>
        <w:ind w:left="3360" w:firstLine="0"/>
        <w:jc w:val="both"/>
      </w:pPr>
    </w:p>
    <w:p w:rsidR="00907353" w:rsidRPr="00D153AA" w:rsidRDefault="00907353" w:rsidP="00894BBC">
      <w:pPr>
        <w:pStyle w:val="51"/>
        <w:shd w:val="clear" w:color="auto" w:fill="auto"/>
        <w:ind w:left="3360" w:firstLine="0"/>
        <w:jc w:val="both"/>
      </w:pPr>
    </w:p>
    <w:p w:rsidR="00907353" w:rsidRPr="00D153AA" w:rsidRDefault="00907353" w:rsidP="00894BBC">
      <w:pPr>
        <w:pStyle w:val="51"/>
        <w:shd w:val="clear" w:color="auto" w:fill="auto"/>
        <w:ind w:left="3360" w:firstLine="0"/>
        <w:jc w:val="both"/>
      </w:pPr>
    </w:p>
    <w:p w:rsidR="00803925" w:rsidRPr="00D153AA" w:rsidRDefault="00803925" w:rsidP="00894BBC">
      <w:pPr>
        <w:pStyle w:val="51"/>
        <w:shd w:val="clear" w:color="auto" w:fill="auto"/>
        <w:ind w:left="3360" w:firstLine="0"/>
        <w:jc w:val="both"/>
      </w:pPr>
    </w:p>
    <w:p w:rsidR="004B7A95" w:rsidRPr="00D153AA" w:rsidRDefault="004B7A95" w:rsidP="00803925">
      <w:pPr>
        <w:pStyle w:val="51"/>
        <w:shd w:val="clear" w:color="auto" w:fill="auto"/>
        <w:ind w:left="3360" w:firstLine="0"/>
        <w:jc w:val="right"/>
        <w:rPr>
          <w:sz w:val="24"/>
          <w:szCs w:val="24"/>
        </w:rPr>
      </w:pPr>
      <w:r w:rsidRPr="00D153AA">
        <w:rPr>
          <w:sz w:val="24"/>
          <w:szCs w:val="24"/>
        </w:rPr>
        <w:t>Приложение № 1</w:t>
      </w:r>
    </w:p>
    <w:p w:rsidR="004B7A95" w:rsidRPr="00D153AA" w:rsidRDefault="004B7A95" w:rsidP="00803925">
      <w:pPr>
        <w:pStyle w:val="51"/>
        <w:shd w:val="clear" w:color="auto" w:fill="auto"/>
        <w:ind w:left="3360" w:firstLine="0"/>
        <w:jc w:val="right"/>
        <w:rPr>
          <w:b w:val="0"/>
        </w:rPr>
      </w:pPr>
      <w:r w:rsidRPr="00D153AA">
        <w:rPr>
          <w:b w:val="0"/>
        </w:rPr>
        <w:t xml:space="preserve">к </w:t>
      </w:r>
      <w:r w:rsidR="00803925" w:rsidRPr="00D153AA">
        <w:rPr>
          <w:b w:val="0"/>
        </w:rPr>
        <w:t>Административному регламенту</w:t>
      </w:r>
    </w:p>
    <w:p w:rsidR="004B7A95" w:rsidRDefault="004B7A95" w:rsidP="00803925">
      <w:pPr>
        <w:pStyle w:val="51"/>
        <w:shd w:val="clear" w:color="auto" w:fill="auto"/>
        <w:spacing w:after="196"/>
        <w:ind w:left="3360" w:right="-31" w:firstLine="0"/>
        <w:jc w:val="right"/>
        <w:rPr>
          <w:b w:val="0"/>
        </w:rPr>
      </w:pPr>
      <w:r w:rsidRPr="00D153AA">
        <w:rPr>
          <w:b w:val="0"/>
        </w:rPr>
        <w:t xml:space="preserve">по предоставлению </w:t>
      </w:r>
      <w:r w:rsidR="00803925" w:rsidRPr="00D153AA">
        <w:rPr>
          <w:b w:val="0"/>
        </w:rPr>
        <w:t>Администрацией МО Смольнинское</w:t>
      </w:r>
      <w:r w:rsidRPr="00D153AA">
        <w:rPr>
          <w:b w:val="0"/>
        </w:rPr>
        <w:t>, осуществляющ</w:t>
      </w:r>
      <w:r w:rsidR="00803925" w:rsidRPr="00D153AA">
        <w:rPr>
          <w:b w:val="0"/>
        </w:rPr>
        <w:t>ей</w:t>
      </w:r>
      <w:r w:rsidRPr="00D153AA">
        <w:rPr>
          <w:b w:val="0"/>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B717B" w:rsidRDefault="00FB717B" w:rsidP="00803925">
      <w:pPr>
        <w:pStyle w:val="51"/>
        <w:shd w:val="clear" w:color="auto" w:fill="auto"/>
        <w:spacing w:after="196"/>
        <w:ind w:left="3360" w:right="-31" w:firstLine="0"/>
        <w:jc w:val="right"/>
        <w:rPr>
          <w:b w:val="0"/>
        </w:rPr>
      </w:pPr>
    </w:p>
    <w:p w:rsidR="00FB717B" w:rsidRDefault="00FB717B" w:rsidP="00FB717B">
      <w:pPr>
        <w:jc w:val="center"/>
        <w:rPr>
          <w:b/>
          <w:sz w:val="24"/>
        </w:rPr>
      </w:pPr>
      <w:r w:rsidRPr="00BA7F38">
        <w:rPr>
          <w:b/>
          <w:sz w:val="24"/>
        </w:rPr>
        <w:t>БЛОК-СХЕМА</w:t>
      </w:r>
    </w:p>
    <w:p w:rsidR="00FB717B" w:rsidRPr="00D153AA" w:rsidRDefault="002F641B" w:rsidP="00FB717B">
      <w:pPr>
        <w:pStyle w:val="51"/>
        <w:shd w:val="clear" w:color="auto" w:fill="auto"/>
        <w:spacing w:after="196"/>
        <w:ind w:left="3360" w:right="-31" w:firstLine="0"/>
        <w:jc w:val="center"/>
        <w:rPr>
          <w:b w:val="0"/>
        </w:rPr>
      </w:pPr>
      <w:r>
        <w:rPr>
          <w:b w:val="0"/>
          <w:noProof/>
        </w:rPr>
        <w:pict>
          <v:group id="_x0000_s1030" style="position:absolute;left:0;text-align:left;margin-left:6.85pt;margin-top:.65pt;width:496.4pt;height:519.15pt;z-index:251663360" coordorigin="1708,4867" coordsize="9928,10383">
            <v:shapetype id="_x0000_t32" coordsize="21600,21600" o:spt="32" o:oned="t" path="m,l21600,21600e" filled="f">
              <v:path arrowok="t" fillok="f" o:connecttype="none"/>
              <o:lock v:ext="edit" shapetype="t"/>
            </v:shapetype>
            <v:shape id="_x0000_s1031" type="#_x0000_t32" style="position:absolute;left:3012;top:8871;width:0;height:164" o:connectortype="straight">
              <v:stroke endarrow="block"/>
            </v:shape>
            <v:group id="_x0000_s1032" style="position:absolute;left:1708;top:4867;width:9928;height:10383" coordorigin="1708,4781" coordsize="9928,10383">
              <v:shape id="_x0000_s1033" type="#_x0000_t32" style="position:absolute;left:6638;top:6727;width:1;height:164" o:connectortype="straight">
                <v:stroke endarrow="block"/>
              </v:shape>
              <v:group id="_x0000_s1034" style="position:absolute;left:1708;top:4781;width:9928;height:10383" coordorigin="1559,4718" coordsize="9928,10383">
                <v:shape id="_x0000_s1035" type="#_x0000_t32" style="position:absolute;left:6635;top:5253;width:0;height:256" o:connectortype="straight">
                  <v:stroke endarrow="block"/>
                </v:shape>
                <v:group id="_x0000_s1036" style="position:absolute;left:1559;top:4718;width:9928;height:10383" coordorigin="1732,4856" coordsize="9928,10383">
                  <v:rect id="_x0000_s1037" style="position:absolute;left:5136;top:6293;width:3117;height:500">
                    <v:textbox style="mso-next-textbox:#_x0000_s1037">
                      <w:txbxContent>
                        <w:p w:rsidR="00FB717B" w:rsidRPr="00A62C14" w:rsidRDefault="00FB717B" w:rsidP="00FC3B25">
                          <w:pPr>
                            <w:jc w:val="center"/>
                            <w:rPr>
                              <w:sz w:val="14"/>
                            </w:rPr>
                          </w:pPr>
                          <w:r w:rsidRPr="00A62C14">
                            <w:rPr>
                              <w:sz w:val="14"/>
                            </w:rPr>
                            <w:t>2. Регистрация документов в органе местного самоуправления (3 дня)</w:t>
                          </w:r>
                        </w:p>
                      </w:txbxContent>
                    </v:textbox>
                  </v:rect>
                  <v:shape id="_x0000_s1038" type="#_x0000_t32" style="position:absolute;left:8253;top:6485;width:498;height:0;flip:x" o:connectortype="straight">
                    <v:stroke endarrow="block"/>
                  </v:shape>
                  <v:rect id="_x0000_s1039" style="position:absolute;left:1732;top:6762;width:3143;height:656">
                    <v:textbox style="mso-next-textbox:#_x0000_s1039">
                      <w:txbxContent>
                        <w:p w:rsidR="00FB717B" w:rsidRPr="00A62C14" w:rsidRDefault="00FB717B" w:rsidP="00FC3B25">
                          <w:pPr>
                            <w:jc w:val="center"/>
                            <w:rPr>
                              <w:sz w:val="14"/>
                            </w:rPr>
                          </w:pPr>
                          <w:r w:rsidRPr="00A62C14">
                            <w:rPr>
                              <w:sz w:val="14"/>
                            </w:rPr>
                            <w:t>Передача документов в орган местного самоуправления: в эл. форме – 1 рабочий день, на бумажных носителях – 3 рабочих дня</w:t>
                          </w:r>
                        </w:p>
                      </w:txbxContent>
                    </v:textbox>
                  </v:rect>
                  <v:shape id="_x0000_s1040" type="#_x0000_t32" style="position:absolute;left:4875;top:6639;width:261;height:214;flip:y" o:connectortype="straight">
                    <v:stroke endarrow="block"/>
                  </v:shape>
                  <v:shapetype id="_x0000_t4" coordsize="21600,21600" o:spt="4" path="m10800,l,10800,10800,21600,21600,10800xe">
                    <v:stroke joinstyle="miter"/>
                    <v:path gradientshapeok="t" o:connecttype="rect" textboxrect="5400,5400,16200,16200"/>
                  </v:shapetype>
                  <v:shape id="_x0000_s1041" type="#_x0000_t4" style="position:absolute;left:5073;top:6966;width:3135;height:1419">
                    <v:textbox style="mso-next-textbox:#_x0000_s1041">
                      <w:txbxContent>
                        <w:p w:rsidR="00FB717B" w:rsidRPr="00A62C14" w:rsidRDefault="00FB717B" w:rsidP="00FC3B25">
                          <w:pPr>
                            <w:jc w:val="center"/>
                            <w:rPr>
                              <w:sz w:val="14"/>
                            </w:rPr>
                          </w:pPr>
                          <w:r w:rsidRPr="00A62C14">
                            <w:rPr>
                              <w:sz w:val="14"/>
                            </w:rPr>
                            <w:t>3. Подготовка граждан, желающих принять на воспитание в свою семью ребенка</w:t>
                          </w:r>
                        </w:p>
                      </w:txbxContent>
                    </v:textbox>
                  </v:shape>
                  <v:shapetype id="_x0000_t202" coordsize="21600,21600" o:spt="202" path="m,l,21600r21600,l21600,xe">
                    <v:stroke joinstyle="miter"/>
                    <v:path gradientshapeok="t" o:connecttype="rect"/>
                  </v:shapetype>
                  <v:shape id="_x0000_s1042" type="#_x0000_t202" style="position:absolute;left:8338;top:7500;width:715;height:393" strokecolor="white [3212]">
                    <v:textbox style="mso-next-textbox:#_x0000_s1042">
                      <w:txbxContent>
                        <w:p w:rsidR="00FB717B" w:rsidRPr="009021C3" w:rsidRDefault="00FB717B" w:rsidP="00FB717B">
                          <w:pPr>
                            <w:rPr>
                              <w:b/>
                              <w:sz w:val="18"/>
                            </w:rPr>
                          </w:pPr>
                          <w:r w:rsidRPr="009021C3">
                            <w:rPr>
                              <w:b/>
                              <w:sz w:val="18"/>
                            </w:rPr>
                            <w:t>Нет</w:t>
                          </w:r>
                        </w:p>
                      </w:txbxContent>
                    </v:textbox>
                  </v:shape>
                  <v:shape id="_x0000_s1043" type="#_x0000_t202" style="position:absolute;left:4289;top:7500;width:715;height:393" strokecolor="white [3212]">
                    <v:textbox style="mso-next-textbox:#_x0000_s1043">
                      <w:txbxContent>
                        <w:p w:rsidR="00FB717B" w:rsidRPr="009021C3" w:rsidRDefault="00FB717B" w:rsidP="00FB717B">
                          <w:pPr>
                            <w:rPr>
                              <w:b/>
                              <w:sz w:val="18"/>
                            </w:rPr>
                          </w:pPr>
                          <w:r w:rsidRPr="009021C3">
                            <w:rPr>
                              <w:b/>
                              <w:sz w:val="18"/>
                            </w:rPr>
                            <w:t>Да</w:t>
                          </w:r>
                        </w:p>
                      </w:txbxContent>
                    </v:textbox>
                  </v:shape>
                  <v:shape id="_x0000_s1044" type="#_x0000_t32" style="position:absolute;left:3408;top:7715;width:977;height:1;flip:x" o:connectortype="straight">
                    <v:stroke endarrow="block"/>
                  </v:shape>
                  <v:rect id="_x0000_s1045" style="position:absolute;left:1732;top:7584;width:1570;height:630">
                    <v:textbox style="mso-next-textbox:#_x0000_s1045">
                      <w:txbxContent>
                        <w:p w:rsidR="00FC3B25" w:rsidRDefault="00FB717B" w:rsidP="00FC3B25">
                          <w:pPr>
                            <w:jc w:val="center"/>
                            <w:rPr>
                              <w:sz w:val="14"/>
                            </w:rPr>
                          </w:pPr>
                          <w:r w:rsidRPr="00A62C14">
                            <w:rPr>
                              <w:sz w:val="14"/>
                            </w:rPr>
                            <w:t>Подготовка и выдача направления</w:t>
                          </w:r>
                        </w:p>
                        <w:p w:rsidR="00FB717B" w:rsidRPr="00A62C14" w:rsidRDefault="00FB717B" w:rsidP="00FC3B25">
                          <w:pPr>
                            <w:jc w:val="center"/>
                            <w:rPr>
                              <w:sz w:val="14"/>
                            </w:rPr>
                          </w:pPr>
                          <w:r w:rsidRPr="00A62C14">
                            <w:rPr>
                              <w:sz w:val="14"/>
                            </w:rPr>
                            <w:t>(1 рабочий день)</w:t>
                          </w:r>
                        </w:p>
                      </w:txbxContent>
                    </v:textbox>
                  </v:rect>
                  <v:rect id="_x0000_s1046" style="position:absolute;left:1732;top:8398;width:2382;height:473">
                    <v:textbox style="mso-next-textbox:#_x0000_s1046">
                      <w:txbxContent>
                        <w:p w:rsidR="00FB717B" w:rsidRPr="009021C3" w:rsidRDefault="00FB717B" w:rsidP="00FC3B25">
                          <w:pPr>
                            <w:jc w:val="center"/>
                            <w:rPr>
                              <w:sz w:val="14"/>
                            </w:rPr>
                          </w:pPr>
                          <w:r w:rsidRPr="009021C3">
                            <w:rPr>
                              <w:sz w:val="14"/>
                            </w:rPr>
                            <w:t>Заявление в группу по подготовке граждан (7 рабочих дней)</w:t>
                          </w:r>
                        </w:p>
                      </w:txbxContent>
                    </v:textbox>
                  </v:rect>
                  <v:shape id="_x0000_s1047" type="#_x0000_t32" style="position:absolute;left:2553;top:8214;width:1;height:192" o:connectortype="straight">
                    <v:stroke endarrow="block"/>
                  </v:shape>
                  <v:rect id="_x0000_s1048" style="position:absolute;left:1732;top:9035;width:1952;height:798">
                    <v:textbox style="mso-next-textbox:#_x0000_s1048">
                      <w:txbxContent>
                        <w:p w:rsidR="00FB717B" w:rsidRPr="009021C3" w:rsidRDefault="00FB717B" w:rsidP="00FC3B25">
                          <w:pPr>
                            <w:jc w:val="center"/>
                            <w:rPr>
                              <w:sz w:val="14"/>
                            </w:rPr>
                          </w:pPr>
                          <w:r w:rsidRPr="009021C3">
                            <w:rPr>
                              <w:sz w:val="14"/>
                            </w:rPr>
                            <w:t>Выдача свидетельства о прохождении подготовки в течение 2 рабочих дней со дня окончания подготовки</w:t>
                          </w:r>
                        </w:p>
                      </w:txbxContent>
                    </v:textbox>
                  </v:rect>
                  <v:rect id="_x0000_s1049" style="position:absolute;left:3921;top:8937;width:2299;height:828">
                    <v:textbox style="mso-next-textbox:#_x0000_s1049">
                      <w:txbxContent>
                        <w:p w:rsidR="00FB717B" w:rsidRPr="009021C3" w:rsidRDefault="00FB717B" w:rsidP="00FC3B25">
                          <w:pPr>
                            <w:jc w:val="center"/>
                            <w:rPr>
                              <w:sz w:val="14"/>
                            </w:rPr>
                          </w:pPr>
                          <w:r w:rsidRPr="009021C3">
                            <w:rPr>
                              <w:sz w:val="14"/>
                            </w:rPr>
                            <w:t>Направление в ОМСУ итогового заключения о готовности и способности заявителя к приему детей в течение 2 рабочих дней</w:t>
                          </w:r>
                        </w:p>
                      </w:txbxContent>
                    </v:textbox>
                  </v:rect>
                  <v:shape id="_x0000_s1050" type="#_x0000_t32" style="position:absolute;left:3684;top:9327;width:183;height:11" o:connectortype="straight">
                    <v:stroke endarrow="block"/>
                  </v:shape>
                  <v:shape id="_x0000_s1051" type="#_x0000_t4" style="position:absolute;left:8751;top:8322;width:2825;height:1443">
                    <v:textbox style="mso-next-textbox:#_x0000_s1051">
                      <w:txbxContent>
                        <w:p w:rsidR="00FB717B" w:rsidRPr="009021C3" w:rsidRDefault="00FB717B" w:rsidP="00FC3B25">
                          <w:pPr>
                            <w:jc w:val="center"/>
                            <w:rPr>
                              <w:sz w:val="14"/>
                              <w:szCs w:val="16"/>
                            </w:rPr>
                          </w:pPr>
                          <w:r w:rsidRPr="009021C3">
                            <w:rPr>
                              <w:sz w:val="14"/>
                              <w:szCs w:val="16"/>
                            </w:rPr>
                            <w:t>4. Подготовка и направление запросов (1 рабочий день)</w:t>
                          </w:r>
                        </w:p>
                      </w:txbxContent>
                    </v:textbox>
                  </v:shape>
                  <v:shape id="_x0000_s1052" type="#_x0000_t32" style="position:absolute;left:6663;top:8322;width:3501;height:63;flip:y" o:connectortype="straight">
                    <v:stroke endarrow="block"/>
                  </v:shape>
                  <v:rect id="_x0000_s1053" style="position:absolute;left:6359;top:8833;width:2169;height:794">
                    <v:textbox style="mso-next-textbox:#_x0000_s1053">
                      <w:txbxContent>
                        <w:p w:rsidR="00FC3B25" w:rsidRDefault="00FB717B" w:rsidP="00FC3B25">
                          <w:pPr>
                            <w:jc w:val="center"/>
                            <w:rPr>
                              <w:sz w:val="14"/>
                            </w:rPr>
                          </w:pPr>
                          <w:r w:rsidRPr="009021C3">
                            <w:rPr>
                              <w:sz w:val="14"/>
                            </w:rPr>
                            <w:t>Получение ответов на запросы (5 рабочих дней), справка об отсутствии судимости</w:t>
                          </w:r>
                        </w:p>
                        <w:p w:rsidR="00FB717B" w:rsidRPr="009021C3" w:rsidRDefault="00FB717B" w:rsidP="00FC3B25">
                          <w:pPr>
                            <w:jc w:val="center"/>
                            <w:rPr>
                              <w:sz w:val="14"/>
                            </w:rPr>
                          </w:pPr>
                          <w:r w:rsidRPr="009021C3">
                            <w:rPr>
                              <w:sz w:val="14"/>
                            </w:rPr>
                            <w:t>не более 30 дней</w:t>
                          </w:r>
                        </w:p>
                      </w:txbxContent>
                    </v:textbox>
                  </v:rect>
                  <v:shape id="_x0000_s1054" type="#_x0000_t202" style="position:absolute;left:8481;top:8385;width:572;height:368" strokecolor="white [3212]">
                    <v:textbox style="mso-next-textbox:#_x0000_s1054">
                      <w:txbxContent>
                        <w:p w:rsidR="00FB717B" w:rsidRPr="00DD4C05" w:rsidRDefault="00FB717B" w:rsidP="00FB717B">
                          <w:pPr>
                            <w:rPr>
                              <w:b/>
                              <w:sz w:val="20"/>
                            </w:rPr>
                          </w:pPr>
                          <w:r w:rsidRPr="009021C3">
                            <w:rPr>
                              <w:b/>
                              <w:sz w:val="18"/>
                            </w:rPr>
                            <w:t>Да</w:t>
                          </w:r>
                        </w:p>
                      </w:txbxContent>
                    </v:textbox>
                  </v:shape>
                  <v:rect id="_x0000_s1055" style="position:absolute;left:4824;top:9966;width:6752;height:804">
                    <v:textbox style="mso-next-textbox:#_x0000_s1055">
                      <w:txbxContent>
                        <w:p w:rsidR="00FB717B" w:rsidRPr="003E4AF2" w:rsidRDefault="00FB717B" w:rsidP="00FC3B25">
                          <w:pPr>
                            <w:jc w:val="center"/>
                            <w:rPr>
                              <w:sz w:val="14"/>
                            </w:rPr>
                          </w:pPr>
                          <w:r w:rsidRPr="003E4AF2">
                            <w:rPr>
                              <w:sz w:val="14"/>
                            </w:rPr>
                            <w:t>5. Проведение обследования условий жизни гражданина, выразившего желание стать опекуном или попечителем либо принять детей, оставшихся без попечения родителей, в семью на воспитание в иных установленных законодательством формах (в течение 3 дней со дня предоставления документов).</w:t>
                          </w:r>
                        </w:p>
                        <w:p w:rsidR="00FB717B" w:rsidRPr="003E4AF2" w:rsidRDefault="00FB717B" w:rsidP="00FC3B25">
                          <w:pPr>
                            <w:jc w:val="center"/>
                            <w:rPr>
                              <w:sz w:val="14"/>
                            </w:rPr>
                          </w:pPr>
                          <w:r w:rsidRPr="003E4AF2">
                            <w:rPr>
                              <w:sz w:val="14"/>
                            </w:rPr>
                            <w:t>Оформление акта (в течение 3 дней со дня проведения обследования)</w:t>
                          </w:r>
                        </w:p>
                      </w:txbxContent>
                    </v:textbox>
                  </v:rect>
                  <v:shape id="_x0000_s1056" type="#_x0000_t32" style="position:absolute;left:7621;top:9629;width:0;height:339" o:connectortype="straight">
                    <v:stroke endarrow="block"/>
                  </v:shape>
                  <v:rect id="_x0000_s1057" style="position:absolute;left:1732;top:9968;width:2519;height:802">
                    <v:textbox style="mso-next-textbox:#_x0000_s1057">
                      <w:txbxContent>
                        <w:p w:rsidR="00FB717B" w:rsidRPr="003E4AF2" w:rsidRDefault="00FB717B" w:rsidP="00FC3B25">
                          <w:pPr>
                            <w:jc w:val="center"/>
                            <w:rPr>
                              <w:sz w:val="14"/>
                            </w:rPr>
                          </w:pPr>
                          <w:r w:rsidRPr="003E4AF2">
                            <w:rPr>
                              <w:sz w:val="14"/>
                            </w:rPr>
                            <w:t>Направление посредством почтовой связи или личное вручение акта обследования заявителю в течение 3 дней со дня утверждения акта</w:t>
                          </w:r>
                        </w:p>
                      </w:txbxContent>
                    </v:textbox>
                  </v:rect>
                  <v:shape id="_x0000_s1058" type="#_x0000_t32" style="position:absolute;left:4289;top:10351;width:535;height:1;flip:x" o:connectortype="straight">
                    <v:stroke endarrow="block"/>
                  </v:shape>
                  <v:rect id="_x0000_s1059" style="position:absolute;left:1732;top:10978;width:9844;height:739">
                    <v:textbox style="mso-next-textbox:#_x0000_s1059">
                      <w:txbxContent>
                        <w:p w:rsidR="00FB717B" w:rsidRPr="00562E8C" w:rsidRDefault="00FB717B" w:rsidP="00FC3B25">
                          <w:pPr>
                            <w:jc w:val="center"/>
                            <w:rPr>
                              <w:sz w:val="14"/>
                            </w:rPr>
                          </w:pPr>
                          <w:r w:rsidRPr="00562E8C">
                            <w:rPr>
                              <w:sz w:val="14"/>
                            </w:rPr>
                            <w:t>6. Принятие решения о назначении опекуна или попечителя (выдает заключение о возможности гражданина быть опекуном или попечителем) либо решение об отказе в назначении опекуна или попечителя (выдает заключение о невозможности гражданина быть опекуном или попечителем)</w:t>
                          </w:r>
                        </w:p>
                        <w:p w:rsidR="00FB717B" w:rsidRPr="00562E8C" w:rsidRDefault="00FB717B" w:rsidP="00FC3B25">
                          <w:pPr>
                            <w:jc w:val="center"/>
                            <w:rPr>
                              <w:sz w:val="14"/>
                            </w:rPr>
                          </w:pPr>
                          <w:r w:rsidRPr="00562E8C">
                            <w:rPr>
                              <w:sz w:val="14"/>
                            </w:rPr>
                            <w:t>(в течение 10 дней со дня предоставления необходимых документов, в том числе документа о прохождении подготовки)</w:t>
                          </w:r>
                        </w:p>
                      </w:txbxContent>
                    </v:textbox>
                  </v:rect>
                  <v:shape id="_x0000_s1060" type="#_x0000_t4" style="position:absolute;left:5270;top:11887;width:2779;height:739">
                    <v:textbox style="mso-next-textbox:#_x0000_s1060">
                      <w:txbxContent>
                        <w:p w:rsidR="00FB717B" w:rsidRPr="00562E8C" w:rsidRDefault="00FB717B" w:rsidP="00FC3B25">
                          <w:pPr>
                            <w:jc w:val="center"/>
                            <w:rPr>
                              <w:sz w:val="14"/>
                              <w:szCs w:val="16"/>
                            </w:rPr>
                          </w:pPr>
                          <w:r w:rsidRPr="00562E8C">
                            <w:rPr>
                              <w:sz w:val="14"/>
                              <w:szCs w:val="16"/>
                            </w:rPr>
                            <w:t>Решение положительное</w:t>
                          </w:r>
                        </w:p>
                      </w:txbxContent>
                    </v:textbox>
                  </v:shape>
                  <v:shape id="_x0000_s1061" type="#_x0000_t32" style="position:absolute;left:6663;top:11726;width:0;height:161;mso-position-horizontal:center" o:connectortype="straight">
                    <v:stroke endarrow="block"/>
                  </v:shape>
                  <v:shape id="_x0000_s1062" type="#_x0000_t202" style="position:absolute;left:4565;top:11810;width:571;height:384" strokecolor="white [3212]">
                    <v:textbox style="mso-next-textbox:#_x0000_s1062">
                      <w:txbxContent>
                        <w:p w:rsidR="00FB717B" w:rsidRPr="00562E8C" w:rsidRDefault="00FB717B" w:rsidP="00FB717B">
                          <w:pPr>
                            <w:rPr>
                              <w:b/>
                              <w:sz w:val="18"/>
                            </w:rPr>
                          </w:pPr>
                          <w:r w:rsidRPr="00562E8C">
                            <w:rPr>
                              <w:b/>
                              <w:sz w:val="18"/>
                            </w:rPr>
                            <w:t>Да</w:t>
                          </w:r>
                        </w:p>
                      </w:txbxContent>
                    </v:textbox>
                  </v:shape>
                  <v:shape id="_x0000_s1063" type="#_x0000_t202" style="position:absolute;left:8330;top:11851;width:653;height:343" strokecolor="white [3212]">
                    <v:textbox style="mso-next-textbox:#_x0000_s1063">
                      <w:txbxContent>
                        <w:p w:rsidR="00FB717B" w:rsidRPr="00562E8C" w:rsidRDefault="00FB717B" w:rsidP="00FB717B">
                          <w:pPr>
                            <w:rPr>
                              <w:b/>
                              <w:sz w:val="18"/>
                            </w:rPr>
                          </w:pPr>
                          <w:r w:rsidRPr="00562E8C">
                            <w:rPr>
                              <w:b/>
                              <w:sz w:val="18"/>
                            </w:rPr>
                            <w:t>Нет</w:t>
                          </w:r>
                        </w:p>
                      </w:txbxContent>
                    </v:textbox>
                  </v:shape>
                  <v:rect id="_x0000_s1064" style="position:absolute;left:1732;top:12453;width:2937;height:969">
                    <v:textbox style="mso-next-textbox:#_x0000_s1064">
                      <w:txbxContent>
                        <w:p w:rsidR="00FB717B" w:rsidRPr="00562E8C" w:rsidRDefault="00FB717B" w:rsidP="00FC3B25">
                          <w:pPr>
                            <w:jc w:val="center"/>
                            <w:rPr>
                              <w:sz w:val="14"/>
                            </w:rPr>
                          </w:pPr>
                          <w:r w:rsidRPr="00562E8C">
                            <w:rPr>
                              <w:sz w:val="14"/>
                            </w:rPr>
                            <w:t>7. Постановка на учет граждан, выразивших желание стать опекунами или попечителями (3 дня с момента подписания заключения о возможности гражданина быть опекуном или попечителем)</w:t>
                          </w:r>
                        </w:p>
                      </w:txbxContent>
                    </v:textbox>
                  </v:rect>
                  <v:rect id="_x0000_s1065" style="position:absolute;left:8528;top:12540;width:2805;height:355">
                    <v:textbox style="mso-next-textbox:#_x0000_s1065">
                      <w:txbxContent>
                        <w:p w:rsidR="00FB717B" w:rsidRPr="00562E8C" w:rsidRDefault="00FB717B" w:rsidP="00FC3B25">
                          <w:pPr>
                            <w:jc w:val="center"/>
                            <w:rPr>
                              <w:sz w:val="14"/>
                            </w:rPr>
                          </w:pPr>
                          <w:r w:rsidRPr="00562E8C">
                            <w:rPr>
                              <w:sz w:val="14"/>
                            </w:rPr>
                            <w:t>8. Отказ в предоставлении гос. услуги</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66" type="#_x0000_t34" style="position:absolute;left:8015;top:12250;width:513;height:419" o:connectortype="elbow" adj="10779,-578921,-318063">
                    <v:stroke endarrow="block"/>
                  </v:shape>
                  <v:rect id="_x0000_s1067" style="position:absolute;left:3550;top:13958;width:3365;height:1281">
                    <v:textbox style="mso-next-textbox:#_x0000_s1067">
                      <w:txbxContent>
                        <w:p w:rsidR="00FB717B" w:rsidRPr="00562E8C" w:rsidRDefault="00FB717B" w:rsidP="00FC3B25">
                          <w:pPr>
                            <w:jc w:val="center"/>
                            <w:rPr>
                              <w:sz w:val="14"/>
                            </w:rPr>
                          </w:pPr>
                          <w:r w:rsidRPr="00562E8C">
                            <w:rPr>
                              <w:sz w:val="14"/>
                            </w:rPr>
                            <w:t>Вручение решения о назначении опекуна или попечителя (выдает заключение о возможности гражданина быть опекуном или попечителем) либо решение об отказе в назначении опекуна или попечителя (выдает заключение о невозможности гражданина быть опекуном или попечителем) в МФЦ в течение 5 дней со дня подписания</w:t>
                          </w:r>
                        </w:p>
                      </w:txbxContent>
                    </v:textbox>
                  </v:rect>
                  <v:rect id="_x0000_s1068" style="position:absolute;left:7563;top:13942;width:3841;height:1297">
                    <v:textbox style="mso-next-textbox:#_x0000_s1068">
                      <w:txbxContent>
                        <w:p w:rsidR="00FB717B" w:rsidRPr="00562E8C" w:rsidRDefault="00FB717B" w:rsidP="00FC3B25">
                          <w:pPr>
                            <w:jc w:val="center"/>
                            <w:rPr>
                              <w:b/>
                              <w:sz w:val="14"/>
                            </w:rPr>
                          </w:pPr>
                          <w:r w:rsidRPr="00562E8C">
                            <w:rPr>
                              <w:sz w:val="14"/>
                            </w:rPr>
                            <w:t>Вручение (либо направление посредством почтовой связи) в ОМСУ лично постановления о назначении опекуна или попечителя (заключение о возможности гражданина быть опекуном или попечителем) либо постановление об отказе в назначении опекуна или попечителя (заключение о невозможности гражданина быть опекуном или попечителем) в течение 3 дней со дня подписания</w:t>
                          </w:r>
                        </w:p>
                      </w:txbxContent>
                    </v:textbox>
                  </v:rect>
                  <v:shape id="_x0000_s1069" type="#_x0000_t32" style="position:absolute;left:9341;top:12895;width:0;height:1047" o:connectortype="straight">
                    <v:stroke endarrow="block"/>
                  </v:shape>
                  <v:shape id="_x0000_s1070" type="#_x0000_t32" style="position:absolute;left:5073;top:12895;width:4217;height:1047;flip:x" o:connectortype="straight">
                    <v:stroke endarrow="block"/>
                  </v:shape>
                  <v:shape id="_x0000_s1071" type="#_x0000_t32" style="position:absolute;left:4116;top:13422;width:888;height:520" o:connectortype="straight">
                    <v:stroke endarrow="block"/>
                  </v:shape>
                  <v:shape id="_x0000_s1072" type="#_x0000_t32" style="position:absolute;left:4172;top:13438;width:5169;height:504" o:connectortype="straight">
                    <v:stroke endarrow="block"/>
                  </v:shape>
                  <v:rect id="_x0000_s1073" style="position:absolute;left:5073;top:4856;width:3180;height:524;mso-position-horizontal:center">
                    <v:textbox style="mso-next-textbox:#_x0000_s1073">
                      <w:txbxContent>
                        <w:p w:rsidR="00FB717B" w:rsidRPr="00590D99" w:rsidRDefault="00FB717B" w:rsidP="00FC3B25">
                          <w:pPr>
                            <w:jc w:val="center"/>
                            <w:rPr>
                              <w:sz w:val="14"/>
                            </w:rPr>
                          </w:pPr>
                          <w:r w:rsidRPr="00590D99">
                            <w:rPr>
                              <w:sz w:val="14"/>
                            </w:rPr>
                            <w:t>1. Подбор граждан, выразивших желание стать</w:t>
                          </w:r>
                        </w:p>
                        <w:p w:rsidR="00FB717B" w:rsidRPr="00590D99" w:rsidRDefault="00FB717B" w:rsidP="00FC3B25">
                          <w:pPr>
                            <w:pStyle w:val="a4"/>
                            <w:ind w:left="0"/>
                            <w:jc w:val="center"/>
                            <w:rPr>
                              <w:sz w:val="14"/>
                            </w:rPr>
                          </w:pPr>
                          <w:r w:rsidRPr="00590D99">
                            <w:rPr>
                              <w:sz w:val="14"/>
                            </w:rPr>
                            <w:t>опекунами или попечителями</w:t>
                          </w:r>
                        </w:p>
                      </w:txbxContent>
                    </v:textbox>
                  </v:rect>
                  <v:rect id="_x0000_s1074" style="position:absolute;left:5219;top:5628;width:2886;height:471">
                    <v:textbox style="mso-next-textbox:#_x0000_s1074">
                      <w:txbxContent>
                        <w:p w:rsidR="00FB717B" w:rsidRPr="00A62C14" w:rsidRDefault="00FB717B" w:rsidP="00FC3B25">
                          <w:pPr>
                            <w:jc w:val="center"/>
                            <w:rPr>
                              <w:sz w:val="14"/>
                            </w:rPr>
                          </w:pPr>
                          <w:r w:rsidRPr="00A62C14">
                            <w:rPr>
                              <w:sz w:val="14"/>
                            </w:rPr>
                            <w:t>Обращение заявителя  за предоставлением государственной услуги</w:t>
                          </w:r>
                        </w:p>
                      </w:txbxContent>
                    </v:textbox>
                  </v:rect>
                  <v:rect id="_x0000_s1075" style="position:absolute;left:2482;top:5979;width:1903;height:506">
                    <v:textbox style="mso-next-textbox:#_x0000_s1075">
                      <w:txbxContent>
                        <w:p w:rsidR="00FB717B" w:rsidRPr="00A62C14" w:rsidRDefault="00FB717B" w:rsidP="00FC3B25">
                          <w:pPr>
                            <w:jc w:val="center"/>
                            <w:rPr>
                              <w:sz w:val="14"/>
                            </w:rPr>
                          </w:pPr>
                          <w:r w:rsidRPr="00A62C14">
                            <w:rPr>
                              <w:sz w:val="14"/>
                            </w:rPr>
                            <w:t>Прием заявления и пакета документов в МФЦ</w:t>
                          </w:r>
                        </w:p>
                      </w:txbxContent>
                    </v:textbox>
                  </v:rect>
                  <v:shape id="_x0000_s1076" type="#_x0000_t32" style="position:absolute;left:4385;top:5828;width:812;height:368;flip:x" o:connectortype="straight">
                    <v:stroke endarrow="block"/>
                  </v:shape>
                  <v:shape id="_x0000_s1077" type="#_x0000_t32" style="position:absolute;left:3497;top:6485;width:0;height:277" o:connectortype="straight">
                    <v:stroke endarrow="block"/>
                  </v:shape>
                  <v:shape id="_x0000_s1078" type="#_x0000_t32" style="position:absolute;left:6663;top:10778;width:0;height:200;mso-position-horizontal:center" o:connectortype="straight">
                    <v:stroke endarrow="block"/>
                  </v:shape>
                  <v:shape id="_x0000_s1079" type="#_x0000_t202" style="position:absolute;left:11082;top:8406;width:578;height:342" strokecolor="white [3212]">
                    <v:textbox style="mso-next-textbox:#_x0000_s1079">
                      <w:txbxContent>
                        <w:p w:rsidR="00FB717B" w:rsidRPr="009021C3" w:rsidRDefault="00FB717B" w:rsidP="00FB717B">
                          <w:pPr>
                            <w:rPr>
                              <w:b/>
                              <w:sz w:val="16"/>
                            </w:rPr>
                          </w:pPr>
                          <w:r w:rsidRPr="009021C3">
                            <w:rPr>
                              <w:b/>
                              <w:sz w:val="16"/>
                            </w:rPr>
                            <w:t>Нет</w:t>
                          </w:r>
                        </w:p>
                      </w:txbxContent>
                    </v:textbox>
                  </v:shape>
                  <v:shape id="_x0000_s1080" type="#_x0000_t32" style="position:absolute;left:8528;top:9036;width:223;height:1;flip:x" o:connectortype="straight">
                    <v:stroke endarrow="block"/>
                  </v:shape>
                  <v:shape id="_x0000_s1081" type="#_x0000_t32" style="position:absolute;left:11493;top:9035;width:83;height:931;flip:x" o:connectortype="straight">
                    <v:stroke endarrow="block"/>
                  </v:shape>
                  <v:shape id="_x0000_s1082" type="#_x0000_t34" style="position:absolute;left:4669;top:12250;width:601;height:542;rotation:180;flip:y" o:connectortype="elbow" adj="10782,466193,-189404">
                    <v:stroke endarrow="block"/>
                  </v:shape>
                  <v:rect id="_x0000_s1083" style="position:absolute;left:8751;top:6196;width:2793;height:657">
                    <v:textbox style="mso-next-textbox:#_x0000_s1083">
                      <w:txbxContent>
                        <w:p w:rsidR="00FB717B" w:rsidRPr="00A62C14" w:rsidRDefault="00FB717B" w:rsidP="00FB717B">
                          <w:pPr>
                            <w:rPr>
                              <w:sz w:val="14"/>
                            </w:rPr>
                          </w:pPr>
                          <w:r w:rsidRPr="00A62C14">
                            <w:rPr>
                              <w:sz w:val="14"/>
                            </w:rPr>
                            <w:t xml:space="preserve">Прием заявления и пакета документов </w:t>
                          </w:r>
                        </w:p>
                        <w:p w:rsidR="00FB717B" w:rsidRPr="00A62C14" w:rsidRDefault="00FB717B" w:rsidP="00FC3B25">
                          <w:pPr>
                            <w:jc w:val="center"/>
                            <w:rPr>
                              <w:sz w:val="14"/>
                            </w:rPr>
                          </w:pPr>
                          <w:r w:rsidRPr="00A62C14">
                            <w:rPr>
                              <w:sz w:val="14"/>
                            </w:rPr>
                            <w:t>в органе местного самоуправления лично или посредством электронной почты</w:t>
                          </w:r>
                        </w:p>
                      </w:txbxContent>
                    </v:textbox>
                  </v:rect>
                  <v:shape id="_x0000_s1084" type="#_x0000_t32" style="position:absolute;left:8073;top:5767;width:1299;height:430" o:connectortype="straight">
                    <v:stroke endarrow="block"/>
                  </v:shape>
                </v:group>
              </v:group>
            </v:group>
          </v:group>
        </w:pict>
      </w:r>
    </w:p>
    <w:p w:rsidR="004B7A95" w:rsidRPr="00D153AA" w:rsidRDefault="004B7A95" w:rsidP="00894BBC">
      <w:pPr>
        <w:jc w:val="both"/>
        <w:rPr>
          <w:sz w:val="2"/>
          <w:szCs w:val="2"/>
        </w:rPr>
        <w:sectPr w:rsidR="004B7A95" w:rsidRPr="00D153AA" w:rsidSect="00894BBC">
          <w:headerReference w:type="even" r:id="rId21"/>
          <w:headerReference w:type="default" r:id="rId22"/>
          <w:type w:val="continuous"/>
          <w:pgSz w:w="11905" w:h="16837"/>
          <w:pgMar w:top="867" w:right="423" w:bottom="951" w:left="1590" w:header="0" w:footer="3" w:gutter="0"/>
          <w:cols w:space="720"/>
          <w:noEndnote/>
          <w:docGrid w:linePitch="360"/>
        </w:sectPr>
      </w:pPr>
    </w:p>
    <w:p w:rsidR="004B7A95" w:rsidRPr="00D153AA" w:rsidRDefault="004B7A95" w:rsidP="00803925">
      <w:pPr>
        <w:pStyle w:val="20"/>
        <w:shd w:val="clear" w:color="auto" w:fill="auto"/>
        <w:spacing w:before="0" w:line="221" w:lineRule="exact"/>
        <w:ind w:left="4100" w:firstLine="0"/>
        <w:jc w:val="right"/>
        <w:rPr>
          <w:sz w:val="24"/>
          <w:szCs w:val="24"/>
        </w:rPr>
      </w:pPr>
      <w:r w:rsidRPr="00D153AA">
        <w:rPr>
          <w:sz w:val="24"/>
          <w:szCs w:val="24"/>
        </w:rPr>
        <w:lastRenderedPageBreak/>
        <w:t>Приложение № 2</w:t>
      </w:r>
    </w:p>
    <w:p w:rsidR="004B7A95" w:rsidRPr="00D153AA" w:rsidRDefault="004B7A95" w:rsidP="00803925">
      <w:pPr>
        <w:pStyle w:val="51"/>
        <w:shd w:val="clear" w:color="auto" w:fill="auto"/>
        <w:ind w:left="4100" w:firstLine="0"/>
        <w:jc w:val="right"/>
        <w:rPr>
          <w:b w:val="0"/>
        </w:rPr>
      </w:pPr>
      <w:r w:rsidRPr="00D153AA">
        <w:rPr>
          <w:b w:val="0"/>
        </w:rPr>
        <w:t xml:space="preserve">к </w:t>
      </w:r>
      <w:r w:rsidR="00803925" w:rsidRPr="00D153AA">
        <w:rPr>
          <w:b w:val="0"/>
        </w:rPr>
        <w:t>Административному регламенту</w:t>
      </w:r>
    </w:p>
    <w:p w:rsidR="004B7A95" w:rsidRPr="00D153AA" w:rsidRDefault="004B7A95" w:rsidP="00803925">
      <w:pPr>
        <w:pStyle w:val="51"/>
        <w:shd w:val="clear" w:color="auto" w:fill="auto"/>
        <w:spacing w:after="382"/>
        <w:ind w:left="4100" w:right="-31" w:firstLine="0"/>
        <w:jc w:val="right"/>
        <w:rPr>
          <w:b w:val="0"/>
        </w:rPr>
      </w:pPr>
      <w:r w:rsidRPr="00D153AA">
        <w:rPr>
          <w:b w:val="0"/>
        </w:rPr>
        <w:t xml:space="preserve">по предоставлению </w:t>
      </w:r>
      <w:r w:rsidR="00803925" w:rsidRPr="00D153AA">
        <w:rPr>
          <w:b w:val="0"/>
        </w:rPr>
        <w:t>Администрацией МО Смольнинское</w:t>
      </w:r>
      <w:r w:rsidRPr="00D153AA">
        <w:rPr>
          <w:b w:val="0"/>
        </w:rPr>
        <w:t>, осуществляющ</w:t>
      </w:r>
      <w:r w:rsidR="00803925" w:rsidRPr="00D153AA">
        <w:rPr>
          <w:b w:val="0"/>
        </w:rPr>
        <w:t>ей</w:t>
      </w:r>
      <w:r w:rsidRPr="00D153AA">
        <w:rPr>
          <w:b w:val="0"/>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4B7A95" w:rsidRPr="00D153AA" w:rsidRDefault="004B7A95" w:rsidP="00894BBC">
      <w:pPr>
        <w:pStyle w:val="20"/>
        <w:shd w:val="clear" w:color="auto" w:fill="auto"/>
        <w:spacing w:before="0" w:after="786" w:line="269" w:lineRule="exact"/>
        <w:ind w:left="2160" w:right="240"/>
        <w:jc w:val="both"/>
        <w:rPr>
          <w:sz w:val="24"/>
          <w:szCs w:val="24"/>
        </w:rPr>
      </w:pPr>
      <w:r w:rsidRPr="00D153AA">
        <w:rPr>
          <w:sz w:val="24"/>
          <w:szCs w:val="24"/>
        </w:rPr>
        <w:t>Справочные телефоны и адреса электронной почты местных администраций муниципальных образований Санкт-Петербурга</w:t>
      </w:r>
    </w:p>
    <w:tbl>
      <w:tblPr>
        <w:tblW w:w="0" w:type="auto"/>
        <w:jc w:val="center"/>
        <w:tblLayout w:type="fixed"/>
        <w:tblCellMar>
          <w:left w:w="0" w:type="dxa"/>
          <w:right w:w="0" w:type="dxa"/>
        </w:tblCellMar>
        <w:tblLook w:val="0000"/>
      </w:tblPr>
      <w:tblGrid>
        <w:gridCol w:w="538"/>
        <w:gridCol w:w="2563"/>
        <w:gridCol w:w="1982"/>
        <w:gridCol w:w="2152"/>
        <w:gridCol w:w="2270"/>
      </w:tblGrid>
      <w:tr w:rsidR="004B7A95" w:rsidRPr="00D153AA" w:rsidTr="007B30D0">
        <w:trPr>
          <w:trHeight w:val="1694"/>
          <w:jc w:val="center"/>
        </w:trPr>
        <w:tc>
          <w:tcPr>
            <w:tcW w:w="5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 п/п</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Наименование местной администрации органа местного самоуправления</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1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Адрес электронной почты местной администрации</w:t>
            </w:r>
          </w:p>
        </w:tc>
        <w:tc>
          <w:tcPr>
            <w:tcW w:w="227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Контактный телефон</w:t>
            </w:r>
          </w:p>
          <w:p w:rsidR="0080392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главы</w:t>
            </w:r>
          </w:p>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местной администрации, факс (с указанием кода города)</w:t>
            </w:r>
          </w:p>
        </w:tc>
      </w:tr>
      <w:tr w:rsidR="004B7A95" w:rsidRPr="00D153AA" w:rsidTr="007B30D0">
        <w:trPr>
          <w:trHeight w:val="1479"/>
          <w:jc w:val="center"/>
        </w:trPr>
        <w:tc>
          <w:tcPr>
            <w:tcW w:w="5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1</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CB198C" w:rsidP="00CB198C">
            <w:pPr>
              <w:pStyle w:val="51"/>
              <w:shd w:val="clear" w:color="auto" w:fill="auto"/>
              <w:spacing w:line="240" w:lineRule="auto"/>
              <w:ind w:firstLine="0"/>
              <w:jc w:val="center"/>
              <w:rPr>
                <w:b w:val="0"/>
                <w:sz w:val="22"/>
                <w:szCs w:val="22"/>
              </w:rPr>
            </w:pPr>
          </w:p>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Коломна</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Санкт-Петербург,</w:t>
            </w:r>
          </w:p>
          <w:p w:rsidR="00CB198C"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 xml:space="preserve">наб. Крюкова канала, д. 11 </w:t>
            </w:r>
          </w:p>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190068</w:t>
            </w:r>
          </w:p>
          <w:p w:rsidR="00CB198C"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 xml:space="preserve">Санкт-Петербург, наб. реки Пряжки, д.50 </w:t>
            </w:r>
          </w:p>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190121</w:t>
            </w:r>
          </w:p>
        </w:tc>
        <w:tc>
          <w:tcPr>
            <w:tcW w:w="21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lang w:val="en-US" w:eastAsia="en-US"/>
              </w:rPr>
              <w:t>makolomna@inbox.ru</w:t>
            </w:r>
          </w:p>
        </w:tc>
        <w:tc>
          <w:tcPr>
            <w:tcW w:w="2270" w:type="dxa"/>
            <w:tcBorders>
              <w:top w:val="single" w:sz="4" w:space="0" w:color="auto"/>
              <w:left w:val="single" w:sz="4" w:space="0" w:color="auto"/>
              <w:bottom w:val="single" w:sz="4" w:space="0" w:color="auto"/>
              <w:right w:val="single" w:sz="4" w:space="0" w:color="auto"/>
            </w:tcBorders>
            <w:shd w:val="clear" w:color="auto" w:fill="FFFFFF"/>
          </w:tcPr>
          <w:p w:rsidR="0080392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(812)714-08-43,</w:t>
            </w:r>
          </w:p>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факс (812) 714-08-43</w:t>
            </w:r>
          </w:p>
        </w:tc>
      </w:tr>
      <w:tr w:rsidR="004B7A95" w:rsidRPr="00D153AA" w:rsidTr="007B30D0">
        <w:trPr>
          <w:trHeight w:val="1387"/>
          <w:jc w:val="center"/>
        </w:trPr>
        <w:tc>
          <w:tcPr>
            <w:tcW w:w="5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2</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Администрация Внутригородского муниципального</w:t>
            </w:r>
          </w:p>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муниципального округа Сенной округ</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190031, Санкт-Петербург, набережная реки Фонтанки, д. 89</w:t>
            </w:r>
          </w:p>
        </w:tc>
        <w:tc>
          <w:tcPr>
            <w:tcW w:w="21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lang w:val="en-US" w:eastAsia="en-US"/>
              </w:rPr>
              <w:t>msmoso@mail. wplus.net</w:t>
            </w:r>
          </w:p>
        </w:tc>
        <w:tc>
          <w:tcPr>
            <w:tcW w:w="227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(812)310-44-00,</w:t>
            </w:r>
          </w:p>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факс (812)310-16-96</w:t>
            </w:r>
          </w:p>
        </w:tc>
      </w:tr>
      <w:tr w:rsidR="004B7A95" w:rsidRPr="00D153AA" w:rsidTr="007B30D0">
        <w:trPr>
          <w:trHeight w:val="908"/>
          <w:jc w:val="center"/>
        </w:trPr>
        <w:tc>
          <w:tcPr>
            <w:tcW w:w="5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3</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Адмиралтейский округ</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 xml:space="preserve">190000, Санкт-Петербург, </w:t>
            </w:r>
          </w:p>
          <w:p w:rsidR="00CB198C"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 xml:space="preserve">ул.Декабристов, </w:t>
            </w:r>
          </w:p>
          <w:p w:rsidR="004B7A95" w:rsidRPr="00D153AA" w:rsidRDefault="00CB198C" w:rsidP="00CB198C">
            <w:pPr>
              <w:pStyle w:val="51"/>
              <w:shd w:val="clear" w:color="auto" w:fill="auto"/>
              <w:spacing w:line="240" w:lineRule="auto"/>
              <w:ind w:firstLine="0"/>
              <w:jc w:val="center"/>
              <w:rPr>
                <w:b w:val="0"/>
                <w:sz w:val="22"/>
                <w:szCs w:val="22"/>
              </w:rPr>
            </w:pPr>
            <w:r w:rsidRPr="00D153AA">
              <w:rPr>
                <w:rStyle w:val="56"/>
                <w:sz w:val="22"/>
                <w:szCs w:val="22"/>
              </w:rPr>
              <w:t>д.</w:t>
            </w:r>
            <w:r w:rsidR="004B7A95" w:rsidRPr="00D153AA">
              <w:rPr>
                <w:b w:val="0"/>
                <w:sz w:val="22"/>
                <w:szCs w:val="22"/>
              </w:rPr>
              <w:t>18</w:t>
            </w:r>
          </w:p>
        </w:tc>
        <w:tc>
          <w:tcPr>
            <w:tcW w:w="21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lang w:val="en-US" w:eastAsia="en-US"/>
              </w:rPr>
              <w:t>admiralokru</w:t>
            </w:r>
            <w:r w:rsidR="00CB198C" w:rsidRPr="00D153AA">
              <w:rPr>
                <w:b w:val="0"/>
                <w:sz w:val="22"/>
                <w:szCs w:val="22"/>
                <w:lang w:val="en-US" w:eastAsia="en-US"/>
              </w:rPr>
              <w:t>g@</w:t>
            </w:r>
            <w:r w:rsidRPr="00D153AA">
              <w:rPr>
                <w:b w:val="0"/>
                <w:sz w:val="22"/>
                <w:szCs w:val="22"/>
                <w:lang w:val="en-US" w:eastAsia="en-US"/>
              </w:rPr>
              <w:t>mail</w:t>
            </w:r>
            <w:r w:rsidR="00CB198C" w:rsidRPr="00D153AA">
              <w:rPr>
                <w:b w:val="0"/>
                <w:sz w:val="22"/>
                <w:szCs w:val="22"/>
                <w:lang w:val="en-US" w:eastAsia="en-US"/>
              </w:rPr>
              <w:t>.ru</w:t>
            </w:r>
          </w:p>
        </w:tc>
        <w:tc>
          <w:tcPr>
            <w:tcW w:w="2270"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 xml:space="preserve">тел./факс </w:t>
            </w:r>
          </w:p>
          <w:p w:rsidR="004B7A95" w:rsidRPr="00D153AA" w:rsidRDefault="004B7A95" w:rsidP="00CB198C">
            <w:pPr>
              <w:pStyle w:val="51"/>
              <w:shd w:val="clear" w:color="auto" w:fill="auto"/>
              <w:spacing w:line="240" w:lineRule="auto"/>
              <w:ind w:firstLine="0"/>
              <w:jc w:val="center"/>
              <w:rPr>
                <w:b w:val="0"/>
                <w:sz w:val="22"/>
                <w:szCs w:val="22"/>
              </w:rPr>
            </w:pPr>
            <w:r w:rsidRPr="00D153AA">
              <w:rPr>
                <w:b w:val="0"/>
                <w:sz w:val="22"/>
                <w:szCs w:val="22"/>
              </w:rPr>
              <w:t>(812)312-31-83</w:t>
            </w:r>
          </w:p>
        </w:tc>
      </w:tr>
    </w:tbl>
    <w:p w:rsidR="004B7A95" w:rsidRPr="00D153AA" w:rsidRDefault="004B7A95" w:rsidP="00894BBC">
      <w:pPr>
        <w:jc w:val="both"/>
        <w:rPr>
          <w:sz w:val="2"/>
          <w:szCs w:val="2"/>
        </w:rPr>
      </w:pPr>
    </w:p>
    <w:tbl>
      <w:tblPr>
        <w:tblW w:w="0" w:type="auto"/>
        <w:jc w:val="center"/>
        <w:tblLayout w:type="fixed"/>
        <w:tblCellMar>
          <w:left w:w="0" w:type="dxa"/>
          <w:right w:w="0" w:type="dxa"/>
        </w:tblCellMar>
        <w:tblLook w:val="0000"/>
      </w:tblPr>
      <w:tblGrid>
        <w:gridCol w:w="571"/>
        <w:gridCol w:w="2563"/>
        <w:gridCol w:w="1978"/>
        <w:gridCol w:w="1838"/>
        <w:gridCol w:w="2294"/>
      </w:tblGrid>
      <w:tr w:rsidR="004B7A95" w:rsidRPr="00D153AA" w:rsidTr="00803925">
        <w:trPr>
          <w:trHeight w:val="838"/>
          <w:jc w:val="center"/>
        </w:trPr>
        <w:tc>
          <w:tcPr>
            <w:tcW w:w="571"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left="260" w:firstLine="0"/>
              <w:jc w:val="center"/>
              <w:rPr>
                <w:b w:val="0"/>
                <w:sz w:val="22"/>
                <w:szCs w:val="22"/>
              </w:rPr>
            </w:pPr>
            <w:r w:rsidRPr="00D153AA">
              <w:rPr>
                <w:b w:val="0"/>
                <w:sz w:val="22"/>
                <w:szCs w:val="22"/>
              </w:rPr>
              <w:lastRenderedPageBreak/>
              <w:t>4</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Семеновский</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191180, Санкт-Петербург, </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Большой Казачий пер., д. 5-7</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ma@</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mosemenovskiy.ru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тел. 764-89-53 </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факс 764-89-53</w:t>
            </w:r>
          </w:p>
        </w:tc>
      </w:tr>
      <w:tr w:rsidR="004B7A95" w:rsidRPr="00D153AA" w:rsidTr="00803925">
        <w:trPr>
          <w:trHeight w:val="949"/>
          <w:jc w:val="center"/>
        </w:trPr>
        <w:tc>
          <w:tcPr>
            <w:tcW w:w="571"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left="260" w:firstLine="0"/>
              <w:jc w:val="center"/>
              <w:rPr>
                <w:b w:val="0"/>
                <w:sz w:val="22"/>
                <w:szCs w:val="22"/>
              </w:rPr>
            </w:pPr>
            <w:r w:rsidRPr="00D153AA">
              <w:rPr>
                <w:b w:val="0"/>
                <w:sz w:val="22"/>
                <w:szCs w:val="22"/>
              </w:rPr>
              <w:t>5</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Измайловское</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190005, Санкт-Петербург, </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ул. Егорова, д. 18</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moizspb@ru</w:t>
            </w:r>
          </w:p>
          <w:p w:rsidR="00CB198C" w:rsidRPr="00D153AA" w:rsidRDefault="00CB198C" w:rsidP="00CB198C">
            <w:pPr>
              <w:pStyle w:val="51"/>
              <w:framePr w:wrap="notBeside" w:vAnchor="text" w:hAnchor="text" w:xAlign="center" w:y="1"/>
              <w:shd w:val="clear" w:color="auto" w:fill="auto"/>
              <w:spacing w:line="240" w:lineRule="auto"/>
              <w:ind w:firstLine="0"/>
              <w:jc w:val="center"/>
              <w:rPr>
                <w:b w:val="0"/>
                <w:sz w:val="22"/>
                <w:szCs w:val="22"/>
              </w:rPr>
            </w:pP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framePr w:wrap="notBeside" w:vAnchor="text" w:hAnchor="text" w:xAlign="center" w:y="1"/>
              <w:shd w:val="clear" w:color="auto" w:fill="auto"/>
              <w:spacing w:line="240" w:lineRule="auto"/>
              <w:ind w:left="120" w:firstLine="0"/>
              <w:jc w:val="center"/>
              <w:rPr>
                <w:b w:val="0"/>
                <w:sz w:val="22"/>
                <w:szCs w:val="22"/>
              </w:rPr>
            </w:pPr>
            <w:r w:rsidRPr="00D153AA">
              <w:rPr>
                <w:b w:val="0"/>
                <w:sz w:val="22"/>
                <w:szCs w:val="22"/>
              </w:rPr>
              <w:t xml:space="preserve">тел. 575-08-95 </w:t>
            </w:r>
          </w:p>
          <w:p w:rsidR="004B7A95" w:rsidRPr="00D153AA" w:rsidRDefault="004B7A95" w:rsidP="00CB198C">
            <w:pPr>
              <w:pStyle w:val="51"/>
              <w:framePr w:wrap="notBeside" w:vAnchor="text" w:hAnchor="text" w:xAlign="center" w:y="1"/>
              <w:shd w:val="clear" w:color="auto" w:fill="auto"/>
              <w:spacing w:line="240" w:lineRule="auto"/>
              <w:ind w:left="120" w:firstLine="0"/>
              <w:jc w:val="center"/>
              <w:rPr>
                <w:b w:val="0"/>
                <w:sz w:val="22"/>
                <w:szCs w:val="22"/>
              </w:rPr>
            </w:pPr>
            <w:r w:rsidRPr="00D153AA">
              <w:rPr>
                <w:b w:val="0"/>
                <w:sz w:val="22"/>
                <w:szCs w:val="22"/>
              </w:rPr>
              <w:t>факс 575-08-95</w:t>
            </w:r>
          </w:p>
        </w:tc>
      </w:tr>
      <w:tr w:rsidR="004B7A95" w:rsidRPr="00D153AA" w:rsidTr="00803925">
        <w:trPr>
          <w:trHeight w:val="1118"/>
          <w:jc w:val="center"/>
        </w:trPr>
        <w:tc>
          <w:tcPr>
            <w:tcW w:w="571"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left="260" w:firstLine="0"/>
              <w:jc w:val="center"/>
              <w:rPr>
                <w:b w:val="0"/>
                <w:sz w:val="22"/>
                <w:szCs w:val="22"/>
              </w:rPr>
            </w:pPr>
            <w:r w:rsidRPr="00D153AA">
              <w:rPr>
                <w:b w:val="0"/>
                <w:sz w:val="22"/>
                <w:szCs w:val="22"/>
              </w:rPr>
              <w:t>6</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Екатерингофский</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190020, Санкт-Петербург, Нарвский пр., д. 16,</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6C6C0A">
            <w:pPr>
              <w:pStyle w:val="51"/>
              <w:framePr w:wrap="notBeside" w:vAnchor="text" w:hAnchor="text" w:xAlign="center" w:y="1"/>
              <w:shd w:val="clear" w:color="auto" w:fill="auto"/>
              <w:spacing w:line="240" w:lineRule="auto"/>
              <w:ind w:firstLine="0"/>
              <w:jc w:val="center"/>
              <w:rPr>
                <w:b w:val="0"/>
                <w:sz w:val="22"/>
                <w:szCs w:val="22"/>
              </w:rPr>
            </w:pPr>
            <w:hyperlink r:id="rId23" w:history="1">
              <w:r w:rsidR="009479E9" w:rsidRPr="00D153AA">
                <w:rPr>
                  <w:rStyle w:val="a5"/>
                  <w:b w:val="0"/>
                  <w:sz w:val="22"/>
                  <w:szCs w:val="22"/>
                  <w:lang w:val="en-US" w:eastAsia="en-US"/>
                </w:rPr>
                <w:t>mail@ekateringofskiy.ru</w:t>
              </w:r>
            </w:hyperlink>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Телефон 785-26-08 телефон/факс </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(812)786- 88-91</w:t>
            </w:r>
          </w:p>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факс и телефон </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252-40-03</w:t>
            </w:r>
          </w:p>
        </w:tc>
      </w:tr>
      <w:tr w:rsidR="004B7A95" w:rsidRPr="00D153AA" w:rsidTr="00803925">
        <w:trPr>
          <w:trHeight w:val="695"/>
          <w:jc w:val="center"/>
        </w:trPr>
        <w:tc>
          <w:tcPr>
            <w:tcW w:w="571"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left="260" w:firstLine="0"/>
              <w:jc w:val="center"/>
              <w:rPr>
                <w:b w:val="0"/>
                <w:sz w:val="22"/>
                <w:szCs w:val="22"/>
              </w:rPr>
            </w:pPr>
            <w:r w:rsidRPr="00D153AA">
              <w:rPr>
                <w:b w:val="0"/>
                <w:sz w:val="22"/>
                <w:szCs w:val="22"/>
              </w:rPr>
              <w:t>7</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№7</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199178, Санкт-Петербург,</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 12 линия В.О., д. 7</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CB198C">
            <w:pPr>
              <w:pStyle w:val="51"/>
              <w:framePr w:wrap="notBeside" w:vAnchor="text" w:hAnchor="text" w:xAlign="center" w:y="1"/>
              <w:shd w:val="clear" w:color="auto" w:fill="auto"/>
              <w:spacing w:line="240" w:lineRule="auto"/>
              <w:ind w:firstLine="0"/>
              <w:jc w:val="center"/>
              <w:rPr>
                <w:b w:val="0"/>
                <w:sz w:val="22"/>
                <w:szCs w:val="22"/>
              </w:rPr>
            </w:pPr>
            <w:hyperlink r:id="rId24" w:history="1">
              <w:r w:rsidR="009479E9" w:rsidRPr="00D153AA">
                <w:rPr>
                  <w:rStyle w:val="a5"/>
                  <w:b w:val="0"/>
                  <w:sz w:val="22"/>
                  <w:szCs w:val="22"/>
                  <w:lang w:val="en-US" w:eastAsia="en-US"/>
                </w:rPr>
                <w:t>mcmo7@yandex.ru</w:t>
              </w:r>
            </w:hyperlink>
          </w:p>
          <w:p w:rsidR="004B7A95" w:rsidRPr="00D153AA" w:rsidRDefault="004B7A95" w:rsidP="00CB198C">
            <w:pPr>
              <w:pStyle w:val="60"/>
              <w:framePr w:wrap="notBeside" w:vAnchor="text" w:hAnchor="text" w:xAlign="center" w:y="1"/>
              <w:shd w:val="clear" w:color="auto" w:fill="auto"/>
              <w:spacing w:before="0" w:line="240" w:lineRule="auto"/>
              <w:rPr>
                <w:sz w:val="22"/>
                <w:szCs w:val="22"/>
              </w:rPr>
            </w:pP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тел. 321-20-46, </w:t>
            </w:r>
          </w:p>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тел. 321-14-01 </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факс 321-14-00</w:t>
            </w:r>
          </w:p>
        </w:tc>
      </w:tr>
      <w:tr w:rsidR="004B7A95" w:rsidRPr="00D153AA" w:rsidTr="00482122">
        <w:trPr>
          <w:trHeight w:val="1574"/>
          <w:jc w:val="center"/>
        </w:trPr>
        <w:tc>
          <w:tcPr>
            <w:tcW w:w="571"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left="260" w:firstLine="0"/>
              <w:jc w:val="center"/>
              <w:rPr>
                <w:b w:val="0"/>
                <w:sz w:val="22"/>
                <w:szCs w:val="22"/>
              </w:rPr>
            </w:pPr>
            <w:r w:rsidRPr="00D153AA">
              <w:rPr>
                <w:b w:val="0"/>
                <w:sz w:val="22"/>
                <w:szCs w:val="22"/>
              </w:rPr>
              <w:t>8</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муниципальный округ Васильевский</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199004, Санкт-Петербург, </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4- я линия В.О., д.45</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CB198C">
            <w:pPr>
              <w:pStyle w:val="51"/>
              <w:framePr w:wrap="notBeside" w:vAnchor="text" w:hAnchor="text" w:xAlign="center" w:y="1"/>
              <w:shd w:val="clear" w:color="auto" w:fill="auto"/>
              <w:spacing w:line="240" w:lineRule="auto"/>
              <w:ind w:firstLine="0"/>
              <w:jc w:val="center"/>
              <w:rPr>
                <w:b w:val="0"/>
                <w:sz w:val="22"/>
                <w:szCs w:val="22"/>
              </w:rPr>
            </w:pPr>
            <w:hyperlink r:id="rId25" w:history="1">
              <w:r w:rsidR="004B7A95" w:rsidRPr="00D153AA">
                <w:rPr>
                  <w:rStyle w:val="a5"/>
                  <w:b w:val="0"/>
                  <w:sz w:val="22"/>
                  <w:szCs w:val="22"/>
                  <w:lang w:val="en-US" w:eastAsia="en-US"/>
                </w:rPr>
                <w:t>mcmo8@mail.ru</w:t>
              </w:r>
            </w:hyperlink>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тел. 328-58-31, </w:t>
            </w:r>
          </w:p>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323-32-61, </w:t>
            </w:r>
          </w:p>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323-32-34 </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факс 328-58-31</w:t>
            </w:r>
          </w:p>
        </w:tc>
      </w:tr>
      <w:tr w:rsidR="004B7A95" w:rsidRPr="00D153AA" w:rsidTr="00803925">
        <w:trPr>
          <w:trHeight w:val="685"/>
          <w:jc w:val="center"/>
        </w:trPr>
        <w:tc>
          <w:tcPr>
            <w:tcW w:w="571"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left="260" w:firstLine="0"/>
              <w:jc w:val="center"/>
              <w:rPr>
                <w:b w:val="0"/>
                <w:sz w:val="22"/>
                <w:szCs w:val="22"/>
              </w:rPr>
            </w:pPr>
            <w:r w:rsidRPr="00D153AA">
              <w:rPr>
                <w:b w:val="0"/>
                <w:sz w:val="22"/>
                <w:szCs w:val="22"/>
              </w:rPr>
              <w:t>9</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Гавань</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199406, Санкт-Петербург, </w:t>
            </w:r>
          </w:p>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ул. Шевченко, </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дом 29</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9479E9" w:rsidP="009479E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rPr>
              <w:t>info@mogavan.ru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355-</w:t>
            </w:r>
            <w:r w:rsidR="009479E9" w:rsidRPr="00D153AA">
              <w:rPr>
                <w:b w:val="0"/>
                <w:sz w:val="22"/>
                <w:szCs w:val="22"/>
                <w:lang w:val="en-US"/>
              </w:rPr>
              <w:t>87</w:t>
            </w:r>
            <w:r w:rsidRPr="00D153AA">
              <w:rPr>
                <w:b w:val="0"/>
                <w:sz w:val="22"/>
                <w:szCs w:val="22"/>
              </w:rPr>
              <w:t>-3</w:t>
            </w:r>
            <w:r w:rsidR="009479E9" w:rsidRPr="00D153AA">
              <w:rPr>
                <w:b w:val="0"/>
                <w:sz w:val="22"/>
                <w:szCs w:val="22"/>
                <w:lang w:val="en-US"/>
              </w:rPr>
              <w:t>0</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факс 355-54-19</w:t>
            </w:r>
          </w:p>
        </w:tc>
      </w:tr>
      <w:tr w:rsidR="004B7A95" w:rsidRPr="00D153AA" w:rsidTr="00803925">
        <w:trPr>
          <w:trHeight w:val="1390"/>
          <w:jc w:val="center"/>
        </w:trPr>
        <w:tc>
          <w:tcPr>
            <w:tcW w:w="571"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left="260" w:firstLine="0"/>
              <w:jc w:val="center"/>
              <w:rPr>
                <w:b w:val="0"/>
                <w:sz w:val="22"/>
                <w:szCs w:val="22"/>
              </w:rPr>
            </w:pPr>
            <w:r w:rsidRPr="00D153AA">
              <w:rPr>
                <w:b w:val="0"/>
                <w:sz w:val="22"/>
                <w:szCs w:val="22"/>
              </w:rPr>
              <w:t>10</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муниципальный округ Морской</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199226, Санк</w:t>
            </w:r>
            <w:r w:rsidR="00803925" w:rsidRPr="00D153AA">
              <w:rPr>
                <w:b w:val="0"/>
                <w:sz w:val="22"/>
                <w:szCs w:val="22"/>
              </w:rPr>
              <w:t>т-Петербург, ул.Кораблестрои</w:t>
            </w:r>
            <w:r w:rsidR="00CB198C" w:rsidRPr="00D153AA">
              <w:rPr>
                <w:b w:val="0"/>
                <w:sz w:val="22"/>
                <w:szCs w:val="22"/>
              </w:rPr>
              <w:t>-</w:t>
            </w:r>
            <w:r w:rsidR="00803925" w:rsidRPr="00D153AA">
              <w:rPr>
                <w:b w:val="0"/>
                <w:sz w:val="22"/>
                <w:szCs w:val="22"/>
              </w:rPr>
              <w:t>тел</w:t>
            </w:r>
            <w:r w:rsidRPr="00D153AA">
              <w:rPr>
                <w:b w:val="0"/>
                <w:sz w:val="22"/>
                <w:szCs w:val="22"/>
              </w:rPr>
              <w:t>ей, д; 21, корп.1, лит.Д</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brams</w:t>
            </w:r>
            <w:hyperlink r:id="rId26" w:history="1">
              <w:r w:rsidRPr="00D153AA">
                <w:rPr>
                  <w:rStyle w:val="a5"/>
                  <w:b w:val="0"/>
                  <w:sz w:val="22"/>
                  <w:szCs w:val="22"/>
                </w:rPr>
                <w:t>1</w:t>
              </w:r>
              <w:r w:rsidRPr="00D153AA">
                <w:rPr>
                  <w:rStyle w:val="a5"/>
                  <w:b w:val="0"/>
                  <w:sz w:val="22"/>
                  <w:szCs w:val="22"/>
                  <w:lang w:val="en-US" w:eastAsia="en-US"/>
                </w:rPr>
                <w:t>0@mail.ru</w:t>
              </w:r>
            </w:hyperlink>
          </w:p>
          <w:p w:rsidR="00CB198C" w:rsidRPr="00D153AA" w:rsidRDefault="00CB198C" w:rsidP="00CB198C">
            <w:pPr>
              <w:pStyle w:val="51"/>
              <w:framePr w:wrap="notBeside" w:vAnchor="text" w:hAnchor="text" w:xAlign="center" w:y="1"/>
              <w:shd w:val="clear" w:color="auto" w:fill="auto"/>
              <w:spacing w:line="240" w:lineRule="auto"/>
              <w:ind w:firstLine="0"/>
              <w:jc w:val="center"/>
              <w:rPr>
                <w:b w:val="0"/>
                <w:sz w:val="22"/>
                <w:szCs w:val="22"/>
              </w:rPr>
            </w:pP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/факс 356-55-22</w:t>
            </w:r>
          </w:p>
        </w:tc>
      </w:tr>
      <w:tr w:rsidR="004B7A95" w:rsidRPr="00D153AA" w:rsidTr="00803925">
        <w:trPr>
          <w:trHeight w:val="1268"/>
          <w:jc w:val="center"/>
        </w:trPr>
        <w:tc>
          <w:tcPr>
            <w:tcW w:w="571"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left="260" w:firstLine="0"/>
              <w:jc w:val="center"/>
              <w:rPr>
                <w:b w:val="0"/>
                <w:sz w:val="22"/>
                <w:szCs w:val="22"/>
              </w:rPr>
            </w:pPr>
            <w:r w:rsidRPr="00D153AA">
              <w:rPr>
                <w:b w:val="0"/>
                <w:sz w:val="22"/>
                <w:szCs w:val="22"/>
              </w:rPr>
              <w:t>11</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 муниципальный округ Остров Декабристов</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199397, Санкт-Петербург,</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улица Кораблестроителей, д. 35, корп. 5</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CB198C" w:rsidP="00CB198C">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V</w:t>
            </w:r>
            <w:r w:rsidR="004B7A95" w:rsidRPr="00D153AA">
              <w:rPr>
                <w:b w:val="0"/>
                <w:sz w:val="22"/>
                <w:szCs w:val="22"/>
                <w:lang w:val="en-US" w:eastAsia="en-US"/>
              </w:rPr>
              <w:t>estnik</w:t>
            </w:r>
            <w:r w:rsidRPr="00D153AA">
              <w:rPr>
                <w:b w:val="0"/>
                <w:sz w:val="22"/>
                <w:szCs w:val="22"/>
                <w:lang w:eastAsia="en-US"/>
              </w:rPr>
              <w:t>_</w:t>
            </w:r>
            <w:r w:rsidR="004B7A95" w:rsidRPr="00D153AA">
              <w:rPr>
                <w:b w:val="0"/>
                <w:sz w:val="22"/>
                <w:szCs w:val="22"/>
                <w:lang w:val="en-US" w:eastAsia="en-US"/>
              </w:rPr>
              <w:t>moll@</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lang w:val="en-US" w:eastAsia="en-US"/>
              </w:rPr>
              <w:t>ma</w:t>
            </w:r>
            <w:r w:rsidR="00CB198C" w:rsidRPr="00D153AA">
              <w:rPr>
                <w:b w:val="0"/>
                <w:sz w:val="22"/>
                <w:szCs w:val="22"/>
                <w:lang w:val="en-US" w:eastAsia="en-US"/>
              </w:rPr>
              <w:t>i</w:t>
            </w:r>
            <w:r w:rsidRPr="00D153AA">
              <w:rPr>
                <w:b w:val="0"/>
                <w:sz w:val="22"/>
                <w:szCs w:val="22"/>
                <w:lang w:val="en-US" w:eastAsia="en-US"/>
              </w:rPr>
              <w:t>l.ru;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CB198C"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rPr>
              <w:t>тел. 351-19-13,</w:t>
            </w:r>
          </w:p>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 351-19</w:t>
            </w:r>
            <w:r w:rsidRPr="00D153AA">
              <w:rPr>
                <w:b w:val="0"/>
                <w:sz w:val="22"/>
                <w:szCs w:val="22"/>
              </w:rPr>
              <w:softHyphen/>
              <w:t>14</w:t>
            </w:r>
          </w:p>
          <w:p w:rsidR="00CB198C" w:rsidRPr="00D153AA" w:rsidRDefault="004B7A95" w:rsidP="00CB198C">
            <w:pPr>
              <w:pStyle w:val="51"/>
              <w:framePr w:wrap="notBeside" w:vAnchor="text" w:hAnchor="text" w:xAlign="center" w:y="1"/>
              <w:shd w:val="clear" w:color="auto" w:fill="auto"/>
              <w:spacing w:line="240" w:lineRule="auto"/>
              <w:ind w:left="120" w:firstLine="0"/>
              <w:jc w:val="center"/>
              <w:rPr>
                <w:b w:val="0"/>
                <w:sz w:val="22"/>
                <w:szCs w:val="22"/>
                <w:lang w:val="en-US"/>
              </w:rPr>
            </w:pPr>
            <w:r w:rsidRPr="00D153AA">
              <w:rPr>
                <w:b w:val="0"/>
                <w:sz w:val="22"/>
                <w:szCs w:val="22"/>
              </w:rPr>
              <w:t xml:space="preserve">тел./факс: </w:t>
            </w:r>
          </w:p>
          <w:p w:rsidR="004B7A95" w:rsidRPr="00D153AA" w:rsidRDefault="004B7A95" w:rsidP="00CB198C">
            <w:pPr>
              <w:pStyle w:val="51"/>
              <w:framePr w:wrap="notBeside" w:vAnchor="text" w:hAnchor="text" w:xAlign="center" w:y="1"/>
              <w:shd w:val="clear" w:color="auto" w:fill="auto"/>
              <w:spacing w:line="240" w:lineRule="auto"/>
              <w:ind w:left="120" w:firstLine="0"/>
              <w:jc w:val="center"/>
              <w:rPr>
                <w:b w:val="0"/>
                <w:sz w:val="22"/>
                <w:szCs w:val="22"/>
              </w:rPr>
            </w:pPr>
            <w:r w:rsidRPr="00D153AA">
              <w:rPr>
                <w:b w:val="0"/>
                <w:sz w:val="22"/>
                <w:szCs w:val="22"/>
              </w:rPr>
              <w:t>351-19-15</w:t>
            </w:r>
          </w:p>
        </w:tc>
      </w:tr>
      <w:tr w:rsidR="004B7A95" w:rsidRPr="00D153AA" w:rsidTr="00803925">
        <w:trPr>
          <w:trHeight w:val="933"/>
          <w:jc w:val="center"/>
        </w:trPr>
        <w:tc>
          <w:tcPr>
            <w:tcW w:w="571"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left="260" w:firstLine="0"/>
              <w:jc w:val="center"/>
              <w:rPr>
                <w:b w:val="0"/>
                <w:sz w:val="22"/>
                <w:szCs w:val="22"/>
              </w:rPr>
            </w:pPr>
            <w:r w:rsidRPr="00D153AA">
              <w:rPr>
                <w:b w:val="0"/>
                <w:sz w:val="22"/>
                <w:szCs w:val="22"/>
              </w:rPr>
              <w:t>12</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Сампсониевское</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763815" w:rsidRPr="00D153AA" w:rsidRDefault="004B7A95" w:rsidP="00CB198C">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194100, Санкт-Петербург, </w:t>
            </w:r>
          </w:p>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Б.Сампсониевский пр., д .86</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mosamson@ mail.ru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763815" w:rsidRPr="00D153AA" w:rsidRDefault="004B7A95" w:rsidP="00CB198C">
            <w:pPr>
              <w:pStyle w:val="51"/>
              <w:framePr w:wrap="notBeside" w:vAnchor="text" w:hAnchor="text" w:xAlign="center" w:y="1"/>
              <w:shd w:val="clear" w:color="auto" w:fill="auto"/>
              <w:spacing w:line="240" w:lineRule="auto"/>
              <w:ind w:left="120" w:firstLine="0"/>
              <w:jc w:val="center"/>
              <w:rPr>
                <w:b w:val="0"/>
                <w:sz w:val="22"/>
                <w:szCs w:val="22"/>
                <w:lang w:val="en-US"/>
              </w:rPr>
            </w:pPr>
            <w:r w:rsidRPr="00D153AA">
              <w:rPr>
                <w:b w:val="0"/>
                <w:sz w:val="22"/>
                <w:szCs w:val="22"/>
              </w:rPr>
              <w:t xml:space="preserve">тел. 596-32-78 </w:t>
            </w:r>
          </w:p>
          <w:p w:rsidR="004B7A95" w:rsidRPr="00D153AA" w:rsidRDefault="004B7A95" w:rsidP="00CB198C">
            <w:pPr>
              <w:pStyle w:val="51"/>
              <w:framePr w:wrap="notBeside" w:vAnchor="text" w:hAnchor="text" w:xAlign="center" w:y="1"/>
              <w:shd w:val="clear" w:color="auto" w:fill="auto"/>
              <w:spacing w:line="240" w:lineRule="auto"/>
              <w:ind w:left="120" w:firstLine="0"/>
              <w:jc w:val="center"/>
              <w:rPr>
                <w:b w:val="0"/>
                <w:sz w:val="22"/>
                <w:szCs w:val="22"/>
              </w:rPr>
            </w:pPr>
            <w:r w:rsidRPr="00D153AA">
              <w:rPr>
                <w:b w:val="0"/>
                <w:sz w:val="22"/>
                <w:szCs w:val="22"/>
              </w:rPr>
              <w:t>факс 596-32-78</w:t>
            </w:r>
          </w:p>
        </w:tc>
      </w:tr>
    </w:tbl>
    <w:p w:rsidR="004B7A95" w:rsidRPr="00D153AA" w:rsidRDefault="004B7A95" w:rsidP="00894BBC">
      <w:pPr>
        <w:jc w:val="both"/>
        <w:rPr>
          <w:sz w:val="2"/>
          <w:szCs w:val="2"/>
        </w:rPr>
      </w:pPr>
    </w:p>
    <w:tbl>
      <w:tblPr>
        <w:tblW w:w="0" w:type="auto"/>
        <w:jc w:val="center"/>
        <w:tblLayout w:type="fixed"/>
        <w:tblCellMar>
          <w:left w:w="0" w:type="dxa"/>
          <w:right w:w="0" w:type="dxa"/>
        </w:tblCellMar>
        <w:tblLook w:val="0000"/>
      </w:tblPr>
      <w:tblGrid>
        <w:gridCol w:w="552"/>
        <w:gridCol w:w="2568"/>
        <w:gridCol w:w="1978"/>
        <w:gridCol w:w="1995"/>
        <w:gridCol w:w="2285"/>
      </w:tblGrid>
      <w:tr w:rsidR="004B7A95" w:rsidRPr="00D153AA" w:rsidTr="00BD0AD9">
        <w:trPr>
          <w:trHeight w:val="838"/>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lastRenderedPageBreak/>
              <w:t>13</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Администрация муниципального образования муниципального округа Светлановское</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76381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194223 Санкт-Петербург, </w:t>
            </w:r>
          </w:p>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пр. Тореза, д. 35, к. 2</w:t>
            </w:r>
          </w:p>
        </w:tc>
        <w:tc>
          <w:tcPr>
            <w:tcW w:w="1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763815" w:rsidP="00763815">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lang w:val="en-US" w:eastAsia="en-US"/>
              </w:rPr>
              <w:t>admin@mo- svetlanovsko</w:t>
            </w:r>
            <w:r w:rsidR="004B7A95" w:rsidRPr="00D153AA">
              <w:rPr>
                <w:b w:val="0"/>
                <w:sz w:val="22"/>
                <w:szCs w:val="22"/>
                <w:lang w:val="en-US" w:eastAsia="en-US"/>
              </w:rPr>
              <w:t>spb.ru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76381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rPr>
              <w:t xml:space="preserve">тел. 550-20-06 </w:t>
            </w:r>
          </w:p>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факс 550-20-06</w:t>
            </w:r>
          </w:p>
        </w:tc>
      </w:tr>
      <w:tr w:rsidR="004B7A95" w:rsidRPr="00D153AA" w:rsidTr="00BD0AD9">
        <w:trPr>
          <w:trHeight w:val="807"/>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t>14</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Сосновское</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BD0AD9"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194354, Санкт-Петербург, </w:t>
            </w:r>
          </w:p>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ул. Есенина, д. 7</w:t>
            </w:r>
          </w:p>
        </w:tc>
        <w:tc>
          <w:tcPr>
            <w:tcW w:w="1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C96F09" w:rsidP="00BD0AD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ma@mo-sosnovskoe</w:t>
            </w:r>
            <w:r w:rsidR="004B7A95" w:rsidRPr="00D153AA">
              <w:rPr>
                <w:b w:val="0"/>
                <w:sz w:val="22"/>
                <w:szCs w:val="22"/>
                <w:lang w:val="en-US" w:eastAsia="en-US"/>
              </w:rPr>
              <w:t>.ru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BD0AD9"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rPr>
              <w:t xml:space="preserve">тел. 511-65-05 </w:t>
            </w:r>
          </w:p>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факс 511-65-05</w:t>
            </w:r>
          </w:p>
        </w:tc>
      </w:tr>
      <w:tr w:rsidR="004B7A95" w:rsidRPr="00D153AA" w:rsidTr="00BD0AD9">
        <w:trPr>
          <w:trHeight w:val="905"/>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t>15</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BD0AD9"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Местная администрация Муниципального образования Муниципальный округ </w:t>
            </w:r>
          </w:p>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15</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194352, Санкт-Петербург, Сиреневый бульвар, д. 18, корп.1, лит А</w:t>
            </w:r>
          </w:p>
        </w:tc>
        <w:tc>
          <w:tcPr>
            <w:tcW w:w="1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BD0AD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mo</w:t>
            </w:r>
            <w:r w:rsidRPr="00D153AA">
              <w:rPr>
                <w:b w:val="0"/>
                <w:sz w:val="22"/>
                <w:szCs w:val="22"/>
              </w:rPr>
              <w:t>15</w:t>
            </w:r>
            <w:r w:rsidRPr="00D153AA">
              <w:rPr>
                <w:b w:val="0"/>
                <w:sz w:val="22"/>
                <w:szCs w:val="22"/>
                <w:lang w:val="en-US" w:eastAsia="en-US"/>
              </w:rPr>
              <w:t>@nevalink.net</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BD0AD9"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rPr>
              <w:t xml:space="preserve">тел. 516-63-77 </w:t>
            </w:r>
          </w:p>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факс 516-63-77</w:t>
            </w:r>
          </w:p>
        </w:tc>
      </w:tr>
      <w:tr w:rsidR="004B7A95" w:rsidRPr="00D153AA" w:rsidTr="00BD0AD9">
        <w:trPr>
          <w:trHeight w:val="140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t>16</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C96F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образования Санкт-Петербурга муниципального округа </w:t>
            </w:r>
            <w:r w:rsidR="00BD0AD9" w:rsidRPr="00D153AA">
              <w:rPr>
                <w:b w:val="0"/>
                <w:sz w:val="22"/>
                <w:szCs w:val="22"/>
              </w:rPr>
              <w:t>Сергиевск</w:t>
            </w:r>
            <w:r w:rsidR="00C96F09" w:rsidRPr="00D153AA">
              <w:rPr>
                <w:b w:val="0"/>
                <w:sz w:val="22"/>
                <w:szCs w:val="22"/>
              </w:rPr>
              <w:t>ое</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194356, Санкт-Петербург, проспект Энгельса, дом 131, корпус 1, литера А.</w:t>
            </w:r>
          </w:p>
        </w:tc>
        <w:tc>
          <w:tcPr>
            <w:tcW w:w="1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BD0AD9">
            <w:pPr>
              <w:pStyle w:val="51"/>
              <w:framePr w:wrap="notBeside" w:vAnchor="text" w:hAnchor="text" w:xAlign="center" w:y="1"/>
              <w:shd w:val="clear" w:color="auto" w:fill="auto"/>
              <w:spacing w:line="240" w:lineRule="auto"/>
              <w:ind w:firstLine="0"/>
              <w:jc w:val="center"/>
              <w:rPr>
                <w:b w:val="0"/>
                <w:sz w:val="22"/>
                <w:szCs w:val="22"/>
              </w:rPr>
            </w:pPr>
            <w:hyperlink r:id="rId27" w:history="1">
              <w:r w:rsidR="00F36B4F" w:rsidRPr="00D153AA">
                <w:rPr>
                  <w:rStyle w:val="a5"/>
                  <w:b w:val="0"/>
                  <w:color w:val="auto"/>
                  <w:sz w:val="22"/>
                  <w:szCs w:val="22"/>
                </w:rPr>
                <w:t>mosergievskoe @mail.ru</w:t>
              </w:r>
            </w:hyperlink>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F36B4F" w:rsidRPr="00D153AA" w:rsidRDefault="004B7A95" w:rsidP="00763815">
            <w:pPr>
              <w:pStyle w:val="51"/>
              <w:framePr w:wrap="notBeside" w:vAnchor="text" w:hAnchor="text" w:xAlign="center" w:y="1"/>
              <w:shd w:val="clear" w:color="auto" w:fill="auto"/>
              <w:spacing w:line="240" w:lineRule="auto"/>
              <w:ind w:left="160" w:firstLine="0"/>
              <w:jc w:val="center"/>
              <w:rPr>
                <w:b w:val="0"/>
                <w:sz w:val="22"/>
                <w:szCs w:val="22"/>
              </w:rPr>
            </w:pPr>
            <w:r w:rsidRPr="00D153AA">
              <w:rPr>
                <w:b w:val="0"/>
                <w:sz w:val="22"/>
                <w:szCs w:val="22"/>
              </w:rPr>
              <w:t xml:space="preserve">тел. 640-66-20 </w:t>
            </w:r>
          </w:p>
          <w:p w:rsidR="004B7A95" w:rsidRPr="00D153AA" w:rsidRDefault="004B7A95" w:rsidP="00763815">
            <w:pPr>
              <w:pStyle w:val="51"/>
              <w:framePr w:wrap="notBeside" w:vAnchor="text" w:hAnchor="text" w:xAlign="center" w:y="1"/>
              <w:shd w:val="clear" w:color="auto" w:fill="auto"/>
              <w:spacing w:line="240" w:lineRule="auto"/>
              <w:ind w:left="160" w:firstLine="0"/>
              <w:jc w:val="center"/>
              <w:rPr>
                <w:b w:val="0"/>
                <w:sz w:val="22"/>
                <w:szCs w:val="22"/>
              </w:rPr>
            </w:pPr>
            <w:r w:rsidRPr="00D153AA">
              <w:rPr>
                <w:b w:val="0"/>
                <w:sz w:val="22"/>
                <w:szCs w:val="22"/>
              </w:rPr>
              <w:t>факс 640-66-21</w:t>
            </w:r>
          </w:p>
        </w:tc>
      </w:tr>
      <w:tr w:rsidR="004B7A95" w:rsidRPr="00D153AA" w:rsidTr="00BD0AD9">
        <w:trPr>
          <w:trHeight w:val="1264"/>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t>17</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муниципальный округ Шувалово-Озерки</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192284, СПб, пр. Луначарского, д.5,</w:t>
            </w:r>
          </w:p>
        </w:tc>
        <w:tc>
          <w:tcPr>
            <w:tcW w:w="1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63815">
            <w:pPr>
              <w:pStyle w:val="51"/>
              <w:framePr w:wrap="notBeside" w:vAnchor="text" w:hAnchor="text" w:xAlign="center" w:y="1"/>
              <w:shd w:val="clear" w:color="auto" w:fill="auto"/>
              <w:spacing w:line="240" w:lineRule="auto"/>
              <w:ind w:firstLine="0"/>
              <w:jc w:val="center"/>
              <w:rPr>
                <w:b w:val="0"/>
                <w:sz w:val="22"/>
                <w:szCs w:val="22"/>
              </w:rPr>
            </w:pPr>
            <w:hyperlink r:id="rId28" w:history="1">
              <w:r w:rsidR="004B7A95" w:rsidRPr="00D153AA">
                <w:rPr>
                  <w:rStyle w:val="a5"/>
                  <w:b w:val="0"/>
                  <w:sz w:val="22"/>
                  <w:szCs w:val="22"/>
                  <w:lang w:val="en-US" w:eastAsia="en-US"/>
                </w:rPr>
                <w:t>mo@ozerkispb.ru</w:t>
              </w:r>
            </w:hyperlink>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F36B4F"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тел. 510-81-95 </w:t>
            </w:r>
          </w:p>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факс 510-86-81</w:t>
            </w:r>
          </w:p>
        </w:tc>
      </w:tr>
      <w:tr w:rsidR="004B7A95" w:rsidRPr="00D153AA" w:rsidTr="00BD0AD9">
        <w:trPr>
          <w:trHeight w:val="929"/>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t>18</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w:t>
            </w:r>
          </w:p>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муниципального образования Парголово</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194362, Санкт-Петербург, поселок Парголово, ул. Ломоносова, д. 17</w:t>
            </w:r>
          </w:p>
        </w:tc>
        <w:tc>
          <w:tcPr>
            <w:tcW w:w="1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517D15" w:rsidP="00F36B4F">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info@mopargolovo.ru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F36B4F" w:rsidRPr="00D153AA" w:rsidRDefault="004B7A95" w:rsidP="00763815">
            <w:pPr>
              <w:pStyle w:val="51"/>
              <w:framePr w:wrap="notBeside" w:vAnchor="text" w:hAnchor="text" w:xAlign="center" w:y="1"/>
              <w:shd w:val="clear" w:color="auto" w:fill="auto"/>
              <w:spacing w:line="240" w:lineRule="auto"/>
              <w:ind w:left="160" w:firstLine="0"/>
              <w:jc w:val="center"/>
              <w:rPr>
                <w:b w:val="0"/>
                <w:sz w:val="22"/>
                <w:szCs w:val="22"/>
              </w:rPr>
            </w:pPr>
            <w:r w:rsidRPr="00D153AA">
              <w:rPr>
                <w:b w:val="0"/>
                <w:sz w:val="22"/>
                <w:szCs w:val="22"/>
              </w:rPr>
              <w:t>тел. 594-</w:t>
            </w:r>
            <w:r w:rsidR="00517D15" w:rsidRPr="00D153AA">
              <w:rPr>
                <w:b w:val="0"/>
                <w:sz w:val="22"/>
                <w:szCs w:val="22"/>
                <w:lang w:val="en-US"/>
              </w:rPr>
              <w:t>84</w:t>
            </w:r>
            <w:r w:rsidRPr="00D153AA">
              <w:rPr>
                <w:b w:val="0"/>
                <w:sz w:val="22"/>
                <w:szCs w:val="22"/>
              </w:rPr>
              <w:t>-</w:t>
            </w:r>
            <w:r w:rsidR="00517D15" w:rsidRPr="00D153AA">
              <w:rPr>
                <w:b w:val="0"/>
                <w:sz w:val="22"/>
                <w:szCs w:val="22"/>
                <w:lang w:val="en-US"/>
              </w:rPr>
              <w:t>48</w:t>
            </w:r>
          </w:p>
          <w:p w:rsidR="004B7A95" w:rsidRPr="00D153AA" w:rsidRDefault="004B7A95" w:rsidP="00763815">
            <w:pPr>
              <w:pStyle w:val="51"/>
              <w:framePr w:wrap="notBeside" w:vAnchor="text" w:hAnchor="text" w:xAlign="center" w:y="1"/>
              <w:shd w:val="clear" w:color="auto" w:fill="auto"/>
              <w:spacing w:line="240" w:lineRule="auto"/>
              <w:ind w:left="160" w:firstLine="0"/>
              <w:jc w:val="center"/>
              <w:rPr>
                <w:b w:val="0"/>
                <w:sz w:val="22"/>
                <w:szCs w:val="22"/>
              </w:rPr>
            </w:pPr>
            <w:r w:rsidRPr="00D153AA">
              <w:rPr>
                <w:b w:val="0"/>
                <w:sz w:val="22"/>
                <w:szCs w:val="22"/>
              </w:rPr>
              <w:t>факс 594-87-28</w:t>
            </w:r>
          </w:p>
        </w:tc>
      </w:tr>
      <w:tr w:rsidR="004B7A95" w:rsidRPr="00D153AA" w:rsidTr="00BD0AD9">
        <w:trPr>
          <w:trHeight w:val="1112"/>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t>19</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поселок Левашове</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194361, Санкт-Петербург, поселок Левашово, ул.</w:t>
            </w:r>
          </w:p>
          <w:p w:rsidR="00377E0A"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Железнодорожная</w:t>
            </w:r>
            <w:r w:rsidR="00377E0A" w:rsidRPr="00D153AA">
              <w:rPr>
                <w:b w:val="0"/>
                <w:sz w:val="22"/>
                <w:szCs w:val="22"/>
              </w:rPr>
              <w:t xml:space="preserve"> </w:t>
            </w:r>
          </w:p>
          <w:p w:rsidR="004B7A95" w:rsidRPr="00D153AA" w:rsidRDefault="00377E0A" w:rsidP="00377E0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Д.</w:t>
            </w:r>
            <w:r w:rsidR="004B7A95" w:rsidRPr="00D153AA">
              <w:rPr>
                <w:b w:val="0"/>
                <w:sz w:val="22"/>
                <w:szCs w:val="22"/>
              </w:rPr>
              <w:t xml:space="preserve"> 46</w:t>
            </w:r>
          </w:p>
        </w:tc>
        <w:tc>
          <w:tcPr>
            <w:tcW w:w="1995" w:type="dxa"/>
            <w:tcBorders>
              <w:top w:val="single" w:sz="4" w:space="0" w:color="auto"/>
              <w:left w:val="single" w:sz="4" w:space="0" w:color="auto"/>
              <w:bottom w:val="single" w:sz="4" w:space="0" w:color="auto"/>
              <w:right w:val="single" w:sz="4" w:space="0" w:color="auto"/>
            </w:tcBorders>
            <w:shd w:val="clear" w:color="auto" w:fill="FFFFFF"/>
          </w:tcPr>
          <w:p w:rsidR="00377E0A"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molevashovo@</w:t>
            </w:r>
            <w:r w:rsidR="00377E0A" w:rsidRPr="00D153AA">
              <w:rPr>
                <w:b w:val="0"/>
                <w:sz w:val="22"/>
                <w:szCs w:val="22"/>
                <w:lang w:eastAsia="en-US"/>
              </w:rPr>
              <w:t xml:space="preserve"> </w:t>
            </w:r>
          </w:p>
          <w:p w:rsidR="004B7A95" w:rsidRPr="00D153AA" w:rsidRDefault="004B7A95" w:rsidP="00377E0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yandex.ru;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517D15">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rPr>
              <w:t>тел. 5949670 факс 5949</w:t>
            </w:r>
            <w:r w:rsidR="00517D15" w:rsidRPr="00D153AA">
              <w:rPr>
                <w:b w:val="0"/>
                <w:sz w:val="22"/>
                <w:szCs w:val="22"/>
                <w:lang w:val="en-US"/>
              </w:rPr>
              <w:t>193</w:t>
            </w:r>
          </w:p>
        </w:tc>
      </w:tr>
      <w:tr w:rsidR="004B7A95" w:rsidRPr="00D153AA" w:rsidTr="00BD0AD9">
        <w:trPr>
          <w:trHeight w:val="845"/>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t>20</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Гражданка</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195256, Санкт-Петербург, пр.Науки, д.41</w:t>
            </w:r>
          </w:p>
        </w:tc>
        <w:tc>
          <w:tcPr>
            <w:tcW w:w="1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517D1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mo@grajdanka.ru</w:t>
            </w:r>
            <w:r w:rsidR="004B7A95" w:rsidRPr="00D153AA">
              <w:rPr>
                <w:b w:val="0"/>
                <w:sz w:val="22"/>
                <w:szCs w:val="22"/>
                <w:lang w:val="en-US" w:eastAsia="en-US"/>
              </w:rPr>
              <w:t>;</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535-35-61, 535-36-26, 535-42-09</w:t>
            </w:r>
          </w:p>
        </w:tc>
      </w:tr>
      <w:tr w:rsidR="004B7A95" w:rsidRPr="00D153AA" w:rsidTr="00BD0AD9">
        <w:trPr>
          <w:trHeight w:val="1368"/>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t>21</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муниципальный округ Академическое</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Гражданский проспект, дом 84,</w:t>
            </w:r>
          </w:p>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лит. А, Санкт-Петербург, Россия, 195257</w:t>
            </w:r>
          </w:p>
        </w:tc>
        <w:tc>
          <w:tcPr>
            <w:tcW w:w="1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63815">
            <w:pPr>
              <w:pStyle w:val="51"/>
              <w:framePr w:wrap="notBeside" w:vAnchor="text" w:hAnchor="text" w:xAlign="center" w:y="1"/>
              <w:shd w:val="clear" w:color="auto" w:fill="auto"/>
              <w:spacing w:line="240" w:lineRule="auto"/>
              <w:ind w:firstLine="0"/>
              <w:jc w:val="center"/>
              <w:rPr>
                <w:b w:val="0"/>
                <w:sz w:val="22"/>
                <w:szCs w:val="22"/>
              </w:rPr>
            </w:pPr>
            <w:hyperlink r:id="rId29" w:history="1">
              <w:r w:rsidR="004B7A95" w:rsidRPr="00D153AA">
                <w:rPr>
                  <w:rStyle w:val="a5"/>
                  <w:b w:val="0"/>
                  <w:sz w:val="22"/>
                  <w:szCs w:val="22"/>
                  <w:lang w:val="en-US" w:eastAsia="en-US"/>
                </w:rPr>
                <w:t>momoa@list.ru</w:t>
              </w:r>
            </w:hyperlink>
            <w:r w:rsidR="004B7A95" w:rsidRPr="00D153AA">
              <w:rPr>
                <w:b w:val="0"/>
                <w:sz w:val="22"/>
                <w:szCs w:val="22"/>
                <w:lang w:val="en-US" w:eastAsia="en-US"/>
              </w:rPr>
              <w:t>;</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63815">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телефон / факс (812) 555-26-59</w:t>
            </w:r>
          </w:p>
        </w:tc>
      </w:tr>
    </w:tbl>
    <w:p w:rsidR="004B7A95" w:rsidRPr="00D153AA" w:rsidRDefault="004B7A95" w:rsidP="00894BBC">
      <w:pPr>
        <w:jc w:val="both"/>
        <w:rPr>
          <w:sz w:val="2"/>
          <w:szCs w:val="2"/>
        </w:rPr>
      </w:pPr>
    </w:p>
    <w:tbl>
      <w:tblPr>
        <w:tblW w:w="0" w:type="auto"/>
        <w:jc w:val="center"/>
        <w:tblLayout w:type="fixed"/>
        <w:tblCellMar>
          <w:left w:w="0" w:type="dxa"/>
          <w:right w:w="0" w:type="dxa"/>
        </w:tblCellMar>
        <w:tblLook w:val="0000"/>
      </w:tblPr>
      <w:tblGrid>
        <w:gridCol w:w="552"/>
        <w:gridCol w:w="2558"/>
        <w:gridCol w:w="1987"/>
        <w:gridCol w:w="1834"/>
        <w:gridCol w:w="2290"/>
      </w:tblGrid>
      <w:tr w:rsidR="004B7A95" w:rsidRPr="00D153AA" w:rsidTr="00803925">
        <w:trPr>
          <w:trHeight w:val="1405"/>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520" w:firstLine="0"/>
              <w:jc w:val="center"/>
              <w:rPr>
                <w:b w:val="0"/>
                <w:sz w:val="22"/>
                <w:szCs w:val="22"/>
              </w:rPr>
            </w:pPr>
            <w:r w:rsidRPr="00D153AA">
              <w:rPr>
                <w:rStyle w:val="50"/>
                <w:sz w:val="22"/>
                <w:szCs w:val="22"/>
              </w:rPr>
              <w:lastRenderedPageBreak/>
              <w:t>1</w:t>
            </w:r>
          </w:p>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22</w:t>
            </w: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муниципального округа Финляндский округ</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195221, Санкт-Петербург, пр. Металлистов, д.93, лит. А</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2097A">
            <w:pPr>
              <w:pStyle w:val="51"/>
              <w:framePr w:wrap="notBeside" w:vAnchor="text" w:hAnchor="text" w:xAlign="center" w:y="1"/>
              <w:shd w:val="clear" w:color="auto" w:fill="auto"/>
              <w:spacing w:line="240" w:lineRule="auto"/>
              <w:ind w:firstLine="0"/>
              <w:jc w:val="center"/>
              <w:rPr>
                <w:b w:val="0"/>
                <w:sz w:val="22"/>
                <w:szCs w:val="22"/>
              </w:rPr>
            </w:pPr>
            <w:hyperlink r:id="rId30" w:history="1">
              <w:r w:rsidR="004B7A95" w:rsidRPr="00D153AA">
                <w:rPr>
                  <w:rStyle w:val="a5"/>
                  <w:b w:val="0"/>
                  <w:sz w:val="22"/>
                  <w:szCs w:val="22"/>
                  <w:lang w:val="en-US" w:eastAsia="en-US"/>
                </w:rPr>
                <w:t>mo20fo@yandex.ru</w:t>
              </w:r>
            </w:hyperlink>
          </w:p>
          <w:p w:rsidR="004B7A95" w:rsidRPr="00D153AA" w:rsidRDefault="004B7A95" w:rsidP="0072097A">
            <w:pPr>
              <w:pStyle w:val="80"/>
              <w:framePr w:wrap="notBeside" w:vAnchor="text" w:hAnchor="text" w:xAlign="center" w:y="1"/>
              <w:shd w:val="clear" w:color="auto" w:fill="auto"/>
              <w:spacing w:before="0" w:line="240" w:lineRule="auto"/>
              <w:rPr>
                <w:sz w:val="22"/>
                <w:szCs w:val="22"/>
              </w:rPr>
            </w:pP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Факс (812)544-58-41</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Телефон (812)545-00-21</w:t>
            </w:r>
          </w:p>
        </w:tc>
      </w:tr>
      <w:tr w:rsidR="004B7A95" w:rsidRPr="00D153AA" w:rsidTr="00803925">
        <w:trPr>
          <w:trHeight w:val="1268"/>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23</w:t>
            </w: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образования Санкт-Петербурга муниципальный округ </w:t>
            </w:r>
            <w:r w:rsidRPr="00D153AA">
              <w:rPr>
                <w:rStyle w:val="51pt"/>
                <w:b/>
                <w:spacing w:val="0"/>
                <w:sz w:val="22"/>
                <w:szCs w:val="22"/>
              </w:rPr>
              <w:t>№21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195265, Санкт-Петербург, ул. Лужская, д. 10, лит.А</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517D1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o</w:t>
            </w:r>
            <w:r w:rsidR="004B7A95" w:rsidRPr="00D153AA">
              <w:rPr>
                <w:b w:val="0"/>
                <w:sz w:val="22"/>
                <w:szCs w:val="22"/>
                <w:lang w:val="en-US" w:eastAsia="en-US"/>
              </w:rPr>
              <w:t>krug2</w:t>
            </w:r>
            <w:r w:rsidRPr="00D153AA">
              <w:rPr>
                <w:b w:val="0"/>
                <w:sz w:val="22"/>
                <w:szCs w:val="22"/>
              </w:rPr>
              <w:t>1</w:t>
            </w:r>
            <w:r w:rsidR="004B7A95" w:rsidRPr="00D153AA">
              <w:rPr>
                <w:b w:val="0"/>
                <w:sz w:val="22"/>
                <w:szCs w:val="22"/>
                <w:lang w:val="en-US" w:eastAsia="en-US"/>
              </w:rPr>
              <w:t>@mail.ru;</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532-35-62 факс 531-38-58</w:t>
            </w:r>
          </w:p>
        </w:tc>
      </w:tr>
      <w:tr w:rsidR="004B7A95" w:rsidRPr="00D153AA" w:rsidTr="00803925">
        <w:trPr>
          <w:trHeight w:val="1358"/>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24</w:t>
            </w: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муниципальный округ Пискаревка</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195067 Санкт-Петербург, Пискаревский пр. д. 52, лит. А, пом.38-Н</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377E0A"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mopisrarevka@</w:t>
            </w:r>
            <w:r w:rsidR="00377E0A" w:rsidRPr="00D153AA">
              <w:rPr>
                <w:b w:val="0"/>
                <w:sz w:val="22"/>
                <w:szCs w:val="22"/>
                <w:lang w:eastAsia="en-US"/>
              </w:rPr>
              <w:t xml:space="preserve">  </w:t>
            </w:r>
          </w:p>
          <w:p w:rsidR="004B7A95" w:rsidRPr="00D153AA" w:rsidRDefault="004B7A95" w:rsidP="00377E0A">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lang w:val="en-US" w:eastAsia="en-US"/>
              </w:rPr>
              <w:t>yandex.ru;</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298-33-90 факс 298-3390</w:t>
            </w:r>
          </w:p>
        </w:tc>
      </w:tr>
      <w:tr w:rsidR="004B7A95" w:rsidRPr="00D153AA" w:rsidTr="00803925">
        <w:trPr>
          <w:trHeight w:val="1406"/>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25</w:t>
            </w: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муниципальный округ Северный</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375BC4">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195274, Санкт-Пете</w:t>
            </w:r>
            <w:r w:rsidR="00375BC4" w:rsidRPr="00D153AA">
              <w:rPr>
                <w:b w:val="0"/>
                <w:sz w:val="22"/>
                <w:szCs w:val="22"/>
              </w:rPr>
              <w:t>-</w:t>
            </w:r>
            <w:r w:rsidRPr="00D153AA">
              <w:rPr>
                <w:b w:val="0"/>
                <w:sz w:val="22"/>
                <w:szCs w:val="22"/>
              </w:rPr>
              <w:t>рбург, Пр. Луначарского, дом 80, корп.1, литера А</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377E0A"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val="en-US" w:eastAsia="en-US"/>
              </w:rPr>
            </w:pPr>
            <w:r w:rsidRPr="00D153AA">
              <w:rPr>
                <w:b w:val="0"/>
                <w:sz w:val="22"/>
                <w:szCs w:val="22"/>
                <w:lang w:val="en-US" w:eastAsia="en-US"/>
              </w:rPr>
              <w:t>mo_nord_spb@</w:t>
            </w:r>
            <w:r w:rsidR="00377E0A" w:rsidRPr="00D153AA">
              <w:rPr>
                <w:b w:val="0"/>
                <w:sz w:val="22"/>
                <w:szCs w:val="22"/>
                <w:lang w:val="en-US" w:eastAsia="en-US"/>
              </w:rPr>
              <w:t xml:space="preserve"> </w:t>
            </w:r>
          </w:p>
          <w:p w:rsidR="004B7A95" w:rsidRPr="00D153AA" w:rsidRDefault="004B7A95" w:rsidP="00377E0A">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lang w:val="en-US" w:eastAsia="en-US"/>
              </w:rPr>
              <w:t>mail.ru;</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rPr>
              <w:t>Тел/факс 558-56-05</w:t>
            </w:r>
          </w:p>
          <w:p w:rsidR="00C944EB" w:rsidRPr="00D153AA" w:rsidRDefault="00C944EB" w:rsidP="0072097A">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lang w:val="en-US"/>
              </w:rPr>
              <w:t>559-16-79</w:t>
            </w:r>
          </w:p>
        </w:tc>
      </w:tr>
      <w:tr w:rsidR="004B7A95" w:rsidRPr="00D153AA" w:rsidTr="00803925">
        <w:trPr>
          <w:trHeight w:val="1398"/>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26</w:t>
            </w: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муниципальный округ Прометей</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195276 Санкт-Петербург, ул. Тимуровская, д.8, корп.1</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office@mo24- prometey.ru;</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280"/>
              <w:jc w:val="center"/>
              <w:rPr>
                <w:b w:val="0"/>
                <w:sz w:val="22"/>
                <w:szCs w:val="22"/>
              </w:rPr>
            </w:pPr>
            <w:r w:rsidRPr="00D153AA">
              <w:rPr>
                <w:b w:val="0"/>
                <w:sz w:val="22"/>
                <w:szCs w:val="22"/>
              </w:rPr>
              <w:t>Тел/факс 590-98-01 558-68-11</w:t>
            </w:r>
          </w:p>
        </w:tc>
      </w:tr>
      <w:tr w:rsidR="004B7A95" w:rsidRPr="00D153AA" w:rsidTr="00803925">
        <w:trPr>
          <w:trHeight w:val="837"/>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27</w:t>
            </w: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Княжево</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198207, Санкт-Петербург, Ленинский пр., д. 119, корп.1</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 xml:space="preserve">momo- </w:t>
            </w:r>
            <w:hyperlink r:id="rId31" w:history="1">
              <w:r w:rsidRPr="00D153AA">
                <w:rPr>
                  <w:rStyle w:val="a5"/>
                  <w:b w:val="0"/>
                  <w:sz w:val="22"/>
                  <w:szCs w:val="22"/>
                  <w:lang w:val="en-US" w:eastAsia="en-US"/>
                </w:rPr>
                <w:t>25@yandex.ru</w:t>
              </w:r>
            </w:hyperlink>
            <w:r w:rsidRPr="00D153AA">
              <w:rPr>
                <w:b w:val="0"/>
                <w:sz w:val="22"/>
                <w:szCs w:val="22"/>
                <w:lang w:val="en-US" w:eastAsia="en-US"/>
              </w:rPr>
              <w:t>;</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377-15-17 факс 377-21-37</w:t>
            </w:r>
          </w:p>
        </w:tc>
      </w:tr>
      <w:tr w:rsidR="004B7A95" w:rsidRPr="00D153AA" w:rsidTr="00803925">
        <w:trPr>
          <w:trHeight w:val="807"/>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28</w:t>
            </w: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Ульянка</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1982621, Санкт-Петербург, ул. Генерала Симоняка, д. 9</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2097A">
            <w:pPr>
              <w:pStyle w:val="51"/>
              <w:framePr w:wrap="notBeside" w:vAnchor="text" w:hAnchor="text" w:xAlign="center" w:y="1"/>
              <w:shd w:val="clear" w:color="auto" w:fill="auto"/>
              <w:spacing w:line="240" w:lineRule="auto"/>
              <w:ind w:firstLine="0"/>
              <w:jc w:val="center"/>
              <w:rPr>
                <w:b w:val="0"/>
                <w:sz w:val="22"/>
                <w:szCs w:val="22"/>
              </w:rPr>
            </w:pPr>
            <w:hyperlink r:id="rId32" w:history="1">
              <w:r w:rsidR="004B7A95" w:rsidRPr="00D153AA">
                <w:rPr>
                  <w:rStyle w:val="a5"/>
                  <w:b w:val="0"/>
                  <w:sz w:val="22"/>
                  <w:szCs w:val="22"/>
                  <w:lang w:val="en-US" w:eastAsia="en-US"/>
                </w:rPr>
                <w:t>mo-26@yandex.ru</w:t>
              </w:r>
            </w:hyperlink>
            <w:r w:rsidR="004B7A95" w:rsidRPr="00D153AA">
              <w:rPr>
                <w:b w:val="0"/>
                <w:sz w:val="22"/>
                <w:szCs w:val="22"/>
                <w:lang w:val="en-US" w:eastAsia="en-US"/>
              </w:rPr>
              <w:t>;</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759-15-15 факс 759-15-15</w:t>
            </w:r>
          </w:p>
        </w:tc>
      </w:tr>
      <w:tr w:rsidR="004B7A95" w:rsidRPr="00D153AA" w:rsidTr="00803925">
        <w:trPr>
          <w:trHeight w:val="763"/>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29</w:t>
            </w: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Дачное</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198255, Санкт-Петербург, пр.Ветеранов, д. 69</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7874E3" w:rsidRPr="00D153AA" w:rsidRDefault="00C944EB" w:rsidP="007874E3">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w:t>
            </w:r>
            <w:r w:rsidR="004B7A95" w:rsidRPr="00D153AA">
              <w:rPr>
                <w:b w:val="0"/>
                <w:sz w:val="22"/>
                <w:szCs w:val="22"/>
                <w:lang w:val="en-US" w:eastAsia="en-US"/>
              </w:rPr>
              <w:t>o_dachnoe27@</w:t>
            </w:r>
          </w:p>
          <w:p w:rsidR="004B7A95" w:rsidRPr="00D153AA" w:rsidRDefault="004B7A95" w:rsidP="007874E3">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lang w:val="en-US" w:eastAsia="en-US"/>
              </w:rPr>
              <w:t>mail.ru;</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752-94-19 факс 752-92-83</w:t>
            </w:r>
          </w:p>
        </w:tc>
      </w:tr>
    </w:tbl>
    <w:p w:rsidR="004B7A95" w:rsidRPr="00D153AA" w:rsidRDefault="004B7A95" w:rsidP="00894BBC">
      <w:pPr>
        <w:jc w:val="both"/>
        <w:rPr>
          <w:sz w:val="2"/>
          <w:szCs w:val="2"/>
        </w:rPr>
      </w:pPr>
    </w:p>
    <w:tbl>
      <w:tblPr>
        <w:tblW w:w="0" w:type="auto"/>
        <w:jc w:val="center"/>
        <w:tblLayout w:type="fixed"/>
        <w:tblCellMar>
          <w:left w:w="0" w:type="dxa"/>
          <w:right w:w="0" w:type="dxa"/>
        </w:tblCellMar>
        <w:tblLook w:val="0000"/>
      </w:tblPr>
      <w:tblGrid>
        <w:gridCol w:w="547"/>
        <w:gridCol w:w="2563"/>
        <w:gridCol w:w="1982"/>
        <w:gridCol w:w="1838"/>
        <w:gridCol w:w="2285"/>
      </w:tblGrid>
      <w:tr w:rsidR="004B7A95" w:rsidRPr="00D153AA" w:rsidTr="00803925">
        <w:trPr>
          <w:trHeight w:val="838"/>
          <w:jc w:val="center"/>
        </w:trPr>
        <w:tc>
          <w:tcPr>
            <w:tcW w:w="54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lastRenderedPageBreak/>
              <w:t>30</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Автово</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198152 Санкт-Петербург, ул.</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Краснопутиловская, д. 27</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377E0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avtovo</w:t>
            </w:r>
            <w:r w:rsidRPr="00D153AA">
              <w:rPr>
                <w:b w:val="0"/>
                <w:sz w:val="22"/>
                <w:szCs w:val="22"/>
                <w:lang w:eastAsia="en-US"/>
              </w:rPr>
              <w:t>.</w:t>
            </w:r>
            <w:r w:rsidRPr="00D153AA">
              <w:rPr>
                <w:b w:val="0"/>
                <w:sz w:val="22"/>
                <w:szCs w:val="22"/>
                <w:lang w:val="en-US" w:eastAsia="en-US"/>
              </w:rPr>
              <w:t>spb</w:t>
            </w:r>
            <w:r w:rsidRPr="00D153AA">
              <w:rPr>
                <w:b w:val="0"/>
                <w:sz w:val="22"/>
                <w:szCs w:val="22"/>
                <w:lang w:eastAsia="en-US"/>
              </w:rPr>
              <w:t>@</w:t>
            </w:r>
            <w:r w:rsidRPr="00D153AA">
              <w:rPr>
                <w:b w:val="0"/>
                <w:sz w:val="22"/>
                <w:szCs w:val="22"/>
                <w:lang w:val="en-US" w:eastAsia="en-US"/>
              </w:rPr>
              <w:t>mail</w:t>
            </w:r>
            <w:r w:rsidRPr="00D153AA">
              <w:rPr>
                <w:b w:val="0"/>
                <w:sz w:val="22"/>
                <w:szCs w:val="22"/>
                <w:lang w:eastAsia="en-US"/>
              </w:rPr>
              <w:t>.</w:t>
            </w:r>
            <w:r w:rsidRPr="00D153AA">
              <w:rPr>
                <w:b w:val="0"/>
                <w:sz w:val="22"/>
                <w:szCs w:val="22"/>
                <w:lang w:val="en-US" w:eastAsia="en-US"/>
              </w:rPr>
              <w:t>r</w:t>
            </w:r>
            <w:r w:rsidRPr="00D153AA">
              <w:rPr>
                <w:b w:val="0"/>
                <w:sz w:val="22"/>
                <w:szCs w:val="22"/>
              </w:rPr>
              <w:t>и</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820" w:firstLine="0"/>
              <w:jc w:val="center"/>
              <w:rPr>
                <w:b w:val="0"/>
                <w:sz w:val="22"/>
                <w:szCs w:val="22"/>
              </w:rPr>
            </w:pPr>
            <w:r w:rsidRPr="00D153AA">
              <w:rPr>
                <w:b w:val="0"/>
                <w:sz w:val="22"/>
                <w:szCs w:val="22"/>
              </w:rPr>
              <w:t>т/факс (812)785 00 47</w:t>
            </w:r>
          </w:p>
        </w:tc>
      </w:tr>
      <w:tr w:rsidR="004B7A95" w:rsidRPr="00D153AA" w:rsidTr="00803925">
        <w:trPr>
          <w:trHeight w:val="1516"/>
          <w:jc w:val="center"/>
        </w:trPr>
        <w:tc>
          <w:tcPr>
            <w:tcW w:w="54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31</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округа Нарвский округ</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198095, Санкт-Петербург, ул. Оборонная, Д. 18,</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198097 Санкт-Петербург, ул. Баррикадная, д. 36</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7874E3" w:rsidRPr="00D153AA" w:rsidRDefault="007874E3"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rPr>
              <w:t> </w:t>
            </w:r>
            <w:hyperlink r:id="rId33" w:history="1">
              <w:r w:rsidRPr="00D153AA">
                <w:rPr>
                  <w:rStyle w:val="a5"/>
                  <w:b w:val="0"/>
                  <w:sz w:val="22"/>
                  <w:szCs w:val="22"/>
                </w:rPr>
                <w:t>narvokrug@yandex.ru</w:t>
              </w:r>
            </w:hyperlink>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820" w:firstLine="0"/>
              <w:jc w:val="center"/>
              <w:rPr>
                <w:b w:val="0"/>
                <w:sz w:val="22"/>
                <w:szCs w:val="22"/>
              </w:rPr>
            </w:pPr>
            <w:r w:rsidRPr="00D153AA">
              <w:rPr>
                <w:b w:val="0"/>
                <w:sz w:val="22"/>
                <w:szCs w:val="22"/>
              </w:rPr>
              <w:t>тел. 786-77-66 факс 252-77-33</w:t>
            </w:r>
          </w:p>
        </w:tc>
      </w:tr>
      <w:tr w:rsidR="004B7A95" w:rsidRPr="00D153AA" w:rsidTr="00803925">
        <w:trPr>
          <w:trHeight w:val="815"/>
          <w:jc w:val="center"/>
        </w:trPr>
        <w:tc>
          <w:tcPr>
            <w:tcW w:w="54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32</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Красненькая речка</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198302, Санкт-Петербург, пр. Маршала Жукова д. 20</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ma.redriver @mail.ru;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540" w:firstLine="0"/>
              <w:jc w:val="center"/>
              <w:rPr>
                <w:b w:val="0"/>
                <w:sz w:val="22"/>
                <w:szCs w:val="22"/>
              </w:rPr>
            </w:pPr>
            <w:r w:rsidRPr="00D153AA">
              <w:rPr>
                <w:b w:val="0"/>
                <w:sz w:val="22"/>
                <w:szCs w:val="22"/>
              </w:rPr>
              <w:t>тел. 757-91-11 факс 757-27-83</w:t>
            </w:r>
          </w:p>
        </w:tc>
      </w:tr>
      <w:tr w:rsidR="004B7A95" w:rsidRPr="00D153AA" w:rsidTr="00803925">
        <w:trPr>
          <w:trHeight w:val="785"/>
          <w:jc w:val="center"/>
        </w:trPr>
        <w:tc>
          <w:tcPr>
            <w:tcW w:w="54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33</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Морские ворота</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198184, Санкт-Петербург, Канонерский остров, дом 8а</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C944EB">
            <w:pPr>
              <w:pStyle w:val="51"/>
              <w:framePr w:wrap="notBeside" w:vAnchor="text" w:hAnchor="text" w:xAlign="center" w:y="1"/>
              <w:shd w:val="clear" w:color="auto" w:fill="auto"/>
              <w:spacing w:line="240" w:lineRule="auto"/>
              <w:ind w:firstLine="0"/>
              <w:jc w:val="center"/>
              <w:rPr>
                <w:b w:val="0"/>
                <w:sz w:val="22"/>
                <w:szCs w:val="22"/>
              </w:rPr>
            </w:pPr>
            <w:hyperlink r:id="rId34" w:history="1">
              <w:r w:rsidR="00C944EB" w:rsidRPr="00D153AA">
                <w:rPr>
                  <w:rStyle w:val="a5"/>
                  <w:b w:val="0"/>
                  <w:sz w:val="22"/>
                  <w:szCs w:val="22"/>
                  <w:lang w:val="en-US" w:eastAsia="en-US"/>
                </w:rPr>
                <w:t>morskievorota@</w:t>
              </w:r>
              <w:r w:rsidR="00377E0A" w:rsidRPr="00D153AA">
                <w:rPr>
                  <w:rStyle w:val="a5"/>
                  <w:b w:val="0"/>
                  <w:sz w:val="22"/>
                  <w:szCs w:val="22"/>
                  <w:lang w:eastAsia="en-US"/>
                </w:rPr>
                <w:t xml:space="preserve"> </w:t>
              </w:r>
              <w:r w:rsidR="00C944EB" w:rsidRPr="00D153AA">
                <w:rPr>
                  <w:rStyle w:val="a5"/>
                  <w:b w:val="0"/>
                  <w:sz w:val="22"/>
                  <w:szCs w:val="22"/>
                  <w:lang w:val="en-US" w:eastAsia="en-US"/>
                </w:rPr>
                <w:t>mail.ru</w:t>
              </w:r>
            </w:hyperlink>
            <w:r w:rsidR="004B7A95" w:rsidRPr="00D153AA">
              <w:rPr>
                <w:b w:val="0"/>
                <w:sz w:val="22"/>
                <w:szCs w:val="22"/>
                <w:lang w:val="en-US" w:eastAsia="en-US"/>
              </w:rPr>
              <w:t>;</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тел./факс 746-90-45 тел./факс 746-90-32</w:t>
            </w:r>
          </w:p>
        </w:tc>
      </w:tr>
      <w:tr w:rsidR="004B7A95" w:rsidRPr="00D153AA" w:rsidTr="00803925">
        <w:trPr>
          <w:trHeight w:val="1308"/>
          <w:jc w:val="center"/>
        </w:trPr>
        <w:tc>
          <w:tcPr>
            <w:tcW w:w="54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34</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поселка Петро-Славянка</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196642, Россия, Санкт-Петербург, пос. Петро- Славянка, ул. Труда, д. 1. тел./факс 462-13-04</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l@petro- slavyanka.ru;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тел./факс 462-13-04</w:t>
            </w:r>
          </w:p>
        </w:tc>
      </w:tr>
      <w:tr w:rsidR="004B7A95" w:rsidRPr="00D153AA" w:rsidTr="00803925">
        <w:trPr>
          <w:trHeight w:val="1101"/>
          <w:jc w:val="center"/>
        </w:trPr>
        <w:tc>
          <w:tcPr>
            <w:tcW w:w="54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35</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Санкт- Петербурга поселок Понтонный</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196643, Санкт-Петербург,</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поселок Понтонный, ул. Александра Товпеко, д. 10</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mail@mo- pontonniy.ru;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377E0A">
            <w:pPr>
              <w:pStyle w:val="51"/>
              <w:framePr w:wrap="notBeside" w:vAnchor="text" w:hAnchor="text" w:xAlign="center" w:y="1"/>
              <w:shd w:val="clear" w:color="auto" w:fill="auto"/>
              <w:spacing w:line="240" w:lineRule="auto"/>
              <w:ind w:right="138" w:firstLine="0"/>
              <w:jc w:val="center"/>
              <w:rPr>
                <w:b w:val="0"/>
                <w:sz w:val="22"/>
                <w:szCs w:val="22"/>
              </w:rPr>
            </w:pPr>
            <w:r w:rsidRPr="00D153AA">
              <w:rPr>
                <w:b w:val="0"/>
                <w:sz w:val="22"/>
                <w:szCs w:val="22"/>
              </w:rPr>
              <w:t>Тел/факс: 462 44 27</w:t>
            </w:r>
          </w:p>
        </w:tc>
      </w:tr>
      <w:tr w:rsidR="004B7A95" w:rsidRPr="00D153AA" w:rsidTr="00803925">
        <w:trPr>
          <w:trHeight w:val="1131"/>
          <w:jc w:val="center"/>
        </w:trPr>
        <w:tc>
          <w:tcPr>
            <w:tcW w:w="54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36</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Санкт-Петербурга поселка Саперный</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196644, Санкт-Петербург, поселок Саперный, ул. Дорожная, д. 2</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874E3">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mo</w:t>
            </w:r>
            <w:r w:rsidRPr="00D153AA">
              <w:rPr>
                <w:b w:val="0"/>
                <w:sz w:val="22"/>
                <w:szCs w:val="22"/>
                <w:lang w:eastAsia="en-US"/>
              </w:rPr>
              <w:t>.</w:t>
            </w:r>
            <w:r w:rsidRPr="00D153AA">
              <w:rPr>
                <w:b w:val="0"/>
                <w:sz w:val="22"/>
                <w:szCs w:val="22"/>
                <w:lang w:val="en-US" w:eastAsia="en-US"/>
              </w:rPr>
              <w:t>saperka</w:t>
            </w:r>
            <w:r w:rsidRPr="00D153AA">
              <w:rPr>
                <w:b w:val="0"/>
                <w:sz w:val="22"/>
                <w:szCs w:val="22"/>
                <w:lang w:eastAsia="en-US"/>
              </w:rPr>
              <w:t>@</w:t>
            </w:r>
            <w:r w:rsidR="00377E0A" w:rsidRPr="00D153AA">
              <w:rPr>
                <w:b w:val="0"/>
                <w:sz w:val="22"/>
                <w:szCs w:val="22"/>
                <w:lang w:eastAsia="en-US"/>
              </w:rPr>
              <w:t xml:space="preserve"> </w:t>
            </w:r>
            <w:r w:rsidRPr="00D153AA">
              <w:rPr>
                <w:b w:val="0"/>
                <w:sz w:val="22"/>
                <w:szCs w:val="22"/>
                <w:lang w:val="en-US" w:eastAsia="en-US"/>
              </w:rPr>
              <w:t>mail</w:t>
            </w:r>
            <w:r w:rsidRPr="00D153AA">
              <w:rPr>
                <w:b w:val="0"/>
                <w:sz w:val="22"/>
                <w:szCs w:val="22"/>
                <w:lang w:eastAsia="en-US"/>
              </w:rPr>
              <w:t>.</w:t>
            </w:r>
            <w:r w:rsidRPr="00D153AA">
              <w:rPr>
                <w:b w:val="0"/>
                <w:sz w:val="22"/>
                <w:szCs w:val="22"/>
                <w:lang w:val="en-US" w:eastAsia="en-US"/>
              </w:rPr>
              <w:t>r</w:t>
            </w:r>
            <w:r w:rsidR="007874E3" w:rsidRPr="00D153AA">
              <w:rPr>
                <w:b w:val="0"/>
                <w:sz w:val="22"/>
                <w:szCs w:val="22"/>
                <w:lang w:val="en-US" w:eastAsia="en-US"/>
              </w:rPr>
              <w:t>u</w:t>
            </w:r>
            <w:r w:rsidRPr="00D153AA">
              <w:rPr>
                <w:b w:val="0"/>
                <w:sz w:val="22"/>
                <w:szCs w:val="22"/>
              </w:rPr>
              <w:t>;</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Тел./факс 462-16-32</w:t>
            </w:r>
          </w:p>
        </w:tc>
      </w:tr>
      <w:tr w:rsidR="004B7A95" w:rsidRPr="00D153AA" w:rsidTr="00803925">
        <w:trPr>
          <w:trHeight w:val="1119"/>
          <w:jc w:val="center"/>
        </w:trPr>
        <w:tc>
          <w:tcPr>
            <w:tcW w:w="54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37</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377E0A"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Местная администрация внутригородского муниципального образования Санкт-Петербурга поселка </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Усть-Ижора</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196645, Санкт-Петербург, п.</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Усть-Ижора, Шлиссельбургское шоссе, д. 219</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lang w:val="en-US" w:eastAsia="en-US"/>
              </w:rPr>
              <w:t>ust-</w:t>
            </w:r>
          </w:p>
          <w:p w:rsidR="00377E0A"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val="en-US" w:eastAsia="en-US"/>
              </w:rPr>
            </w:pPr>
            <w:r w:rsidRPr="00D153AA">
              <w:rPr>
                <w:b w:val="0"/>
                <w:sz w:val="22"/>
                <w:szCs w:val="22"/>
                <w:lang w:val="en-US" w:eastAsia="en-US"/>
              </w:rPr>
              <w:t>izora.mamo@</w:t>
            </w:r>
            <w:r w:rsidR="00377E0A" w:rsidRPr="00D153AA">
              <w:rPr>
                <w:b w:val="0"/>
                <w:sz w:val="22"/>
                <w:szCs w:val="22"/>
                <w:lang w:val="en-US" w:eastAsia="en-US"/>
              </w:rPr>
              <w:t xml:space="preserve"> </w:t>
            </w:r>
          </w:p>
          <w:p w:rsidR="004B7A95" w:rsidRPr="00D153AA" w:rsidRDefault="004B7A95" w:rsidP="007874E3">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lang w:val="en-US" w:eastAsia="en-US"/>
              </w:rPr>
              <w:t>mail.r</w:t>
            </w:r>
            <w:r w:rsidR="007874E3" w:rsidRPr="00D153AA">
              <w:rPr>
                <w:b w:val="0"/>
                <w:sz w:val="22"/>
                <w:szCs w:val="22"/>
                <w:lang w:val="en-US" w:eastAsia="en-US"/>
              </w:rPr>
              <w:t>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377E0A">
            <w:pPr>
              <w:pStyle w:val="51"/>
              <w:framePr w:wrap="notBeside" w:vAnchor="text" w:hAnchor="text" w:xAlign="center" w:y="1"/>
              <w:shd w:val="clear" w:color="auto" w:fill="auto"/>
              <w:tabs>
                <w:tab w:val="left" w:pos="2285"/>
              </w:tabs>
              <w:spacing w:line="240" w:lineRule="auto"/>
              <w:ind w:left="163" w:firstLine="0"/>
              <w:jc w:val="center"/>
              <w:rPr>
                <w:b w:val="0"/>
                <w:sz w:val="22"/>
                <w:szCs w:val="22"/>
              </w:rPr>
            </w:pPr>
            <w:r w:rsidRPr="00D153AA">
              <w:rPr>
                <w:b w:val="0"/>
                <w:sz w:val="22"/>
                <w:szCs w:val="22"/>
              </w:rPr>
              <w:t>тел. 462-41-53 факс 462-44-81</w:t>
            </w:r>
          </w:p>
        </w:tc>
      </w:tr>
      <w:tr w:rsidR="004B7A95" w:rsidRPr="00D153AA" w:rsidTr="00803925">
        <w:trPr>
          <w:trHeight w:val="1135"/>
          <w:jc w:val="center"/>
        </w:trPr>
        <w:tc>
          <w:tcPr>
            <w:tcW w:w="54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38</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Санкт-Петербурга города Колпино</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196655, Санкт-Петербург, г. Колпино, ул. Красная, д. 1</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C944EB"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k</w:t>
            </w:r>
            <w:r w:rsidR="004B7A95" w:rsidRPr="00D153AA">
              <w:rPr>
                <w:b w:val="0"/>
                <w:sz w:val="22"/>
                <w:szCs w:val="22"/>
                <w:lang w:val="en-US" w:eastAsia="en-US"/>
              </w:rPr>
              <w:t xml:space="preserve">olpino- </w:t>
            </w:r>
            <w:hyperlink r:id="rId35" w:history="1">
              <w:r w:rsidR="004B7A95" w:rsidRPr="00D153AA">
                <w:rPr>
                  <w:rStyle w:val="a5"/>
                  <w:b w:val="0"/>
                  <w:sz w:val="22"/>
                  <w:szCs w:val="22"/>
                  <w:lang w:val="en-US" w:eastAsia="en-US"/>
                </w:rPr>
                <w:t>mo@mail.ru</w:t>
              </w:r>
            </w:hyperlink>
            <w:r w:rsidR="004B7A95" w:rsidRPr="00D153AA">
              <w:rPr>
                <w:b w:val="0"/>
                <w:sz w:val="22"/>
                <w:szCs w:val="22"/>
                <w:lang w:val="en-US" w:eastAsia="en-US"/>
              </w:rPr>
              <w:t>;</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/факс 386-76-60</w:t>
            </w:r>
          </w:p>
        </w:tc>
      </w:tr>
    </w:tbl>
    <w:p w:rsidR="004B7A95" w:rsidRPr="00D153AA" w:rsidRDefault="004B7A95" w:rsidP="00894BBC">
      <w:pPr>
        <w:jc w:val="both"/>
        <w:rPr>
          <w:sz w:val="2"/>
          <w:szCs w:val="2"/>
        </w:rPr>
      </w:pPr>
    </w:p>
    <w:tbl>
      <w:tblPr>
        <w:tblW w:w="0" w:type="auto"/>
        <w:jc w:val="center"/>
        <w:tblLayout w:type="fixed"/>
        <w:tblCellMar>
          <w:left w:w="0" w:type="dxa"/>
          <w:right w:w="0" w:type="dxa"/>
        </w:tblCellMar>
        <w:tblLook w:val="0000"/>
      </w:tblPr>
      <w:tblGrid>
        <w:gridCol w:w="576"/>
        <w:gridCol w:w="2563"/>
        <w:gridCol w:w="1982"/>
        <w:gridCol w:w="1972"/>
        <w:gridCol w:w="2294"/>
      </w:tblGrid>
      <w:tr w:rsidR="004B7A95" w:rsidRPr="00D153AA" w:rsidTr="00377E0A">
        <w:trPr>
          <w:trHeight w:val="2114"/>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20" w:firstLine="0"/>
              <w:jc w:val="both"/>
              <w:rPr>
                <w:b w:val="0"/>
                <w:sz w:val="22"/>
                <w:szCs w:val="22"/>
              </w:rPr>
            </w:pPr>
            <w:r w:rsidRPr="00D153AA">
              <w:rPr>
                <w:b w:val="0"/>
                <w:sz w:val="22"/>
                <w:szCs w:val="22"/>
              </w:rPr>
              <w:lastRenderedPageBreak/>
              <w:t>39</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внутригородского муниципального образования Санкт-Петербурга поселок Металлострой</w:t>
            </w:r>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196641, Санкт-Петербург, п.Металлострой, ул.Центральная, дом 22</w:t>
            </w:r>
          </w:p>
        </w:tc>
        <w:tc>
          <w:tcPr>
            <w:tcW w:w="1972" w:type="dxa"/>
            <w:tcBorders>
              <w:top w:val="single" w:sz="4" w:space="0" w:color="auto"/>
              <w:left w:val="single" w:sz="4" w:space="0" w:color="auto"/>
              <w:bottom w:val="single" w:sz="4" w:space="0" w:color="auto"/>
              <w:right w:val="single" w:sz="4" w:space="0" w:color="auto"/>
            </w:tcBorders>
            <w:shd w:val="clear" w:color="auto" w:fill="FFFFFF"/>
          </w:tcPr>
          <w:p w:rsidR="007874E3" w:rsidRPr="00D153AA" w:rsidRDefault="002F641B" w:rsidP="0072097A">
            <w:pPr>
              <w:pStyle w:val="51"/>
              <w:framePr w:wrap="notBeside" w:vAnchor="text" w:hAnchor="text" w:xAlign="center" w:y="1"/>
              <w:shd w:val="clear" w:color="auto" w:fill="auto"/>
              <w:spacing w:line="240" w:lineRule="auto"/>
              <w:ind w:firstLine="0"/>
              <w:jc w:val="both"/>
              <w:rPr>
                <w:b w:val="0"/>
                <w:sz w:val="22"/>
                <w:szCs w:val="22"/>
              </w:rPr>
            </w:pPr>
            <w:hyperlink r:id="rId36" w:history="1">
              <w:r w:rsidR="007874E3" w:rsidRPr="00D153AA">
                <w:rPr>
                  <w:rStyle w:val="a5"/>
                  <w:b w:val="0"/>
                  <w:sz w:val="22"/>
                  <w:szCs w:val="22"/>
                  <w:u w:val="none"/>
                  <w:lang w:val="en-US"/>
                </w:rPr>
                <w:t>ma</w:t>
              </w:r>
              <w:r w:rsidR="007874E3" w:rsidRPr="00D153AA">
                <w:rPr>
                  <w:rStyle w:val="a5"/>
                  <w:b w:val="0"/>
                  <w:sz w:val="22"/>
                  <w:szCs w:val="22"/>
                  <w:u w:val="none"/>
                </w:rPr>
                <w:t>_</w:t>
              </w:r>
              <w:r w:rsidR="007874E3" w:rsidRPr="00D153AA">
                <w:rPr>
                  <w:rStyle w:val="a5"/>
                  <w:b w:val="0"/>
                  <w:sz w:val="22"/>
                  <w:szCs w:val="22"/>
                  <w:u w:val="none"/>
                  <w:lang w:val="en-US"/>
                </w:rPr>
                <w:t>vmo</w:t>
              </w:r>
              <w:r w:rsidR="007874E3" w:rsidRPr="00D153AA">
                <w:rPr>
                  <w:rStyle w:val="a5"/>
                  <w:b w:val="0"/>
                  <w:sz w:val="22"/>
                  <w:szCs w:val="22"/>
                  <w:u w:val="none"/>
                </w:rPr>
                <w:t>_</w:t>
              </w:r>
              <w:r w:rsidR="007874E3" w:rsidRPr="00D153AA">
                <w:rPr>
                  <w:rStyle w:val="a5"/>
                  <w:b w:val="0"/>
                  <w:sz w:val="22"/>
                  <w:szCs w:val="22"/>
                  <w:u w:val="none"/>
                  <w:lang w:val="en-US"/>
                </w:rPr>
                <w:t>met</w:t>
              </w:r>
              <w:r w:rsidR="007874E3" w:rsidRPr="00D153AA">
                <w:rPr>
                  <w:rStyle w:val="a5"/>
                  <w:b w:val="0"/>
                  <w:sz w:val="22"/>
                  <w:szCs w:val="22"/>
                  <w:u w:val="none"/>
                </w:rPr>
                <w:t>@</w:t>
              </w:r>
              <w:r w:rsidR="007874E3" w:rsidRPr="00D153AA">
                <w:rPr>
                  <w:rStyle w:val="a5"/>
                  <w:b w:val="0"/>
                  <w:sz w:val="22"/>
                  <w:szCs w:val="22"/>
                  <w:u w:val="none"/>
                  <w:lang w:val="en-US"/>
                </w:rPr>
                <w:t>mail</w:t>
              </w:r>
              <w:r w:rsidR="007874E3" w:rsidRPr="00D153AA">
                <w:rPr>
                  <w:rStyle w:val="a5"/>
                  <w:b w:val="0"/>
                  <w:sz w:val="22"/>
                  <w:szCs w:val="22"/>
                  <w:u w:val="none"/>
                </w:rPr>
                <w:t>.</w:t>
              </w:r>
              <w:r w:rsidR="007874E3" w:rsidRPr="00D153AA">
                <w:rPr>
                  <w:rStyle w:val="a5"/>
                  <w:b w:val="0"/>
                  <w:sz w:val="22"/>
                  <w:szCs w:val="22"/>
                  <w:u w:val="none"/>
                  <w:lang w:val="en-US"/>
                </w:rPr>
                <w:t>ru</w:t>
              </w:r>
            </w:hyperlink>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Тел/факс: 464-95-71</w:t>
            </w:r>
          </w:p>
        </w:tc>
      </w:tr>
      <w:tr w:rsidR="004B7A95" w:rsidRPr="00D153AA" w:rsidTr="00377E0A">
        <w:trPr>
          <w:trHeight w:val="1350"/>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20" w:firstLine="0"/>
              <w:jc w:val="both"/>
              <w:rPr>
                <w:b w:val="0"/>
                <w:sz w:val="22"/>
                <w:szCs w:val="22"/>
              </w:rPr>
            </w:pPr>
            <w:r w:rsidRPr="00D153AA">
              <w:rPr>
                <w:b w:val="0"/>
                <w:sz w:val="22"/>
                <w:szCs w:val="22"/>
              </w:rPr>
              <w:t>40</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377E0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образования Санкт-Петербурга муниципальный округ Полюстрово</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 xml:space="preserve">195253, Санкт-Петербург, пр. Энергетиков, </w:t>
            </w:r>
            <w:r w:rsidRPr="00D153AA">
              <w:rPr>
                <w:rStyle w:val="58"/>
                <w:b/>
                <w:noProof w:val="0"/>
                <w:sz w:val="22"/>
                <w:szCs w:val="22"/>
              </w:rPr>
              <w:t>Д</w:t>
            </w:r>
            <w:r w:rsidRPr="00D153AA">
              <w:rPr>
                <w:b w:val="0"/>
                <w:sz w:val="22"/>
                <w:szCs w:val="22"/>
              </w:rPr>
              <w:t>.70, к.З</w:t>
            </w:r>
          </w:p>
        </w:tc>
        <w:tc>
          <w:tcPr>
            <w:tcW w:w="1972" w:type="dxa"/>
            <w:tcBorders>
              <w:top w:val="single" w:sz="4" w:space="0" w:color="auto"/>
              <w:left w:val="single" w:sz="4" w:space="0" w:color="auto"/>
              <w:bottom w:val="single" w:sz="4" w:space="0" w:color="auto"/>
              <w:right w:val="single" w:sz="4" w:space="0" w:color="auto"/>
            </w:tcBorders>
            <w:shd w:val="clear" w:color="auto" w:fill="FFFFFF"/>
          </w:tcPr>
          <w:p w:rsidR="00377E0A" w:rsidRPr="00D153AA" w:rsidRDefault="004B7A95" w:rsidP="00377E0A">
            <w:pPr>
              <w:pStyle w:val="51"/>
              <w:framePr w:wrap="notBeside" w:vAnchor="text" w:hAnchor="text" w:xAlign="center" w:y="1"/>
              <w:shd w:val="clear" w:color="auto" w:fill="auto"/>
              <w:spacing w:line="240" w:lineRule="auto"/>
              <w:ind w:left="129" w:firstLine="0"/>
              <w:jc w:val="both"/>
              <w:rPr>
                <w:b w:val="0"/>
                <w:sz w:val="22"/>
                <w:szCs w:val="22"/>
                <w:lang w:eastAsia="en-US"/>
              </w:rPr>
            </w:pPr>
            <w:r w:rsidRPr="00D153AA">
              <w:rPr>
                <w:b w:val="0"/>
                <w:sz w:val="22"/>
                <w:szCs w:val="22"/>
                <w:lang w:val="en-US" w:eastAsia="en-US"/>
              </w:rPr>
              <w:t>mo.polustrovo@</w:t>
            </w:r>
            <w:r w:rsidR="00377E0A" w:rsidRPr="00D153AA">
              <w:rPr>
                <w:b w:val="0"/>
                <w:sz w:val="22"/>
                <w:szCs w:val="22"/>
                <w:lang w:eastAsia="en-US"/>
              </w:rPr>
              <w:t xml:space="preserve"> </w:t>
            </w:r>
          </w:p>
          <w:p w:rsidR="004B7A95" w:rsidRPr="00D153AA" w:rsidRDefault="004B7A95" w:rsidP="00377E0A">
            <w:pPr>
              <w:pStyle w:val="51"/>
              <w:framePr w:wrap="notBeside" w:vAnchor="text" w:hAnchor="text" w:xAlign="center" w:y="1"/>
              <w:shd w:val="clear" w:color="auto" w:fill="auto"/>
              <w:spacing w:line="240" w:lineRule="auto"/>
              <w:ind w:left="129" w:firstLine="0"/>
              <w:jc w:val="both"/>
              <w:rPr>
                <w:b w:val="0"/>
                <w:sz w:val="22"/>
                <w:szCs w:val="22"/>
                <w:lang w:val="en-US"/>
              </w:rPr>
            </w:pPr>
            <w:r w:rsidRPr="00D153AA">
              <w:rPr>
                <w:b w:val="0"/>
                <w:sz w:val="22"/>
                <w:szCs w:val="22"/>
                <w:lang w:val="en-US" w:eastAsia="en-US"/>
              </w:rPr>
              <w:t>mail.ru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377E0A"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 xml:space="preserve">тел.226-55-07 </w:t>
            </w:r>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факс 545-41-07</w:t>
            </w:r>
          </w:p>
        </w:tc>
      </w:tr>
      <w:tr w:rsidR="004B7A95" w:rsidRPr="00D153AA" w:rsidTr="00377E0A">
        <w:trPr>
          <w:trHeight w:val="1398"/>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20" w:firstLine="0"/>
              <w:jc w:val="both"/>
              <w:rPr>
                <w:b w:val="0"/>
                <w:sz w:val="22"/>
                <w:szCs w:val="22"/>
              </w:rPr>
            </w:pPr>
            <w:r w:rsidRPr="00D153AA">
              <w:rPr>
                <w:b w:val="0"/>
                <w:sz w:val="22"/>
                <w:szCs w:val="22"/>
              </w:rPr>
              <w:t>41</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образования Санкт-Петербурга Муниципальный округ Большая Охта</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195027, Санкт-Петербург, Тарасова ул., д. 9</w:t>
            </w:r>
          </w:p>
        </w:tc>
        <w:tc>
          <w:tcPr>
            <w:tcW w:w="197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lang w:val="en-US" w:eastAsia="en-US"/>
              </w:rPr>
              <w:t>munokrug@ bohta.spb.ru;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тел. 224-19-07 факс 224-19-07</w:t>
            </w:r>
          </w:p>
        </w:tc>
      </w:tr>
      <w:tr w:rsidR="004B7A95" w:rsidRPr="00D153AA" w:rsidTr="00377E0A">
        <w:trPr>
          <w:trHeight w:val="979"/>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20" w:firstLine="0"/>
              <w:jc w:val="both"/>
              <w:rPr>
                <w:b w:val="0"/>
                <w:sz w:val="22"/>
                <w:szCs w:val="22"/>
              </w:rPr>
            </w:pPr>
            <w:r w:rsidRPr="00D153AA">
              <w:rPr>
                <w:b w:val="0"/>
                <w:sz w:val="22"/>
                <w:szCs w:val="22"/>
              </w:rPr>
              <w:t>42</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муниципального образования муниципальный округ Малая Охта</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377E0A"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 xml:space="preserve">195112, Санкт-Петербург, пр. Новочеркасский, </w:t>
            </w:r>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д. 25, корп. 2, лит. А</w:t>
            </w:r>
          </w:p>
        </w:tc>
        <w:tc>
          <w:tcPr>
            <w:tcW w:w="197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375BC4">
            <w:pPr>
              <w:pStyle w:val="51"/>
              <w:framePr w:wrap="notBeside" w:vAnchor="text" w:hAnchor="text" w:xAlign="center" w:y="1"/>
              <w:shd w:val="clear" w:color="auto" w:fill="auto"/>
              <w:spacing w:line="240" w:lineRule="auto"/>
              <w:ind w:firstLine="0"/>
              <w:jc w:val="both"/>
              <w:rPr>
                <w:b w:val="0"/>
                <w:sz w:val="22"/>
                <w:szCs w:val="22"/>
                <w:lang w:val="en-US"/>
              </w:rPr>
            </w:pPr>
            <w:hyperlink r:id="rId37" w:history="1">
              <w:r w:rsidR="00375BC4" w:rsidRPr="00D153AA">
                <w:rPr>
                  <w:rStyle w:val="a5"/>
                  <w:b w:val="0"/>
                  <w:sz w:val="22"/>
                  <w:szCs w:val="22"/>
                </w:rPr>
                <w:t>mo.malayaoxta@</w:t>
              </w:r>
              <w:r w:rsidR="00375BC4" w:rsidRPr="00D153AA">
                <w:rPr>
                  <w:rStyle w:val="a5"/>
                  <w:b w:val="0"/>
                  <w:sz w:val="22"/>
                  <w:szCs w:val="22"/>
                  <w:lang w:val="en-US"/>
                </w:rPr>
                <w:t>m</w:t>
              </w:r>
              <w:r w:rsidR="00375BC4" w:rsidRPr="00D153AA">
                <w:rPr>
                  <w:rStyle w:val="a5"/>
                  <w:b w:val="0"/>
                  <w:sz w:val="22"/>
                  <w:szCs w:val="22"/>
                </w:rPr>
                <w:t>ail.ru</w:t>
              </w:r>
            </w:hyperlink>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Телефон: 528-46-63,</w:t>
            </w:r>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факс: 528-16-45</w:t>
            </w:r>
          </w:p>
        </w:tc>
      </w:tr>
      <w:tr w:rsidR="004B7A95" w:rsidRPr="00D153AA" w:rsidTr="00377E0A">
        <w:trPr>
          <w:trHeight w:val="978"/>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20" w:firstLine="0"/>
              <w:jc w:val="both"/>
              <w:rPr>
                <w:b w:val="0"/>
                <w:sz w:val="22"/>
                <w:szCs w:val="22"/>
              </w:rPr>
            </w:pPr>
            <w:r w:rsidRPr="00D153AA">
              <w:rPr>
                <w:b w:val="0"/>
                <w:sz w:val="22"/>
                <w:szCs w:val="22"/>
              </w:rPr>
              <w:t>43</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муниципального образования муниципальный округ Пороховые</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195298, Санкт-Петербург, проспект Косыгина, дом 27, корпус 1</w:t>
            </w:r>
          </w:p>
        </w:tc>
        <w:tc>
          <w:tcPr>
            <w:tcW w:w="197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lang w:val="en-US" w:eastAsia="en-US"/>
              </w:rPr>
              <w:t>moporohovie@mail .ru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120" w:firstLine="0"/>
              <w:jc w:val="both"/>
              <w:rPr>
                <w:b w:val="0"/>
                <w:sz w:val="22"/>
                <w:szCs w:val="22"/>
              </w:rPr>
            </w:pPr>
            <w:r w:rsidRPr="00D153AA">
              <w:rPr>
                <w:b w:val="0"/>
                <w:sz w:val="22"/>
                <w:szCs w:val="22"/>
              </w:rPr>
              <w:t>тел. 524-29-03 факс 524-29-03</w:t>
            </w:r>
          </w:p>
        </w:tc>
      </w:tr>
      <w:tr w:rsidR="004B7A95" w:rsidRPr="00D153AA" w:rsidTr="00377E0A">
        <w:trPr>
          <w:trHeight w:val="695"/>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20" w:firstLine="0"/>
              <w:jc w:val="both"/>
              <w:rPr>
                <w:b w:val="0"/>
                <w:sz w:val="22"/>
                <w:szCs w:val="22"/>
              </w:rPr>
            </w:pPr>
            <w:r w:rsidRPr="00D153AA">
              <w:rPr>
                <w:b w:val="0"/>
                <w:sz w:val="22"/>
                <w:szCs w:val="22"/>
              </w:rPr>
              <w:t>44</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муниципального образования муниципальный округ Ржевка</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195030, Санкт-Петербург, ул. Коммуны, д. 52</w:t>
            </w:r>
          </w:p>
        </w:tc>
        <w:tc>
          <w:tcPr>
            <w:tcW w:w="197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2097A">
            <w:pPr>
              <w:pStyle w:val="51"/>
              <w:framePr w:wrap="notBeside" w:vAnchor="text" w:hAnchor="text" w:xAlign="center" w:y="1"/>
              <w:shd w:val="clear" w:color="auto" w:fill="auto"/>
              <w:spacing w:line="240" w:lineRule="auto"/>
              <w:ind w:firstLine="0"/>
              <w:jc w:val="both"/>
              <w:rPr>
                <w:b w:val="0"/>
                <w:sz w:val="22"/>
                <w:szCs w:val="22"/>
              </w:rPr>
            </w:pPr>
            <w:hyperlink r:id="rId38" w:history="1">
              <w:r w:rsidR="004B7A95" w:rsidRPr="00D153AA">
                <w:rPr>
                  <w:rStyle w:val="a5"/>
                  <w:b w:val="0"/>
                  <w:sz w:val="22"/>
                  <w:szCs w:val="22"/>
                  <w:lang w:val="en-US" w:eastAsia="en-US"/>
                </w:rPr>
                <w:t>morjevka@mail.ru</w:t>
              </w:r>
            </w:hyperlink>
            <w:r w:rsidR="004B7A95" w:rsidRPr="00D153AA">
              <w:rPr>
                <w:b w:val="0"/>
                <w:sz w:val="22"/>
                <w:szCs w:val="22"/>
                <w:lang w:val="en-US" w:eastAsia="en-US"/>
              </w:rPr>
              <w:t>;</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телефон/ факс</w:t>
            </w:r>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527-70-00 факс 527 -68-62</w:t>
            </w:r>
          </w:p>
        </w:tc>
      </w:tr>
      <w:tr w:rsidR="004B7A95" w:rsidRPr="00D153AA" w:rsidTr="00377E0A">
        <w:trPr>
          <w:trHeight w:val="705"/>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20" w:firstLine="0"/>
              <w:jc w:val="both"/>
              <w:rPr>
                <w:b w:val="0"/>
                <w:sz w:val="22"/>
                <w:szCs w:val="22"/>
              </w:rPr>
            </w:pPr>
            <w:r w:rsidRPr="00D153AA">
              <w:rPr>
                <w:b w:val="0"/>
                <w:sz w:val="22"/>
                <w:szCs w:val="22"/>
              </w:rPr>
              <w:t>45</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муниципального образования город Красное Село</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198320, Санкт-Петербург, пр. Ленина, д. 85</w:t>
            </w:r>
          </w:p>
        </w:tc>
        <w:tc>
          <w:tcPr>
            <w:tcW w:w="197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377E0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lang w:val="en-US" w:eastAsia="en-US"/>
              </w:rPr>
              <w:t>mo@krasnoe-selo.ru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тел. 741-14-27 факс 741-14-27</w:t>
            </w:r>
          </w:p>
        </w:tc>
      </w:tr>
      <w:tr w:rsidR="004B7A95" w:rsidRPr="00D153AA" w:rsidTr="00377E0A">
        <w:trPr>
          <w:trHeight w:val="1584"/>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20" w:firstLine="0"/>
              <w:jc w:val="both"/>
              <w:rPr>
                <w:b w:val="0"/>
                <w:sz w:val="22"/>
                <w:szCs w:val="22"/>
              </w:rPr>
            </w:pPr>
            <w:r w:rsidRPr="00D153AA">
              <w:rPr>
                <w:b w:val="0"/>
                <w:sz w:val="22"/>
                <w:szCs w:val="22"/>
              </w:rPr>
              <w:t>46</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внутригородского муниципального образования Санкт- Пет</w:t>
            </w:r>
            <w:r w:rsidR="00377E0A" w:rsidRPr="00D153AA">
              <w:rPr>
                <w:b w:val="0"/>
                <w:sz w:val="22"/>
                <w:szCs w:val="22"/>
              </w:rPr>
              <w:t>ербурга Муниципальный округ Юго-</w:t>
            </w:r>
            <w:r w:rsidRPr="00D153AA">
              <w:rPr>
                <w:b w:val="0"/>
                <w:sz w:val="22"/>
                <w:szCs w:val="22"/>
              </w:rPr>
              <w:t>Запад</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198330, СПб, Петергофское шоссе, д.З, корп.2</w:t>
            </w:r>
          </w:p>
        </w:tc>
        <w:tc>
          <w:tcPr>
            <w:tcW w:w="1972" w:type="dxa"/>
            <w:tcBorders>
              <w:top w:val="single" w:sz="4" w:space="0" w:color="auto"/>
              <w:left w:val="single" w:sz="4" w:space="0" w:color="auto"/>
              <w:bottom w:val="single" w:sz="4" w:space="0" w:color="auto"/>
              <w:right w:val="single" w:sz="4" w:space="0" w:color="auto"/>
            </w:tcBorders>
            <w:shd w:val="clear" w:color="auto" w:fill="FFFFFF"/>
          </w:tcPr>
          <w:p w:rsidR="00841078" w:rsidRPr="00D153AA" w:rsidRDefault="00841078" w:rsidP="00841078">
            <w:pPr>
              <w:pStyle w:val="90"/>
              <w:framePr w:wrap="notBeside" w:vAnchor="text" w:hAnchor="text" w:xAlign="center" w:y="1"/>
              <w:shd w:val="clear" w:color="auto" w:fill="auto"/>
              <w:spacing w:line="240" w:lineRule="auto"/>
              <w:jc w:val="both"/>
              <w:rPr>
                <w:b w:val="0"/>
                <w:sz w:val="22"/>
                <w:szCs w:val="22"/>
                <w:lang w:val="ru-RU"/>
              </w:rPr>
            </w:pPr>
          </w:p>
          <w:p w:rsidR="00841078" w:rsidRPr="00D153AA" w:rsidRDefault="002F641B" w:rsidP="00841078">
            <w:pPr>
              <w:pStyle w:val="90"/>
              <w:framePr w:wrap="notBeside" w:vAnchor="text" w:hAnchor="text" w:xAlign="center" w:y="1"/>
              <w:shd w:val="clear" w:color="auto" w:fill="auto"/>
              <w:spacing w:line="240" w:lineRule="auto"/>
              <w:jc w:val="both"/>
              <w:rPr>
                <w:b w:val="0"/>
                <w:sz w:val="22"/>
                <w:szCs w:val="22"/>
              </w:rPr>
            </w:pPr>
            <w:hyperlink r:id="rId39" w:history="1">
              <w:r w:rsidR="00841078" w:rsidRPr="00D153AA">
                <w:rPr>
                  <w:rStyle w:val="a5"/>
                  <w:b w:val="0"/>
                  <w:sz w:val="22"/>
                  <w:szCs w:val="22"/>
                </w:rPr>
                <w:t>mayz@pochtarf.ru</w:t>
              </w:r>
            </w:hyperlink>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тел./факс 745-79-33,</w:t>
            </w:r>
          </w:p>
        </w:tc>
      </w:tr>
    </w:tbl>
    <w:p w:rsidR="004B7A95" w:rsidRPr="00D153AA" w:rsidRDefault="004B7A95" w:rsidP="00894BBC">
      <w:pPr>
        <w:jc w:val="both"/>
        <w:rPr>
          <w:sz w:val="2"/>
          <w:szCs w:val="2"/>
        </w:rPr>
      </w:pPr>
    </w:p>
    <w:tbl>
      <w:tblPr>
        <w:tblW w:w="0" w:type="auto"/>
        <w:jc w:val="center"/>
        <w:tblLayout w:type="fixed"/>
        <w:tblCellMar>
          <w:left w:w="0" w:type="dxa"/>
          <w:right w:w="0" w:type="dxa"/>
        </w:tblCellMar>
        <w:tblLook w:val="0000"/>
      </w:tblPr>
      <w:tblGrid>
        <w:gridCol w:w="557"/>
        <w:gridCol w:w="2563"/>
        <w:gridCol w:w="1987"/>
        <w:gridCol w:w="1838"/>
        <w:gridCol w:w="2285"/>
      </w:tblGrid>
      <w:tr w:rsidR="004B7A95" w:rsidRPr="00D153AA" w:rsidTr="00482122">
        <w:trPr>
          <w:trHeight w:val="203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both"/>
              <w:rPr>
                <w:b w:val="0"/>
                <w:sz w:val="22"/>
                <w:szCs w:val="22"/>
              </w:rPr>
            </w:pPr>
            <w:r w:rsidRPr="00D153AA">
              <w:rPr>
                <w:b w:val="0"/>
                <w:sz w:val="22"/>
                <w:szCs w:val="22"/>
              </w:rPr>
              <w:lastRenderedPageBreak/>
              <w:t>47</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образования Санкт-Петербурга муниципального округа Южно-Приморский</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198332, Санкт-Петербург, ул. Доблести, д. 20, к. 1, литер А</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2097A">
            <w:pPr>
              <w:pStyle w:val="51"/>
              <w:framePr w:wrap="notBeside" w:vAnchor="text" w:hAnchor="text" w:xAlign="center" w:y="1"/>
              <w:shd w:val="clear" w:color="auto" w:fill="auto"/>
              <w:spacing w:line="240" w:lineRule="auto"/>
              <w:ind w:firstLine="0"/>
              <w:jc w:val="both"/>
              <w:rPr>
                <w:b w:val="0"/>
                <w:sz w:val="22"/>
                <w:szCs w:val="22"/>
              </w:rPr>
            </w:pPr>
            <w:hyperlink r:id="rId40" w:history="1">
              <w:r w:rsidR="00841078" w:rsidRPr="00D153AA">
                <w:rPr>
                  <w:rStyle w:val="a5"/>
                  <w:b w:val="0"/>
                  <w:sz w:val="22"/>
                  <w:szCs w:val="22"/>
                </w:rPr>
                <w:t>ms38.spb@mail.ru</w:t>
              </w:r>
            </w:hyperlink>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560" w:firstLine="0"/>
              <w:jc w:val="both"/>
              <w:rPr>
                <w:b w:val="0"/>
                <w:sz w:val="22"/>
                <w:szCs w:val="22"/>
              </w:rPr>
            </w:pPr>
            <w:r w:rsidRPr="00D153AA">
              <w:rPr>
                <w:b w:val="0"/>
                <w:sz w:val="22"/>
                <w:szCs w:val="22"/>
              </w:rPr>
              <w:t>тел. 745-47-66 745-46-44</w:t>
            </w:r>
          </w:p>
        </w:tc>
      </w:tr>
      <w:tr w:rsidR="004B7A95" w:rsidRPr="00D153AA" w:rsidTr="00482122">
        <w:trPr>
          <w:trHeight w:val="2006"/>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both"/>
              <w:rPr>
                <w:b w:val="0"/>
                <w:sz w:val="22"/>
                <w:szCs w:val="22"/>
              </w:rPr>
            </w:pPr>
            <w:r w:rsidRPr="00D153AA">
              <w:rPr>
                <w:b w:val="0"/>
                <w:sz w:val="22"/>
                <w:szCs w:val="22"/>
              </w:rPr>
              <w:t>48</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образования Санкт-Петербурга муниципального округа СОСНОВАЯ ПОЛЯНА</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198264, Санкт-Петербург, ул. Пограничника Гарькавого, д.22, корп.З</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2097A">
            <w:pPr>
              <w:pStyle w:val="51"/>
              <w:framePr w:wrap="notBeside" w:vAnchor="text" w:hAnchor="text" w:xAlign="center" w:y="1"/>
              <w:shd w:val="clear" w:color="auto" w:fill="auto"/>
              <w:spacing w:line="240" w:lineRule="auto"/>
              <w:ind w:firstLine="0"/>
              <w:jc w:val="both"/>
              <w:rPr>
                <w:b w:val="0"/>
                <w:sz w:val="22"/>
                <w:szCs w:val="22"/>
              </w:rPr>
            </w:pPr>
            <w:hyperlink r:id="rId41" w:history="1">
              <w:r w:rsidR="004B7A95" w:rsidRPr="00D153AA">
                <w:rPr>
                  <w:rStyle w:val="a5"/>
                  <w:b w:val="0"/>
                  <w:sz w:val="22"/>
                  <w:szCs w:val="22"/>
                  <w:lang w:val="en-US" w:eastAsia="en-US"/>
                </w:rPr>
                <w:t>ms39@mail.ru</w:t>
              </w:r>
            </w:hyperlink>
            <w:r w:rsidR="004B7A95" w:rsidRPr="00D153AA">
              <w:rPr>
                <w:b w:val="0"/>
                <w:sz w:val="22"/>
                <w:szCs w:val="22"/>
                <w:lang w:val="en-US" w:eastAsia="en-US"/>
              </w:rPr>
              <w:t>;</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560" w:firstLine="0"/>
              <w:jc w:val="both"/>
              <w:rPr>
                <w:b w:val="0"/>
                <w:sz w:val="22"/>
                <w:szCs w:val="22"/>
              </w:rPr>
            </w:pPr>
            <w:r w:rsidRPr="00D153AA">
              <w:rPr>
                <w:b w:val="0"/>
                <w:sz w:val="22"/>
                <w:szCs w:val="22"/>
              </w:rPr>
              <w:t>тел. 744-87-37 факс 744-05-39</w:t>
            </w:r>
          </w:p>
        </w:tc>
      </w:tr>
      <w:tr w:rsidR="004B7A95" w:rsidRPr="00D153AA" w:rsidTr="00482122">
        <w:trPr>
          <w:trHeight w:val="2016"/>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both"/>
              <w:rPr>
                <w:b w:val="0"/>
                <w:sz w:val="22"/>
                <w:szCs w:val="22"/>
              </w:rPr>
            </w:pPr>
            <w:r w:rsidRPr="00D153AA">
              <w:rPr>
                <w:b w:val="0"/>
                <w:sz w:val="22"/>
                <w:szCs w:val="22"/>
              </w:rPr>
              <w:t>49</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образования Санкт-Петербурга Муниципального округ УРИЦК</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198205, Санкт-Петербург, ул.П.Германа д.22</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2097A">
            <w:pPr>
              <w:pStyle w:val="51"/>
              <w:framePr w:wrap="notBeside" w:vAnchor="text" w:hAnchor="text" w:xAlign="center" w:y="1"/>
              <w:shd w:val="clear" w:color="auto" w:fill="auto"/>
              <w:spacing w:line="240" w:lineRule="auto"/>
              <w:ind w:firstLine="0"/>
              <w:jc w:val="both"/>
              <w:rPr>
                <w:b w:val="0"/>
                <w:sz w:val="22"/>
                <w:szCs w:val="22"/>
              </w:rPr>
            </w:pPr>
            <w:hyperlink r:id="rId42" w:history="1">
              <w:r w:rsidR="004B7A95" w:rsidRPr="00D153AA">
                <w:rPr>
                  <w:rStyle w:val="a5"/>
                  <w:b w:val="0"/>
                  <w:sz w:val="22"/>
                  <w:szCs w:val="22"/>
                  <w:lang w:val="en-US" w:eastAsia="en-US"/>
                </w:rPr>
                <w:t>urizk@mail.ru</w:t>
              </w:r>
            </w:hyperlink>
            <w:r w:rsidR="004B7A95" w:rsidRPr="00D153AA">
              <w:rPr>
                <w:b w:val="0"/>
                <w:sz w:val="22"/>
                <w:szCs w:val="22"/>
                <w:lang w:val="en-US" w:eastAsia="en-US"/>
              </w:rPr>
              <w:t>;</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560" w:firstLine="0"/>
              <w:jc w:val="both"/>
              <w:rPr>
                <w:b w:val="0"/>
                <w:sz w:val="22"/>
                <w:szCs w:val="22"/>
              </w:rPr>
            </w:pPr>
            <w:r w:rsidRPr="00D153AA">
              <w:rPr>
                <w:b w:val="0"/>
                <w:sz w:val="22"/>
                <w:szCs w:val="22"/>
              </w:rPr>
              <w:t>тел. 735-1 1-33 факс 735-11-33</w:t>
            </w:r>
          </w:p>
        </w:tc>
      </w:tr>
      <w:tr w:rsidR="004B7A95" w:rsidRPr="00D153AA" w:rsidTr="00482122">
        <w:trPr>
          <w:trHeight w:val="2011"/>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both"/>
              <w:rPr>
                <w:b w:val="0"/>
                <w:sz w:val="22"/>
                <w:szCs w:val="22"/>
              </w:rPr>
            </w:pPr>
            <w:r w:rsidRPr="00D153AA">
              <w:rPr>
                <w:b w:val="0"/>
                <w:sz w:val="22"/>
                <w:szCs w:val="22"/>
              </w:rPr>
              <w:t>50</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образования Санкт-Петербурга муниципальный округ Константиновское</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883909"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198264, Санкт-Петербур</w:t>
            </w:r>
            <w:r w:rsidR="004B7A95" w:rsidRPr="00D153AA">
              <w:rPr>
                <w:b w:val="0"/>
                <w:sz w:val="22"/>
                <w:szCs w:val="22"/>
              </w:rPr>
              <w:t>г, пр. Ветеранов, д. 166, лит. А</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lang w:val="en-US" w:eastAsia="en-US"/>
              </w:rPr>
              <w:t>mokrug4</w:t>
            </w:r>
            <w:r w:rsidRPr="00D153AA">
              <w:rPr>
                <w:b w:val="0"/>
                <w:sz w:val="22"/>
                <w:szCs w:val="22"/>
              </w:rPr>
              <w:t xml:space="preserve">1 </w:t>
            </w:r>
            <w:r w:rsidRPr="00D153AA">
              <w:rPr>
                <w:b w:val="0"/>
                <w:sz w:val="22"/>
                <w:szCs w:val="22"/>
                <w:lang w:val="en-US" w:eastAsia="en-US"/>
              </w:rPr>
              <w:t>@mail.ru</w:t>
            </w:r>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120" w:firstLine="0"/>
              <w:jc w:val="both"/>
              <w:rPr>
                <w:b w:val="0"/>
                <w:sz w:val="22"/>
                <w:szCs w:val="22"/>
              </w:rPr>
            </w:pPr>
            <w:r w:rsidRPr="00D153AA">
              <w:rPr>
                <w:b w:val="0"/>
                <w:sz w:val="22"/>
                <w:szCs w:val="22"/>
              </w:rPr>
              <w:t>тел. 300-48-80 факс 300-48-80</w:t>
            </w:r>
          </w:p>
        </w:tc>
      </w:tr>
      <w:tr w:rsidR="004B7A95" w:rsidRPr="00D153AA" w:rsidTr="00482122">
        <w:trPr>
          <w:trHeight w:val="15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both"/>
              <w:rPr>
                <w:b w:val="0"/>
                <w:sz w:val="22"/>
                <w:szCs w:val="22"/>
              </w:rPr>
            </w:pPr>
            <w:r w:rsidRPr="00D153AA">
              <w:rPr>
                <w:b w:val="0"/>
                <w:sz w:val="22"/>
                <w:szCs w:val="22"/>
              </w:rPr>
              <w:t>51</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образования Санкт-Петербурга Муниципальный округ Горелово</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198323, Санкт-Петербург, Красносельское шоссе, дом 46, литер А.</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2097A">
            <w:pPr>
              <w:pStyle w:val="51"/>
              <w:framePr w:wrap="notBeside" w:vAnchor="text" w:hAnchor="text" w:xAlign="center" w:y="1"/>
              <w:shd w:val="clear" w:color="auto" w:fill="auto"/>
              <w:spacing w:line="240" w:lineRule="auto"/>
              <w:ind w:firstLine="0"/>
              <w:jc w:val="both"/>
              <w:rPr>
                <w:b w:val="0"/>
                <w:sz w:val="22"/>
                <w:szCs w:val="22"/>
              </w:rPr>
            </w:pPr>
            <w:hyperlink r:id="rId43" w:history="1">
              <w:r w:rsidR="004B7A95" w:rsidRPr="00D153AA">
                <w:rPr>
                  <w:rStyle w:val="a5"/>
                  <w:b w:val="0"/>
                  <w:sz w:val="22"/>
                  <w:szCs w:val="22"/>
                  <w:lang w:val="en-US" w:eastAsia="en-US"/>
                </w:rPr>
                <w:t>ma@mogorelovo.ru</w:t>
              </w:r>
            </w:hyperlink>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560" w:firstLine="0"/>
              <w:jc w:val="both"/>
              <w:rPr>
                <w:b w:val="0"/>
                <w:sz w:val="22"/>
                <w:szCs w:val="22"/>
              </w:rPr>
            </w:pPr>
            <w:r w:rsidRPr="00D153AA">
              <w:rPr>
                <w:b w:val="0"/>
                <w:sz w:val="22"/>
                <w:szCs w:val="22"/>
              </w:rPr>
              <w:t>тел. 413-55-87 факс 746-25-65</w:t>
            </w:r>
          </w:p>
        </w:tc>
      </w:tr>
      <w:tr w:rsidR="004B7A95" w:rsidRPr="00D153AA" w:rsidTr="00482122">
        <w:trPr>
          <w:trHeight w:val="15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both"/>
              <w:rPr>
                <w:b w:val="0"/>
                <w:sz w:val="22"/>
                <w:szCs w:val="22"/>
              </w:rPr>
            </w:pPr>
            <w:r w:rsidRPr="00D153AA">
              <w:rPr>
                <w:b w:val="0"/>
                <w:sz w:val="22"/>
                <w:szCs w:val="22"/>
              </w:rPr>
              <w:t>52</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муниципального образования муниципальный города Кронштадта</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197760, Санкт-Петербург, город Кронштадт, ул. Зосимова д. 11, лит. А</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83909">
            <w:pPr>
              <w:pStyle w:val="51"/>
              <w:framePr w:wrap="notBeside" w:vAnchor="text" w:hAnchor="text" w:xAlign="center" w:y="1"/>
              <w:shd w:val="clear" w:color="auto" w:fill="auto"/>
              <w:spacing w:line="240" w:lineRule="auto"/>
              <w:ind w:left="143" w:firstLine="0"/>
              <w:jc w:val="both"/>
              <w:rPr>
                <w:b w:val="0"/>
                <w:sz w:val="22"/>
                <w:szCs w:val="22"/>
              </w:rPr>
            </w:pPr>
            <w:r w:rsidRPr="00D153AA">
              <w:rPr>
                <w:b w:val="0"/>
                <w:sz w:val="22"/>
                <w:szCs w:val="22"/>
                <w:lang w:val="en-US" w:eastAsia="en-US"/>
              </w:rPr>
              <w:t>info@makron-spb.ru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560" w:firstLine="0"/>
              <w:jc w:val="both"/>
              <w:rPr>
                <w:b w:val="0"/>
                <w:sz w:val="22"/>
                <w:szCs w:val="22"/>
              </w:rPr>
            </w:pPr>
            <w:r w:rsidRPr="00D153AA">
              <w:rPr>
                <w:b w:val="0"/>
                <w:sz w:val="22"/>
                <w:szCs w:val="22"/>
              </w:rPr>
              <w:t>тел. 311-22-57 факс 435-23-97</w:t>
            </w:r>
          </w:p>
        </w:tc>
      </w:tr>
      <w:tr w:rsidR="004B7A95" w:rsidRPr="00D153AA" w:rsidTr="00482122">
        <w:trPr>
          <w:trHeight w:val="1104"/>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both"/>
              <w:rPr>
                <w:b w:val="0"/>
                <w:sz w:val="22"/>
                <w:szCs w:val="22"/>
              </w:rPr>
            </w:pPr>
            <w:r w:rsidRPr="00D153AA">
              <w:rPr>
                <w:b w:val="0"/>
                <w:sz w:val="22"/>
                <w:szCs w:val="22"/>
              </w:rPr>
              <w:t>53</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w:t>
            </w:r>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города Зеленогорска</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197720, Санкт-Петербург,</w:t>
            </w:r>
          </w:p>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г. Зеленогорск, ул. Исполкомская дом 5.</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841078" w:rsidRPr="00D153AA" w:rsidRDefault="002F641B" w:rsidP="0072097A">
            <w:pPr>
              <w:pStyle w:val="51"/>
              <w:framePr w:wrap="notBeside" w:vAnchor="text" w:hAnchor="text" w:xAlign="center" w:y="1"/>
              <w:shd w:val="clear" w:color="auto" w:fill="auto"/>
              <w:spacing w:line="240" w:lineRule="auto"/>
              <w:ind w:firstLine="0"/>
              <w:jc w:val="both"/>
              <w:rPr>
                <w:b w:val="0"/>
                <w:sz w:val="22"/>
                <w:szCs w:val="22"/>
                <w:lang w:val="en-US"/>
              </w:rPr>
            </w:pPr>
            <w:hyperlink r:id="rId44" w:history="1">
              <w:r w:rsidR="00CE7FD9" w:rsidRPr="00D153AA">
                <w:rPr>
                  <w:rStyle w:val="a5"/>
                  <w:b w:val="0"/>
                  <w:sz w:val="22"/>
                  <w:szCs w:val="22"/>
                </w:rPr>
                <w:t>mozelenogorsk@mail.ru</w:t>
              </w:r>
            </w:hyperlink>
          </w:p>
          <w:p w:rsidR="00CE7FD9" w:rsidRPr="00D153AA" w:rsidRDefault="00CE7FD9" w:rsidP="0072097A">
            <w:pPr>
              <w:pStyle w:val="51"/>
              <w:framePr w:wrap="notBeside" w:vAnchor="text" w:hAnchor="text" w:xAlign="center" w:y="1"/>
              <w:shd w:val="clear" w:color="auto" w:fill="auto"/>
              <w:spacing w:line="240" w:lineRule="auto"/>
              <w:ind w:firstLine="0"/>
              <w:jc w:val="both"/>
              <w:rPr>
                <w:b w:val="0"/>
                <w:sz w:val="22"/>
                <w:szCs w:val="22"/>
                <w:lang w:val="en-US"/>
              </w:rPr>
            </w:pP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560" w:firstLine="0"/>
              <w:jc w:val="both"/>
              <w:rPr>
                <w:b w:val="0"/>
                <w:sz w:val="22"/>
                <w:szCs w:val="22"/>
              </w:rPr>
            </w:pPr>
            <w:r w:rsidRPr="00D153AA">
              <w:rPr>
                <w:b w:val="0"/>
                <w:sz w:val="22"/>
                <w:szCs w:val="22"/>
              </w:rPr>
              <w:t>тел/факс (812) 433-80-63</w:t>
            </w:r>
          </w:p>
        </w:tc>
      </w:tr>
      <w:tr w:rsidR="004B7A95" w:rsidRPr="00D153AA" w:rsidTr="00482122">
        <w:trPr>
          <w:trHeight w:val="1147"/>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both"/>
              <w:rPr>
                <w:b w:val="0"/>
                <w:sz w:val="22"/>
                <w:szCs w:val="22"/>
              </w:rPr>
            </w:pPr>
            <w:r w:rsidRPr="00D153AA">
              <w:rPr>
                <w:b w:val="0"/>
                <w:sz w:val="22"/>
                <w:szCs w:val="22"/>
              </w:rPr>
              <w:t>54</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Местная администрация муниципального образования города Сестрорецка</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both"/>
              <w:rPr>
                <w:b w:val="0"/>
                <w:sz w:val="22"/>
                <w:szCs w:val="22"/>
              </w:rPr>
            </w:pPr>
            <w:r w:rsidRPr="00D153AA">
              <w:rPr>
                <w:b w:val="0"/>
                <w:sz w:val="22"/>
                <w:szCs w:val="22"/>
              </w:rPr>
              <w:t>197706, Санкт-Петербург, город Сестрорецк, Приморское шоссе, д.280, лит.А</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83909">
            <w:pPr>
              <w:pStyle w:val="51"/>
              <w:framePr w:wrap="notBeside" w:vAnchor="text" w:hAnchor="text" w:xAlign="center" w:y="1"/>
              <w:shd w:val="clear" w:color="auto" w:fill="auto"/>
              <w:spacing w:line="240" w:lineRule="auto"/>
              <w:ind w:left="143" w:firstLine="0"/>
              <w:jc w:val="both"/>
              <w:rPr>
                <w:b w:val="0"/>
                <w:sz w:val="22"/>
                <w:szCs w:val="22"/>
                <w:lang w:val="en-US"/>
              </w:rPr>
            </w:pPr>
            <w:r w:rsidRPr="00D153AA">
              <w:rPr>
                <w:b w:val="0"/>
                <w:sz w:val="22"/>
                <w:szCs w:val="22"/>
                <w:lang w:val="en-US" w:eastAsia="en-US"/>
              </w:rPr>
              <w:t>ms_sestroretsk@</w:t>
            </w:r>
            <w:r w:rsidR="00883909" w:rsidRPr="00D153AA">
              <w:rPr>
                <w:b w:val="0"/>
                <w:sz w:val="22"/>
                <w:szCs w:val="22"/>
                <w:lang w:eastAsia="en-US"/>
              </w:rPr>
              <w:t xml:space="preserve"> </w:t>
            </w:r>
            <w:r w:rsidRPr="00D153AA">
              <w:rPr>
                <w:b w:val="0"/>
                <w:sz w:val="22"/>
                <w:szCs w:val="22"/>
                <w:lang w:val="en-US" w:eastAsia="en-US"/>
              </w:rPr>
              <w:t>mail.ru;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560" w:firstLine="0"/>
              <w:jc w:val="both"/>
              <w:rPr>
                <w:b w:val="0"/>
                <w:sz w:val="22"/>
                <w:szCs w:val="22"/>
              </w:rPr>
            </w:pPr>
            <w:r w:rsidRPr="00D153AA">
              <w:rPr>
                <w:b w:val="0"/>
                <w:sz w:val="22"/>
                <w:szCs w:val="22"/>
              </w:rPr>
              <w:t>(812) 437-15-35</w:t>
            </w:r>
          </w:p>
        </w:tc>
      </w:tr>
    </w:tbl>
    <w:p w:rsidR="004B7A95" w:rsidRPr="00D153AA" w:rsidRDefault="004B7A95" w:rsidP="0072097A">
      <w:pPr>
        <w:jc w:val="both"/>
        <w:rPr>
          <w:sz w:val="22"/>
          <w:szCs w:val="22"/>
        </w:rPr>
      </w:pPr>
    </w:p>
    <w:tbl>
      <w:tblPr>
        <w:tblW w:w="0" w:type="auto"/>
        <w:jc w:val="center"/>
        <w:tblLayout w:type="fixed"/>
        <w:tblCellMar>
          <w:left w:w="0" w:type="dxa"/>
          <w:right w:w="0" w:type="dxa"/>
        </w:tblCellMar>
        <w:tblLook w:val="0000"/>
      </w:tblPr>
      <w:tblGrid>
        <w:gridCol w:w="557"/>
        <w:gridCol w:w="2563"/>
        <w:gridCol w:w="1982"/>
        <w:gridCol w:w="1834"/>
        <w:gridCol w:w="2285"/>
      </w:tblGrid>
      <w:tr w:rsidR="004B7A95" w:rsidRPr="00D153AA" w:rsidTr="00482122">
        <w:trPr>
          <w:trHeight w:val="1138"/>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lastRenderedPageBreak/>
              <w:t>55</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поселок Белоостров</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197730, Санкт-Петербург, пос. Белоостров, ул. Восточная, д. 11-а</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ma@mobeloostrov. 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8604A3" w:rsidRPr="00D153AA" w:rsidRDefault="004B7A95" w:rsidP="008604A3">
            <w:pPr>
              <w:pStyle w:val="51"/>
              <w:framePr w:wrap="notBeside" w:vAnchor="text" w:hAnchor="text" w:xAlign="center" w:y="1"/>
              <w:shd w:val="clear" w:color="auto" w:fill="auto"/>
              <w:spacing w:line="240" w:lineRule="auto"/>
              <w:ind w:left="120" w:firstLine="0"/>
              <w:jc w:val="center"/>
              <w:rPr>
                <w:b w:val="0"/>
                <w:sz w:val="22"/>
                <w:szCs w:val="22"/>
                <w:lang w:val="en-US"/>
              </w:rPr>
            </w:pPr>
            <w:r w:rsidRPr="00D153AA">
              <w:rPr>
                <w:b w:val="0"/>
                <w:sz w:val="22"/>
                <w:szCs w:val="22"/>
              </w:rPr>
              <w:t xml:space="preserve">тел. </w:t>
            </w:r>
            <w:r w:rsidR="008604A3" w:rsidRPr="00D153AA">
              <w:rPr>
                <w:b w:val="0"/>
                <w:sz w:val="22"/>
                <w:szCs w:val="22"/>
                <w:lang w:val="en-US"/>
              </w:rPr>
              <w:t>702-29-00</w:t>
            </w:r>
          </w:p>
          <w:p w:rsidR="004B7A95" w:rsidRPr="00D153AA" w:rsidRDefault="004B7A95" w:rsidP="008604A3">
            <w:pPr>
              <w:pStyle w:val="51"/>
              <w:framePr w:wrap="notBeside" w:vAnchor="text" w:hAnchor="text" w:xAlign="center" w:y="1"/>
              <w:shd w:val="clear" w:color="auto" w:fill="auto"/>
              <w:spacing w:line="240" w:lineRule="auto"/>
              <w:ind w:left="120" w:firstLine="0"/>
              <w:jc w:val="center"/>
              <w:rPr>
                <w:b w:val="0"/>
                <w:sz w:val="22"/>
                <w:szCs w:val="22"/>
              </w:rPr>
            </w:pPr>
            <w:r w:rsidRPr="00D153AA">
              <w:rPr>
                <w:b w:val="0"/>
                <w:sz w:val="22"/>
                <w:szCs w:val="22"/>
              </w:rPr>
              <w:t xml:space="preserve"> факс 434-03-28</w:t>
            </w:r>
          </w:p>
        </w:tc>
      </w:tr>
      <w:tr w:rsidR="004B7A95" w:rsidRPr="00D153AA" w:rsidTr="00482122">
        <w:trPr>
          <w:trHeight w:val="1349"/>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56</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Санкт-Петербурга поселок Комарове</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197733, Санкт-Петербург, пос. Комарово, ул. Цветочная, </w:t>
            </w:r>
            <w:r w:rsidRPr="00D153AA">
              <w:rPr>
                <w:rStyle w:val="58pt"/>
                <w:sz w:val="22"/>
                <w:szCs w:val="22"/>
              </w:rPr>
              <w:t>Д.</w:t>
            </w:r>
            <w:r w:rsidRPr="00D153AA">
              <w:rPr>
                <w:b w:val="0"/>
                <w:sz w:val="22"/>
                <w:szCs w:val="22"/>
              </w:rPr>
              <w:t xml:space="preserve"> 22</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mokomarovo@</w:t>
            </w:r>
          </w:p>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yandex.ru;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Телефоны факс 433-72-83; 433-75-42</w:t>
            </w:r>
          </w:p>
        </w:tc>
      </w:tr>
      <w:tr w:rsidR="004B7A95" w:rsidRPr="00D153AA" w:rsidTr="00482122">
        <w:trPr>
          <w:trHeight w:val="1344"/>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57</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Санкт-Петербурга посёлок Молодёжное</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197729, Санкт-Петербург, п. Молодежное, ул. Правды, д. 5</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ma@</w:t>
            </w:r>
          </w:p>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momolodejnoe.ru;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120" w:firstLine="0"/>
              <w:jc w:val="center"/>
              <w:rPr>
                <w:b w:val="0"/>
                <w:sz w:val="22"/>
                <w:szCs w:val="22"/>
              </w:rPr>
            </w:pPr>
            <w:r w:rsidRPr="00D153AA">
              <w:rPr>
                <w:b w:val="0"/>
                <w:sz w:val="22"/>
                <w:szCs w:val="22"/>
              </w:rPr>
              <w:t>тел. 433-25-96 факс 433-25-96</w:t>
            </w:r>
          </w:p>
        </w:tc>
      </w:tr>
      <w:tr w:rsidR="004B7A95" w:rsidRPr="00D153AA" w:rsidTr="00482122">
        <w:trPr>
          <w:trHeight w:val="1123"/>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58</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поселок Песочный</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197758, Санкт-Петербург, пос. Песочный, ул. Советская, д. 6</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8604A3">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mopesochnoe</w:t>
            </w:r>
            <w:r w:rsidR="008604A3" w:rsidRPr="00D153AA">
              <w:rPr>
                <w:b w:val="0"/>
                <w:sz w:val="22"/>
                <w:szCs w:val="22"/>
                <w:lang w:val="en-US" w:eastAsia="en-US"/>
              </w:rPr>
              <w:t>@</w:t>
            </w:r>
          </w:p>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mail.ru;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тел./факс (812) 596-87-06</w:t>
            </w:r>
          </w:p>
        </w:tc>
      </w:tr>
      <w:tr w:rsidR="004B7A95" w:rsidRPr="00D153AA" w:rsidTr="00482122">
        <w:trPr>
          <w:trHeight w:val="1123"/>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59</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поселок Репино</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197738, Санкт-Петербург,</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пос. Репино, Приморское шоссе, </w:t>
            </w:r>
            <w:r w:rsidRPr="00D153AA">
              <w:rPr>
                <w:rStyle w:val="58pt"/>
                <w:sz w:val="22"/>
                <w:szCs w:val="22"/>
              </w:rPr>
              <w:t>Д.</w:t>
            </w:r>
            <w:r w:rsidRPr="00D153AA">
              <w:rPr>
                <w:b w:val="0"/>
                <w:sz w:val="22"/>
                <w:szCs w:val="22"/>
              </w:rPr>
              <w:t xml:space="preserve"> 443</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8604A3"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ma@repino</w:t>
            </w:r>
            <w:r w:rsidR="004B7A95" w:rsidRPr="00D153AA">
              <w:rPr>
                <w:b w:val="0"/>
                <w:sz w:val="22"/>
                <w:szCs w:val="22"/>
                <w:lang w:val="en-US" w:eastAsia="en-US"/>
              </w:rPr>
              <w:t>.ru;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120" w:firstLine="0"/>
              <w:jc w:val="center"/>
              <w:rPr>
                <w:b w:val="0"/>
                <w:sz w:val="22"/>
                <w:szCs w:val="22"/>
              </w:rPr>
            </w:pPr>
            <w:r w:rsidRPr="00D153AA">
              <w:rPr>
                <w:b w:val="0"/>
                <w:sz w:val="22"/>
                <w:szCs w:val="22"/>
              </w:rPr>
              <w:t>тел. 432-08-19 факс 432-01-11</w:t>
            </w:r>
          </w:p>
        </w:tc>
      </w:tr>
      <w:tr w:rsidR="004B7A95" w:rsidRPr="00D153AA" w:rsidTr="00482122">
        <w:trPr>
          <w:trHeight w:val="179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60</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Санкт-Петербурга поселок Серово</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197720, Санкт-Петербург, г.Зеленогорск, пр.Ленина, д. 15</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moserovo@ mail.ru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тел./факс: 433-62-68</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тел./факс: 433-65-06</w:t>
            </w:r>
          </w:p>
        </w:tc>
      </w:tr>
      <w:tr w:rsidR="004B7A95" w:rsidRPr="00D153AA" w:rsidTr="00482122">
        <w:trPr>
          <w:trHeight w:val="2453"/>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61</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поселок Смолячково</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8604A3" w:rsidRPr="00D153AA" w:rsidRDefault="008604A3"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г. Зеленогорск,</w:t>
            </w:r>
          </w:p>
          <w:p w:rsidR="004B7A95" w:rsidRPr="00D153AA" w:rsidRDefault="008604A3"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 пр. Ленина, д. 14, литера А</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2097A">
            <w:pPr>
              <w:pStyle w:val="51"/>
              <w:framePr w:wrap="notBeside" w:vAnchor="text" w:hAnchor="text" w:xAlign="center" w:y="1"/>
              <w:shd w:val="clear" w:color="auto" w:fill="auto"/>
              <w:spacing w:line="240" w:lineRule="auto"/>
              <w:ind w:firstLine="0"/>
              <w:jc w:val="center"/>
              <w:rPr>
                <w:b w:val="0"/>
                <w:sz w:val="22"/>
                <w:szCs w:val="22"/>
              </w:rPr>
            </w:pPr>
            <w:hyperlink r:id="rId45" w:history="1">
              <w:r w:rsidR="004B7A95" w:rsidRPr="00D153AA">
                <w:rPr>
                  <w:rStyle w:val="a5"/>
                  <w:b w:val="0"/>
                  <w:sz w:val="22"/>
                  <w:szCs w:val="22"/>
                  <w:lang w:val="en-US" w:eastAsia="en-US"/>
                </w:rPr>
                <w:t>ma</w:t>
              </w:r>
              <w:r w:rsidR="004B7A95" w:rsidRPr="00D153AA">
                <w:rPr>
                  <w:rStyle w:val="a5"/>
                  <w:b w:val="0"/>
                  <w:sz w:val="22"/>
                  <w:szCs w:val="22"/>
                  <w:lang w:eastAsia="en-US"/>
                </w:rPr>
                <w:t>@</w:t>
              </w:r>
              <w:r w:rsidR="004B7A95" w:rsidRPr="00D153AA">
                <w:rPr>
                  <w:rStyle w:val="a5"/>
                  <w:b w:val="0"/>
                  <w:sz w:val="22"/>
                  <w:szCs w:val="22"/>
                  <w:lang w:val="en-US" w:eastAsia="en-US"/>
                </w:rPr>
                <w:t>mo</w:t>
              </w:r>
              <w:r w:rsidR="004B7A95" w:rsidRPr="00D153AA">
                <w:rPr>
                  <w:rStyle w:val="a5"/>
                  <w:b w:val="0"/>
                  <w:sz w:val="22"/>
                  <w:szCs w:val="22"/>
                  <w:lang w:eastAsia="en-US"/>
                </w:rPr>
                <w:t>-</w:t>
              </w:r>
              <w:r w:rsidR="004B7A95" w:rsidRPr="00D153AA">
                <w:rPr>
                  <w:rStyle w:val="a5"/>
                  <w:b w:val="0"/>
                  <w:sz w:val="22"/>
                  <w:szCs w:val="22"/>
                  <w:lang w:val="en-US" w:eastAsia="en-US"/>
                </w:rPr>
                <w:t>smol</w:t>
              </w:r>
              <w:r w:rsidR="004B7A95" w:rsidRPr="00D153AA">
                <w:rPr>
                  <w:rStyle w:val="a5"/>
                  <w:b w:val="0"/>
                  <w:sz w:val="22"/>
                  <w:szCs w:val="22"/>
                  <w:lang w:eastAsia="en-US"/>
                </w:rPr>
                <w:t>.</w:t>
              </w:r>
              <w:r w:rsidR="004B7A95" w:rsidRPr="00D153AA">
                <w:rPr>
                  <w:rStyle w:val="a5"/>
                  <w:b w:val="0"/>
                  <w:sz w:val="22"/>
                  <w:szCs w:val="22"/>
                  <w:lang w:val="en-US" w:eastAsia="en-US"/>
                </w:rPr>
                <w:t>ru</w:t>
              </w:r>
            </w:hyperlink>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604A3">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тел. </w:t>
            </w:r>
            <w:r w:rsidR="008604A3" w:rsidRPr="00D153AA">
              <w:rPr>
                <w:b w:val="0"/>
                <w:sz w:val="22"/>
                <w:szCs w:val="22"/>
              </w:rPr>
              <w:t>409-88-25</w:t>
            </w:r>
          </w:p>
          <w:p w:rsidR="008604A3" w:rsidRPr="00D153AA" w:rsidRDefault="008604A3" w:rsidP="008604A3">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409-88-26</w:t>
            </w:r>
          </w:p>
        </w:tc>
      </w:tr>
      <w:tr w:rsidR="004B7A95" w:rsidRPr="00D153AA" w:rsidTr="00482122">
        <w:trPr>
          <w:trHeight w:val="1334"/>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62</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поселок Солнечное</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197739, Санкт-Петербург, п. Солнечное ул. Вокзальная </w:t>
            </w:r>
            <w:r w:rsidRPr="00D153AA">
              <w:rPr>
                <w:rStyle w:val="58pt"/>
                <w:sz w:val="22"/>
                <w:szCs w:val="22"/>
              </w:rPr>
              <w:t>Д.</w:t>
            </w:r>
            <w:r w:rsidRPr="00D153AA">
              <w:rPr>
                <w:b w:val="0"/>
                <w:sz w:val="22"/>
                <w:szCs w:val="22"/>
              </w:rPr>
              <w:t xml:space="preserve"> 15</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masolnechnoe@</w:t>
            </w:r>
          </w:p>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pochtarf.ru;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432-94-67 факс 432-95-69</w:t>
            </w:r>
          </w:p>
        </w:tc>
      </w:tr>
      <w:tr w:rsidR="004B7A95" w:rsidRPr="00D153AA" w:rsidTr="0072097A">
        <w:trPr>
          <w:trHeight w:val="1807"/>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63</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Санкт-Петербурга поселок Ушково</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197720, Санкт-Петербург, г. Зеленогорск, пр. Ленина, д. 15</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maushkovo@</w:t>
            </w:r>
          </w:p>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pochtarf.ru;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433-82-18 факс 433-82-18</w:t>
            </w:r>
          </w:p>
        </w:tc>
      </w:tr>
    </w:tbl>
    <w:p w:rsidR="004B7A95" w:rsidRPr="00D153AA" w:rsidRDefault="004B7A95" w:rsidP="00894BBC">
      <w:pPr>
        <w:jc w:val="both"/>
        <w:rPr>
          <w:sz w:val="2"/>
          <w:szCs w:val="2"/>
        </w:rPr>
      </w:pPr>
    </w:p>
    <w:tbl>
      <w:tblPr>
        <w:tblW w:w="0" w:type="auto"/>
        <w:jc w:val="center"/>
        <w:tblLayout w:type="fixed"/>
        <w:tblCellMar>
          <w:left w:w="0" w:type="dxa"/>
          <w:right w:w="0" w:type="dxa"/>
        </w:tblCellMar>
        <w:tblLook w:val="0000"/>
      </w:tblPr>
      <w:tblGrid>
        <w:gridCol w:w="566"/>
        <w:gridCol w:w="2563"/>
        <w:gridCol w:w="1982"/>
        <w:gridCol w:w="1838"/>
        <w:gridCol w:w="2294"/>
      </w:tblGrid>
      <w:tr w:rsidR="004B7A95" w:rsidRPr="00D153AA" w:rsidTr="00482122">
        <w:trPr>
          <w:trHeight w:val="1805"/>
          <w:jc w:val="center"/>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lastRenderedPageBreak/>
              <w:t>64</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муниципальный округ Московская застава</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196105, Санкт-Петербург, ул. Свеаборгская, д. 8</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mcmo44@</w:t>
            </w:r>
          </w:p>
          <w:p w:rsidR="004B7A95" w:rsidRPr="00D153AA" w:rsidRDefault="004B7A95" w:rsidP="00CE7FD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yandex.r</w:t>
            </w:r>
            <w:r w:rsidR="00CE7FD9" w:rsidRPr="00D153AA">
              <w:rPr>
                <w:b w:val="0"/>
                <w:sz w:val="22"/>
                <w:szCs w:val="22"/>
                <w:lang w:val="en-US" w:eastAsia="en-US"/>
              </w:rPr>
              <w:t>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/факс 387-88-02</w:t>
            </w:r>
          </w:p>
        </w:tc>
      </w:tr>
      <w:tr w:rsidR="004B7A95" w:rsidRPr="00D153AA" w:rsidTr="00482122">
        <w:trPr>
          <w:trHeight w:val="1646"/>
          <w:jc w:val="center"/>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65</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муниципального округа Гагаринское</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196244, Санкт-Петербург, Витебский пр., д. 41, корп.1</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adm@</w:t>
            </w:r>
          </w:p>
          <w:p w:rsidR="004B7A95" w:rsidRPr="00D153AA" w:rsidRDefault="004B7A95" w:rsidP="00CE7FD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gagarinskoe</w:t>
            </w:r>
            <w:r w:rsidRPr="00D153AA">
              <w:rPr>
                <w:b w:val="0"/>
                <w:sz w:val="22"/>
                <w:szCs w:val="22"/>
              </w:rPr>
              <w:t>.г</w:t>
            </w:r>
            <w:r w:rsidR="00CE7FD9" w:rsidRPr="00D153AA">
              <w:rPr>
                <w:b w:val="0"/>
                <w:sz w:val="22"/>
                <w:szCs w:val="22"/>
                <w:lang w:val="en-US"/>
              </w:rPr>
              <w:t>u</w:t>
            </w:r>
            <w:r w:rsidRPr="00D153AA">
              <w:rPr>
                <w:b w:val="0"/>
                <w:sz w:val="22"/>
                <w:szCs w:val="22"/>
              </w:rPr>
              <w:t>;</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Тел.(факс) 378-53-47, 378-53-60</w:t>
            </w:r>
          </w:p>
        </w:tc>
      </w:tr>
      <w:tr w:rsidR="004B7A95" w:rsidRPr="00D153AA" w:rsidTr="00482122">
        <w:trPr>
          <w:trHeight w:val="1565"/>
          <w:jc w:val="center"/>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66</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Новоизмайловское</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196247 Санкт-Петербург, Новоизмайловский пр., д. 85, кор.1</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ООиП: ул. Варшавская д. 29, кор. 3</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2097A">
            <w:pPr>
              <w:pStyle w:val="51"/>
              <w:framePr w:wrap="notBeside" w:vAnchor="text" w:hAnchor="text" w:xAlign="center" w:y="1"/>
              <w:shd w:val="clear" w:color="auto" w:fill="auto"/>
              <w:spacing w:line="240" w:lineRule="auto"/>
              <w:ind w:firstLine="0"/>
              <w:jc w:val="center"/>
              <w:rPr>
                <w:b w:val="0"/>
                <w:sz w:val="22"/>
                <w:szCs w:val="22"/>
              </w:rPr>
            </w:pPr>
            <w:hyperlink r:id="rId46" w:history="1">
              <w:r w:rsidR="004B7A95" w:rsidRPr="00D153AA">
                <w:rPr>
                  <w:rStyle w:val="a5"/>
                  <w:b w:val="0"/>
                  <w:sz w:val="22"/>
                  <w:szCs w:val="22"/>
                  <w:lang w:val="en-US" w:eastAsia="en-US"/>
                </w:rPr>
                <w:t>mo46@mail.ru</w:t>
              </w:r>
            </w:hyperlink>
            <w:r w:rsidR="004B7A95" w:rsidRPr="00D153AA">
              <w:rPr>
                <w:b w:val="0"/>
                <w:sz w:val="22"/>
                <w:szCs w:val="22"/>
                <w:lang w:val="en-US" w:eastAsia="en-US"/>
              </w:rPr>
              <w:t>;</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840" w:firstLine="0"/>
              <w:jc w:val="center"/>
              <w:rPr>
                <w:b w:val="0"/>
                <w:sz w:val="22"/>
                <w:szCs w:val="22"/>
              </w:rPr>
            </w:pPr>
            <w:r w:rsidRPr="00D153AA">
              <w:rPr>
                <w:b w:val="0"/>
                <w:sz w:val="22"/>
                <w:szCs w:val="22"/>
              </w:rPr>
              <w:t>Тел/факс 370-44-83</w:t>
            </w:r>
          </w:p>
        </w:tc>
      </w:tr>
      <w:tr w:rsidR="004B7A95" w:rsidRPr="00D153AA" w:rsidTr="00482122">
        <w:trPr>
          <w:trHeight w:val="686"/>
          <w:jc w:val="center"/>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67</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округа Пулковский меридиан</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19607, Санкт- Петербург, ул. Победы, д. 8</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2097A">
            <w:pPr>
              <w:pStyle w:val="51"/>
              <w:framePr w:wrap="notBeside" w:vAnchor="text" w:hAnchor="text" w:xAlign="center" w:y="1"/>
              <w:shd w:val="clear" w:color="auto" w:fill="auto"/>
              <w:spacing w:line="240" w:lineRule="auto"/>
              <w:ind w:firstLine="0"/>
              <w:jc w:val="center"/>
              <w:rPr>
                <w:b w:val="0"/>
                <w:sz w:val="22"/>
                <w:szCs w:val="22"/>
              </w:rPr>
            </w:pPr>
            <w:hyperlink r:id="rId47" w:history="1">
              <w:r w:rsidR="004B7A95" w:rsidRPr="00D153AA">
                <w:rPr>
                  <w:rStyle w:val="a5"/>
                  <w:b w:val="0"/>
                  <w:sz w:val="22"/>
                  <w:szCs w:val="22"/>
                  <w:lang w:val="en-US" w:eastAsia="en-US"/>
                </w:rPr>
                <w:t>info@mo47.spb.ru</w:t>
              </w:r>
            </w:hyperlink>
            <w:r w:rsidR="004B7A95" w:rsidRPr="00D153AA">
              <w:rPr>
                <w:b w:val="0"/>
                <w:sz w:val="22"/>
                <w:szCs w:val="22"/>
                <w:lang w:val="en-US" w:eastAsia="en-US"/>
              </w:rPr>
              <w:t>;</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192E5C" w:rsidP="0072097A">
            <w:pPr>
              <w:pStyle w:val="51"/>
              <w:framePr w:wrap="notBeside" w:vAnchor="text" w:hAnchor="text" w:xAlign="center" w:y="1"/>
              <w:shd w:val="clear" w:color="auto" w:fill="auto"/>
              <w:spacing w:line="240" w:lineRule="auto"/>
              <w:ind w:right="840" w:firstLine="0"/>
              <w:jc w:val="center"/>
              <w:rPr>
                <w:b w:val="0"/>
                <w:sz w:val="22"/>
                <w:szCs w:val="22"/>
              </w:rPr>
            </w:pPr>
            <w:r w:rsidRPr="00D153AA">
              <w:rPr>
                <w:b w:val="0"/>
                <w:sz w:val="22"/>
                <w:szCs w:val="22"/>
              </w:rPr>
              <w:t>373-65-66</w:t>
            </w:r>
          </w:p>
        </w:tc>
      </w:tr>
      <w:tr w:rsidR="004B7A95" w:rsidRPr="00D153AA" w:rsidTr="00482122">
        <w:trPr>
          <w:trHeight w:val="1109"/>
          <w:jc w:val="center"/>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68</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Звездное</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196066, Санкт-Петербург, ул. Алтайская, д. 13</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2097A">
            <w:pPr>
              <w:pStyle w:val="51"/>
              <w:framePr w:wrap="notBeside" w:vAnchor="text" w:hAnchor="text" w:xAlign="center" w:y="1"/>
              <w:shd w:val="clear" w:color="auto" w:fill="auto"/>
              <w:spacing w:line="240" w:lineRule="auto"/>
              <w:ind w:firstLine="0"/>
              <w:jc w:val="center"/>
              <w:rPr>
                <w:b w:val="0"/>
                <w:sz w:val="22"/>
                <w:szCs w:val="22"/>
              </w:rPr>
            </w:pPr>
            <w:hyperlink r:id="rId48" w:history="1">
              <w:r w:rsidR="004B7A95" w:rsidRPr="00D153AA">
                <w:rPr>
                  <w:rStyle w:val="a5"/>
                  <w:b w:val="0"/>
                  <w:sz w:val="22"/>
                  <w:szCs w:val="22"/>
                  <w:lang w:val="en-US" w:eastAsia="en-US"/>
                </w:rPr>
                <w:t>mo048@yandex.ru</w:t>
              </w:r>
            </w:hyperlink>
            <w:r w:rsidR="004B7A95" w:rsidRPr="00D153AA">
              <w:rPr>
                <w:b w:val="0"/>
                <w:sz w:val="22"/>
                <w:szCs w:val="22"/>
                <w:lang w:val="en-US" w:eastAsia="en-US"/>
              </w:rPr>
              <w:t>;</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540" w:firstLine="0"/>
              <w:jc w:val="center"/>
              <w:rPr>
                <w:b w:val="0"/>
                <w:sz w:val="22"/>
                <w:szCs w:val="22"/>
              </w:rPr>
            </w:pPr>
            <w:r w:rsidRPr="00D153AA">
              <w:rPr>
                <w:b w:val="0"/>
                <w:sz w:val="22"/>
                <w:szCs w:val="22"/>
              </w:rPr>
              <w:t>тел. 371-28-72 факс: 371-89-72</w:t>
            </w:r>
          </w:p>
        </w:tc>
      </w:tr>
      <w:tr w:rsidR="004B7A95" w:rsidRPr="00D153AA" w:rsidTr="00482122">
        <w:trPr>
          <w:trHeight w:val="1349"/>
          <w:jc w:val="center"/>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69</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Невская застава</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192148, Санкт-Петербург, ул Седова, д. 19</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192E5C"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rPr>
              <w:t>mozastava49@</w:t>
            </w:r>
          </w:p>
          <w:p w:rsidR="004B7A95" w:rsidRPr="00D153AA" w:rsidRDefault="00192E5C"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rPr>
              <w:t>gmail.com</w:t>
            </w:r>
            <w:r w:rsidR="004B7A95" w:rsidRPr="00D153AA">
              <w:rPr>
                <w:b w:val="0"/>
                <w:sz w:val="22"/>
                <w:szCs w:val="22"/>
                <w:lang w:val="en-US" w:eastAsia="en-US"/>
              </w:rPr>
              <w:t>;</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540" w:firstLine="0"/>
              <w:jc w:val="center"/>
              <w:rPr>
                <w:b w:val="0"/>
                <w:sz w:val="22"/>
                <w:szCs w:val="22"/>
              </w:rPr>
            </w:pPr>
            <w:r w:rsidRPr="00D153AA">
              <w:rPr>
                <w:b w:val="0"/>
                <w:sz w:val="22"/>
                <w:szCs w:val="22"/>
              </w:rPr>
              <w:t>тел. 365-19-49 факс 365-19-49</w:t>
            </w:r>
          </w:p>
        </w:tc>
      </w:tr>
      <w:tr w:rsidR="004B7A95" w:rsidRPr="00D153AA" w:rsidTr="00482122">
        <w:trPr>
          <w:trHeight w:val="1795"/>
          <w:jc w:val="center"/>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70</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муниципального округа Ивановский</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192131, Санкт-Петербург, улица Ивановская, дом 26</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maivanovskiy@</w:t>
            </w:r>
          </w:p>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pochtarf.ru;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840" w:firstLine="0"/>
              <w:jc w:val="center"/>
              <w:rPr>
                <w:b w:val="0"/>
                <w:sz w:val="22"/>
                <w:szCs w:val="22"/>
              </w:rPr>
            </w:pPr>
            <w:r w:rsidRPr="00D153AA">
              <w:rPr>
                <w:b w:val="0"/>
                <w:sz w:val="22"/>
                <w:szCs w:val="22"/>
              </w:rPr>
              <w:t>тел. 368-32-39 факс 560-35-14</w:t>
            </w:r>
          </w:p>
        </w:tc>
      </w:tr>
      <w:tr w:rsidR="004B7A95" w:rsidRPr="00D153AA" w:rsidTr="00482122">
        <w:trPr>
          <w:trHeight w:val="1781"/>
          <w:jc w:val="center"/>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71</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муниципальный округ Обуховский</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192012, Санкт-Петербург, 2- й Рабфаковский пер., д. 2</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maobuhovskiy@</w:t>
            </w:r>
          </w:p>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pochtarf.ru;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540" w:firstLine="0"/>
              <w:jc w:val="center"/>
              <w:rPr>
                <w:b w:val="0"/>
                <w:sz w:val="22"/>
                <w:szCs w:val="22"/>
              </w:rPr>
            </w:pPr>
            <w:r w:rsidRPr="00D153AA">
              <w:rPr>
                <w:b w:val="0"/>
                <w:sz w:val="22"/>
                <w:szCs w:val="22"/>
              </w:rPr>
              <w:t>тел. 368-49-45 факс 368-49-45</w:t>
            </w:r>
          </w:p>
        </w:tc>
      </w:tr>
      <w:tr w:rsidR="004B7A95" w:rsidRPr="00D153AA" w:rsidTr="00482122">
        <w:trPr>
          <w:trHeight w:val="1992"/>
          <w:jc w:val="center"/>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72</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муниципальный округ Рыбацкое</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192177, Санкт-Петербург, Прибрежная ул., д. 16</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secretaryrybmo@</w:t>
            </w:r>
          </w:p>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rambler.ru;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right="540" w:firstLine="0"/>
              <w:jc w:val="center"/>
              <w:rPr>
                <w:b w:val="0"/>
                <w:sz w:val="22"/>
                <w:szCs w:val="22"/>
              </w:rPr>
            </w:pPr>
            <w:r w:rsidRPr="00D153AA">
              <w:rPr>
                <w:b w:val="0"/>
                <w:sz w:val="22"/>
                <w:szCs w:val="22"/>
              </w:rPr>
              <w:t>тел. 700-30-04 факс 700-48-73</w:t>
            </w:r>
          </w:p>
        </w:tc>
      </w:tr>
      <w:tr w:rsidR="004B7A95" w:rsidRPr="00D153AA" w:rsidTr="00482122">
        <w:trPr>
          <w:trHeight w:val="259"/>
          <w:jc w:val="center"/>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framePr w:wrap="notBeside" w:vAnchor="text" w:hAnchor="text" w:xAlign="center" w:y="1"/>
              <w:jc w:val="center"/>
              <w:rPr>
                <w:sz w:val="22"/>
                <w:szCs w:val="22"/>
              </w:rPr>
            </w:pP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framePr w:wrap="notBeside" w:vAnchor="text" w:hAnchor="text" w:xAlign="center" w:y="1"/>
              <w:jc w:val="center"/>
              <w:rPr>
                <w:sz w:val="22"/>
                <w:szCs w:val="22"/>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framePr w:wrap="notBeside" w:vAnchor="text" w:hAnchor="text" w:xAlign="center" w:y="1"/>
              <w:jc w:val="center"/>
              <w:rPr>
                <w:sz w:val="22"/>
                <w:szCs w:val="22"/>
              </w:rPr>
            </w:pP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framePr w:wrap="notBeside" w:vAnchor="text" w:hAnchor="text" w:xAlign="center" w:y="1"/>
              <w:jc w:val="center"/>
              <w:rPr>
                <w:sz w:val="22"/>
                <w:szCs w:val="22"/>
              </w:rPr>
            </w:pP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framePr w:wrap="notBeside" w:vAnchor="text" w:hAnchor="text" w:xAlign="center" w:y="1"/>
              <w:jc w:val="center"/>
              <w:rPr>
                <w:sz w:val="22"/>
                <w:szCs w:val="22"/>
              </w:rPr>
            </w:pPr>
          </w:p>
        </w:tc>
      </w:tr>
    </w:tbl>
    <w:p w:rsidR="004B7A95" w:rsidRPr="00D153AA" w:rsidRDefault="004B7A95" w:rsidP="00894BBC">
      <w:pPr>
        <w:jc w:val="both"/>
        <w:rPr>
          <w:sz w:val="2"/>
          <w:szCs w:val="2"/>
        </w:rPr>
      </w:pPr>
    </w:p>
    <w:tbl>
      <w:tblPr>
        <w:tblW w:w="0" w:type="auto"/>
        <w:jc w:val="center"/>
        <w:tblLayout w:type="fixed"/>
        <w:tblCellMar>
          <w:left w:w="0" w:type="dxa"/>
          <w:right w:w="0" w:type="dxa"/>
        </w:tblCellMar>
        <w:tblLook w:val="0000"/>
      </w:tblPr>
      <w:tblGrid>
        <w:gridCol w:w="552"/>
        <w:gridCol w:w="2568"/>
        <w:gridCol w:w="1982"/>
        <w:gridCol w:w="1838"/>
        <w:gridCol w:w="2285"/>
      </w:tblGrid>
      <w:tr w:rsidR="004B7A95" w:rsidRPr="00D153AA" w:rsidTr="00482122">
        <w:trPr>
          <w:trHeight w:val="1368"/>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lastRenderedPageBreak/>
              <w:t>73</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Народный</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375BC4">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193079 Санкт-Петербург, ул. Новоселов, </w:t>
            </w:r>
            <w:r w:rsidR="00375BC4" w:rsidRPr="00D153AA">
              <w:rPr>
                <w:rStyle w:val="563"/>
                <w:sz w:val="22"/>
                <w:szCs w:val="22"/>
              </w:rPr>
              <w:t>д</w:t>
            </w:r>
            <w:r w:rsidRPr="00D153AA">
              <w:rPr>
                <w:rStyle w:val="563"/>
                <w:sz w:val="22"/>
                <w:szCs w:val="22"/>
              </w:rPr>
              <w:t>.</w:t>
            </w:r>
            <w:r w:rsidRPr="00D153AA">
              <w:rPr>
                <w:sz w:val="22"/>
                <w:szCs w:val="22"/>
              </w:rPr>
              <w:t xml:space="preserve"> </w:t>
            </w:r>
            <w:r w:rsidRPr="00D153AA">
              <w:rPr>
                <w:b w:val="0"/>
                <w:sz w:val="22"/>
                <w:szCs w:val="22"/>
              </w:rPr>
              <w:t>5</w:t>
            </w:r>
            <w:r w:rsidRPr="00D153AA">
              <w:rPr>
                <w:rStyle w:val="563"/>
                <w:b/>
                <w:sz w:val="22"/>
                <w:szCs w:val="22"/>
              </w:rPr>
              <w:t xml:space="preserve"> </w:t>
            </w:r>
            <w:r w:rsidRPr="00D153AA">
              <w:rPr>
                <w:rStyle w:val="563"/>
                <w:sz w:val="22"/>
                <w:szCs w:val="22"/>
              </w:rPr>
              <w:t>а</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mamo_ narodniy@ mail.ru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140" w:firstLine="0"/>
              <w:jc w:val="center"/>
              <w:rPr>
                <w:b w:val="0"/>
                <w:sz w:val="22"/>
                <w:szCs w:val="22"/>
              </w:rPr>
            </w:pPr>
            <w:r w:rsidRPr="00D153AA">
              <w:rPr>
                <w:b w:val="0"/>
                <w:sz w:val="22"/>
                <w:szCs w:val="22"/>
              </w:rPr>
              <w:t>тел. 446-39-12 факс 446-39-12</w:t>
            </w:r>
          </w:p>
        </w:tc>
      </w:tr>
      <w:tr w:rsidR="004B7A95" w:rsidRPr="00D153AA" w:rsidTr="00482122">
        <w:trPr>
          <w:trHeight w:val="15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74</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Местная администрация муниципального образования муниципальный округ </w:t>
            </w:r>
            <w:r w:rsidRPr="00D153AA">
              <w:rPr>
                <w:rStyle w:val="51pt4"/>
                <w:spacing w:val="0"/>
                <w:sz w:val="22"/>
                <w:szCs w:val="22"/>
              </w:rPr>
              <w:t>№54</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193230 СПб, Дальневосточный пр., д.42</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2097A">
            <w:pPr>
              <w:pStyle w:val="51"/>
              <w:framePr w:wrap="notBeside" w:vAnchor="text" w:hAnchor="text" w:xAlign="center" w:y="1"/>
              <w:shd w:val="clear" w:color="auto" w:fill="auto"/>
              <w:spacing w:line="240" w:lineRule="auto"/>
              <w:ind w:firstLine="0"/>
              <w:jc w:val="center"/>
              <w:rPr>
                <w:b w:val="0"/>
                <w:sz w:val="22"/>
                <w:szCs w:val="22"/>
              </w:rPr>
            </w:pPr>
            <w:hyperlink r:id="rId49" w:history="1">
              <w:r w:rsidR="004B7A95" w:rsidRPr="00D153AA">
                <w:rPr>
                  <w:rStyle w:val="a5"/>
                  <w:b w:val="0"/>
                  <w:sz w:val="22"/>
                  <w:szCs w:val="22"/>
                  <w:lang w:val="en-US" w:eastAsia="en-US"/>
                </w:rPr>
                <w:t>mo54@list.ru</w:t>
              </w:r>
            </w:hyperlink>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140" w:firstLine="0"/>
              <w:jc w:val="center"/>
              <w:rPr>
                <w:b w:val="0"/>
                <w:sz w:val="22"/>
                <w:szCs w:val="22"/>
              </w:rPr>
            </w:pPr>
            <w:r w:rsidRPr="00D153AA">
              <w:rPr>
                <w:b w:val="0"/>
                <w:sz w:val="22"/>
                <w:szCs w:val="22"/>
              </w:rPr>
              <w:t>тел. 447-81-14 факс 446-59-40</w:t>
            </w:r>
          </w:p>
        </w:tc>
      </w:tr>
      <w:tr w:rsidR="004B7A95" w:rsidRPr="00D153AA" w:rsidTr="00482122">
        <w:trPr>
          <w:trHeight w:val="1786"/>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75</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муниципального округа Невский округ</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193231, Санкт-Петербург, ул.Коллонтай, д.21, корп. 1</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6B44C1" w:rsidP="0072097A">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nevokrug@</w:t>
            </w:r>
          </w:p>
          <w:p w:rsidR="004B7A95" w:rsidRPr="00D153AA" w:rsidRDefault="006B44C1"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nevokrug</w:t>
            </w:r>
            <w:r w:rsidR="004B7A95" w:rsidRPr="00D153AA">
              <w:rPr>
                <w:b w:val="0"/>
                <w:sz w:val="22"/>
                <w:szCs w:val="22"/>
                <w:lang w:val="en-US" w:eastAsia="en-US"/>
              </w:rPr>
              <w:t>.ru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589-27-27 факс 589-27-27</w:t>
            </w:r>
          </w:p>
        </w:tc>
      </w:tr>
      <w:tr w:rsidR="004B7A95" w:rsidRPr="00D153AA" w:rsidTr="00482122">
        <w:trPr>
          <w:trHeight w:val="1118"/>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76</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Оккервиль</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193312, Санкт-Петербург, ул. Коллонтай, д.41 к. 1, каб. № 8</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2097A">
            <w:pPr>
              <w:pStyle w:val="51"/>
              <w:framePr w:wrap="notBeside" w:vAnchor="text" w:hAnchor="text" w:xAlign="center" w:y="1"/>
              <w:shd w:val="clear" w:color="auto" w:fill="auto"/>
              <w:spacing w:line="240" w:lineRule="auto"/>
              <w:ind w:firstLine="0"/>
              <w:jc w:val="center"/>
              <w:rPr>
                <w:b w:val="0"/>
                <w:sz w:val="22"/>
                <w:szCs w:val="22"/>
              </w:rPr>
            </w:pPr>
            <w:hyperlink r:id="rId50" w:history="1">
              <w:r w:rsidR="00CE7FD9" w:rsidRPr="00D153AA">
                <w:rPr>
                  <w:rStyle w:val="a5"/>
                  <w:b w:val="0"/>
                  <w:sz w:val="22"/>
                  <w:szCs w:val="22"/>
                </w:rPr>
                <w:t>ms@mo-okkervil.ru</w:t>
              </w:r>
            </w:hyperlink>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CE7FD9"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rPr>
              <w:t xml:space="preserve">(812) 588-25-17, </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rPr>
              <w:t>факс (812)588-25-17</w:t>
            </w:r>
          </w:p>
          <w:p w:rsidR="00CE7FD9" w:rsidRPr="00D153AA" w:rsidRDefault="00CE7FD9" w:rsidP="0072097A">
            <w:pPr>
              <w:pStyle w:val="51"/>
              <w:framePr w:wrap="notBeside" w:vAnchor="text" w:hAnchor="text" w:xAlign="center" w:y="1"/>
              <w:shd w:val="clear" w:color="auto" w:fill="auto"/>
              <w:spacing w:line="240" w:lineRule="auto"/>
              <w:ind w:firstLine="0"/>
              <w:jc w:val="center"/>
              <w:rPr>
                <w:b w:val="0"/>
                <w:sz w:val="22"/>
                <w:szCs w:val="22"/>
                <w:lang w:val="en-US"/>
              </w:rPr>
            </w:pPr>
          </w:p>
        </w:tc>
      </w:tr>
      <w:tr w:rsidR="004B7A95" w:rsidRPr="00D153AA" w:rsidTr="00482122">
        <w:trPr>
          <w:trHeight w:val="1579"/>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77</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Правобережный</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193312, Санкт-Петербург, ул. Латышских Стрелков, д. 11, корп. 4</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883909" w:rsidP="0072097A">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lang w:val="en-US" w:eastAsia="en-US"/>
              </w:rPr>
              <w:t>spbmo57@</w:t>
            </w:r>
            <w:r w:rsidR="004B7A95" w:rsidRPr="00D153AA">
              <w:rPr>
                <w:b w:val="0"/>
                <w:sz w:val="22"/>
                <w:szCs w:val="22"/>
                <w:lang w:val="en-US" w:eastAsia="en-US"/>
              </w:rPr>
              <w:t>mail.ru;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584-02-33 факс 584-02-33</w:t>
            </w:r>
          </w:p>
        </w:tc>
      </w:tr>
      <w:tr w:rsidR="004B7A95" w:rsidRPr="00D153AA" w:rsidTr="00482122">
        <w:trPr>
          <w:trHeight w:val="156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78</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города Павловска</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196620, Санкт-Петербург,</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г. Павловск, пер. Песчаный, дом 11/16</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883909"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w:t>
            </w:r>
            <w:r w:rsidR="004B7A95" w:rsidRPr="00D153AA">
              <w:rPr>
                <w:b w:val="0"/>
                <w:sz w:val="22"/>
                <w:szCs w:val="22"/>
                <w:lang w:val="en-US" w:eastAsia="en-US"/>
              </w:rPr>
              <w:t>@mo-pavlovsk.ru;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140" w:firstLine="0"/>
              <w:jc w:val="center"/>
              <w:rPr>
                <w:b w:val="0"/>
                <w:sz w:val="22"/>
                <w:szCs w:val="22"/>
              </w:rPr>
            </w:pPr>
            <w:r w:rsidRPr="00D153AA">
              <w:rPr>
                <w:b w:val="0"/>
                <w:sz w:val="22"/>
                <w:szCs w:val="22"/>
              </w:rPr>
              <w:t>тел. 465-19-16 факс 465-17-73</w:t>
            </w:r>
          </w:p>
        </w:tc>
      </w:tr>
      <w:tr w:rsidR="004B7A95" w:rsidRPr="00D153AA" w:rsidTr="00482122">
        <w:trPr>
          <w:trHeight w:val="156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79</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Санкт-Петербурга поселок Тярлево</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190625, Санкт-Петербург, поселок Тярлево, ул. Новая, д. 1</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 xml:space="preserve">tyarlevo- </w:t>
            </w:r>
            <w:hyperlink r:id="rId51" w:history="1">
              <w:r w:rsidRPr="00D153AA">
                <w:rPr>
                  <w:rStyle w:val="a5"/>
                  <w:b w:val="0"/>
                  <w:sz w:val="22"/>
                  <w:szCs w:val="22"/>
                  <w:lang w:val="en-US" w:eastAsia="en-US"/>
                </w:rPr>
                <w:t>spb@mail.ru</w:t>
              </w:r>
            </w:hyperlink>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140" w:firstLine="0"/>
              <w:jc w:val="center"/>
              <w:rPr>
                <w:b w:val="0"/>
                <w:sz w:val="22"/>
                <w:szCs w:val="22"/>
              </w:rPr>
            </w:pPr>
            <w:r w:rsidRPr="00D153AA">
              <w:rPr>
                <w:b w:val="0"/>
                <w:sz w:val="22"/>
                <w:szCs w:val="22"/>
              </w:rPr>
              <w:t>тел. 466-79-68 факс 466-79-68</w:t>
            </w:r>
          </w:p>
        </w:tc>
      </w:tr>
      <w:tr w:rsidR="004B7A95" w:rsidRPr="00D153AA" w:rsidTr="00482122">
        <w:trPr>
          <w:trHeight w:val="1565"/>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80</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город Пушкин</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196600, Санкт-Петербург, Пушкин, Октябрьский бульвар, д. 24, оф. 208, 234</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883909"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amoD@</w:t>
            </w:r>
            <w:r w:rsidR="004B7A95" w:rsidRPr="00D153AA">
              <w:rPr>
                <w:b w:val="0"/>
                <w:sz w:val="22"/>
                <w:szCs w:val="22"/>
                <w:lang w:val="en-US" w:eastAsia="en-US"/>
              </w:rPr>
              <w:t>bk.ru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Телефон: (812)451-75-03, факс (812)451-74-97</w:t>
            </w:r>
          </w:p>
        </w:tc>
      </w:tr>
      <w:tr w:rsidR="004B7A95" w:rsidRPr="00D153AA" w:rsidTr="00482122">
        <w:trPr>
          <w:trHeight w:val="1805"/>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81</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w:t>
            </w:r>
          </w:p>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поселок Александровская</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CE7FD9" w:rsidRPr="00D153AA" w:rsidRDefault="004B7A95" w:rsidP="0072097A">
            <w:pPr>
              <w:pStyle w:val="51"/>
              <w:framePr w:wrap="notBeside" w:vAnchor="text" w:hAnchor="text" w:xAlign="center" w:y="1"/>
              <w:shd w:val="clear" w:color="auto" w:fill="auto"/>
              <w:spacing w:line="240" w:lineRule="auto"/>
              <w:ind w:firstLine="0"/>
              <w:jc w:val="center"/>
              <w:rPr>
                <w:rStyle w:val="563"/>
                <w:sz w:val="22"/>
                <w:szCs w:val="22"/>
              </w:rPr>
            </w:pPr>
            <w:r w:rsidRPr="00D153AA">
              <w:rPr>
                <w:b w:val="0"/>
                <w:sz w:val="22"/>
                <w:szCs w:val="22"/>
              </w:rPr>
              <w:t xml:space="preserve">196631, Санкт-Петербург, Пушкинский район, п. Александровская, Волхонское шоссе, </w:t>
            </w:r>
          </w:p>
          <w:p w:rsidR="004B7A95" w:rsidRPr="00D153AA" w:rsidRDefault="00CE7FD9" w:rsidP="0072097A">
            <w:pPr>
              <w:pStyle w:val="51"/>
              <w:framePr w:wrap="notBeside" w:vAnchor="text" w:hAnchor="text" w:xAlign="center" w:y="1"/>
              <w:shd w:val="clear" w:color="auto" w:fill="auto"/>
              <w:spacing w:line="240" w:lineRule="auto"/>
              <w:ind w:firstLine="0"/>
              <w:jc w:val="center"/>
              <w:rPr>
                <w:b w:val="0"/>
                <w:sz w:val="22"/>
                <w:szCs w:val="22"/>
              </w:rPr>
            </w:pPr>
            <w:r w:rsidRPr="00D153AA">
              <w:rPr>
                <w:rStyle w:val="563"/>
                <w:sz w:val="22"/>
                <w:szCs w:val="22"/>
              </w:rPr>
              <w:t>д.</w:t>
            </w:r>
            <w:r w:rsidR="004B7A95" w:rsidRPr="00D153AA">
              <w:rPr>
                <w:rStyle w:val="563"/>
                <w:sz w:val="22"/>
                <w:szCs w:val="22"/>
              </w:rPr>
              <w:t>.</w:t>
            </w:r>
            <w:r w:rsidR="004B7A95" w:rsidRPr="00D153AA">
              <w:rPr>
                <w:b w:val="0"/>
                <w:sz w:val="22"/>
                <w:szCs w:val="22"/>
              </w:rPr>
              <w:t xml:space="preserve"> 33</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72097A">
            <w:pPr>
              <w:pStyle w:val="51"/>
              <w:framePr w:wrap="notBeside" w:vAnchor="text" w:hAnchor="text" w:xAlign="center" w:y="1"/>
              <w:shd w:val="clear" w:color="auto" w:fill="auto"/>
              <w:spacing w:line="240" w:lineRule="auto"/>
              <w:ind w:firstLine="0"/>
              <w:jc w:val="center"/>
              <w:rPr>
                <w:b w:val="0"/>
                <w:sz w:val="22"/>
                <w:szCs w:val="22"/>
              </w:rPr>
            </w:pPr>
            <w:hyperlink r:id="rId52" w:history="1">
              <w:r w:rsidR="004B7A95" w:rsidRPr="00D153AA">
                <w:rPr>
                  <w:rStyle w:val="a5"/>
                  <w:b w:val="0"/>
                  <w:sz w:val="22"/>
                  <w:szCs w:val="22"/>
                  <w:lang w:val="en-US" w:eastAsia="en-US"/>
                </w:rPr>
                <w:t>possovet@list.ru</w:t>
              </w:r>
            </w:hyperlink>
            <w:r w:rsidR="004B7A95" w:rsidRPr="00D153AA">
              <w:rPr>
                <w:b w:val="0"/>
                <w:sz w:val="22"/>
                <w:szCs w:val="22"/>
                <w:lang w:val="en-US" w:eastAsia="en-US"/>
              </w:rPr>
              <w:t>;</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2097A">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451-36-14 факс 451-36-14</w:t>
            </w:r>
          </w:p>
        </w:tc>
      </w:tr>
    </w:tbl>
    <w:p w:rsidR="004B7A95" w:rsidRPr="00D153AA" w:rsidRDefault="004B7A95" w:rsidP="00894BBC">
      <w:pPr>
        <w:jc w:val="both"/>
        <w:rPr>
          <w:sz w:val="2"/>
          <w:szCs w:val="2"/>
        </w:rPr>
      </w:pPr>
    </w:p>
    <w:tbl>
      <w:tblPr>
        <w:tblW w:w="0" w:type="auto"/>
        <w:jc w:val="center"/>
        <w:tblLayout w:type="fixed"/>
        <w:tblCellMar>
          <w:left w:w="0" w:type="dxa"/>
          <w:right w:w="0" w:type="dxa"/>
        </w:tblCellMar>
        <w:tblLook w:val="0000"/>
      </w:tblPr>
      <w:tblGrid>
        <w:gridCol w:w="576"/>
        <w:gridCol w:w="2563"/>
        <w:gridCol w:w="1982"/>
        <w:gridCol w:w="1838"/>
        <w:gridCol w:w="2299"/>
      </w:tblGrid>
      <w:tr w:rsidR="004B7A95" w:rsidRPr="00D153AA" w:rsidTr="00482122">
        <w:trPr>
          <w:trHeight w:val="2693"/>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lastRenderedPageBreak/>
              <w:t>82</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поселок Шушары</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196626, Санкт-Петербург, поселок Шушары, ул. Школьная, д. 5 лит. А Отдел опеки и попечительства: 196600, Санкт- Петербург, Пушкин, Октябрьский б-р, д.</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24, каб. 328</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496E5B">
            <w:pPr>
              <w:pStyle w:val="51"/>
              <w:framePr w:wrap="notBeside" w:vAnchor="text" w:hAnchor="text" w:xAlign="center" w:y="1"/>
              <w:shd w:val="clear" w:color="auto" w:fill="auto"/>
              <w:spacing w:line="240" w:lineRule="auto"/>
              <w:ind w:firstLine="0"/>
              <w:jc w:val="center"/>
              <w:rPr>
                <w:b w:val="0"/>
                <w:sz w:val="22"/>
                <w:szCs w:val="22"/>
              </w:rPr>
            </w:pPr>
            <w:hyperlink r:id="rId53" w:history="1">
              <w:r w:rsidR="004B7A95" w:rsidRPr="00D153AA">
                <w:rPr>
                  <w:rStyle w:val="a5"/>
                  <w:b w:val="0"/>
                  <w:sz w:val="22"/>
                  <w:szCs w:val="22"/>
                  <w:lang w:val="en-US" w:eastAsia="en-US"/>
                </w:rPr>
                <w:t>4511497@mail.ru</w:t>
              </w:r>
            </w:hyperlink>
            <w:r w:rsidR="004B7A95" w:rsidRPr="00D153AA">
              <w:rPr>
                <w:b w:val="0"/>
                <w:sz w:val="22"/>
                <w:szCs w:val="22"/>
                <w:lang w:val="en-US" w:eastAsia="en-US"/>
              </w:rPr>
              <w:t>;</w:t>
            </w:r>
          </w:p>
        </w:tc>
        <w:tc>
          <w:tcPr>
            <w:tcW w:w="2299"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451-14-67 Факс 339-43-91</w:t>
            </w:r>
          </w:p>
        </w:tc>
      </w:tr>
      <w:tr w:rsidR="004B7A95" w:rsidRPr="00D153AA" w:rsidTr="00482122">
        <w:trPr>
          <w:trHeight w:val="1354"/>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t>83</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город Петергоф</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198510, Санкт-Петербург, г.</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Петергоф, ул. Самсониевская,</w:t>
            </w:r>
          </w:p>
          <w:p w:rsidR="004B7A95" w:rsidRPr="00D153AA" w:rsidRDefault="00CE7FD9" w:rsidP="00496E5B">
            <w:pPr>
              <w:pStyle w:val="112"/>
              <w:framePr w:wrap="notBeside" w:vAnchor="text" w:hAnchor="text" w:xAlign="center" w:y="1"/>
              <w:shd w:val="clear" w:color="auto" w:fill="auto"/>
              <w:spacing w:line="240" w:lineRule="auto"/>
              <w:rPr>
                <w:sz w:val="22"/>
                <w:szCs w:val="22"/>
              </w:rPr>
            </w:pPr>
            <w:r w:rsidRPr="00D153AA">
              <w:rPr>
                <w:rStyle w:val="111pt"/>
                <w:spacing w:val="0"/>
                <w:sz w:val="22"/>
                <w:szCs w:val="22"/>
              </w:rPr>
              <w:t>д.3</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lang w:val="en-US" w:eastAsia="en-US"/>
              </w:rPr>
              <w:t>info@mo- petergof.spb.ru;</w:t>
            </w:r>
          </w:p>
        </w:tc>
        <w:tc>
          <w:tcPr>
            <w:tcW w:w="2299"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450-54-18 факс 450-54-18</w:t>
            </w:r>
          </w:p>
        </w:tc>
      </w:tr>
      <w:tr w:rsidR="004B7A95" w:rsidRPr="00D153AA" w:rsidTr="00482122">
        <w:trPr>
          <w:trHeight w:val="1560"/>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t>84</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Администрация муниципального</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город Ломоносов</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CE7FD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198412, Санкт-Петербург, г. Ломоносов, пр. Дворцовый,</w:t>
            </w:r>
            <w:r w:rsidR="00CE7FD9" w:rsidRPr="00D153AA">
              <w:rPr>
                <w:b w:val="0"/>
                <w:sz w:val="22"/>
                <w:szCs w:val="22"/>
              </w:rPr>
              <w:t xml:space="preserve"> д</w:t>
            </w:r>
            <w:r w:rsidRPr="00D153AA">
              <w:rPr>
                <w:b w:val="0"/>
                <w:sz w:val="22"/>
                <w:szCs w:val="22"/>
              </w:rPr>
              <w:t>.40,</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office@mo- lomonosov.ru;</w:t>
            </w:r>
          </w:p>
        </w:tc>
        <w:tc>
          <w:tcPr>
            <w:tcW w:w="2299"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тел/факс 422-73-76</w:t>
            </w:r>
          </w:p>
        </w:tc>
      </w:tr>
      <w:tr w:rsidR="004B7A95" w:rsidRPr="00D153AA" w:rsidTr="00482122">
        <w:trPr>
          <w:trHeight w:val="1344"/>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t>85</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поселок Стрельна</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198515, Санкт- Петербург, пос. Стрельна, Санкт- Петербургское шоссе, д. 69</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info@mo- strelna.ru;</w:t>
            </w:r>
          </w:p>
        </w:tc>
        <w:tc>
          <w:tcPr>
            <w:tcW w:w="2299"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20" w:firstLine="0"/>
              <w:jc w:val="center"/>
              <w:rPr>
                <w:b w:val="0"/>
                <w:sz w:val="22"/>
                <w:szCs w:val="22"/>
              </w:rPr>
            </w:pPr>
            <w:r w:rsidRPr="00D153AA">
              <w:rPr>
                <w:b w:val="0"/>
                <w:sz w:val="22"/>
                <w:szCs w:val="22"/>
              </w:rPr>
              <w:t>тел. 421-39-88 факс 421-39-88</w:t>
            </w:r>
          </w:p>
        </w:tc>
      </w:tr>
      <w:tr w:rsidR="004B7A95" w:rsidRPr="00D153AA" w:rsidTr="00482122">
        <w:trPr>
          <w:trHeight w:val="1574"/>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t>86</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Санкт- Петербурга муниципальный округ Введенский</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197198, Санкт- Петербург, ул. Лизы Чайкиной, д.4/12</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496E5B">
            <w:pPr>
              <w:pStyle w:val="51"/>
              <w:framePr w:wrap="notBeside" w:vAnchor="text" w:hAnchor="text" w:xAlign="center" w:y="1"/>
              <w:shd w:val="clear" w:color="auto" w:fill="auto"/>
              <w:spacing w:line="240" w:lineRule="auto"/>
              <w:ind w:firstLine="0"/>
              <w:jc w:val="center"/>
              <w:rPr>
                <w:b w:val="0"/>
                <w:sz w:val="22"/>
                <w:szCs w:val="22"/>
              </w:rPr>
            </w:pPr>
            <w:hyperlink r:id="rId54" w:history="1">
              <w:r w:rsidR="004B7A95" w:rsidRPr="00D153AA">
                <w:rPr>
                  <w:rStyle w:val="a5"/>
                  <w:b w:val="0"/>
                  <w:sz w:val="22"/>
                  <w:szCs w:val="22"/>
                  <w:lang w:val="en-US" w:eastAsia="en-US"/>
                </w:rPr>
                <w:t>mo58@bk.ru</w:t>
              </w:r>
            </w:hyperlink>
            <w:r w:rsidR="004B7A95" w:rsidRPr="00D153AA">
              <w:rPr>
                <w:b w:val="0"/>
                <w:sz w:val="22"/>
                <w:szCs w:val="22"/>
                <w:lang w:val="en-US" w:eastAsia="en-US"/>
              </w:rPr>
              <w:t>;</w:t>
            </w:r>
          </w:p>
        </w:tc>
        <w:tc>
          <w:tcPr>
            <w:tcW w:w="2299"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8(812)2325152</w:t>
            </w:r>
          </w:p>
        </w:tc>
      </w:tr>
      <w:tr w:rsidR="004B7A95" w:rsidRPr="00D153AA" w:rsidTr="00482122">
        <w:trPr>
          <w:trHeight w:val="2011"/>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t>87</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муниципальный округ Кронверкское</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197101, Санкт-Петербург, ул. Кронверкская, </w:t>
            </w:r>
            <w:r w:rsidRPr="00D153AA">
              <w:rPr>
                <w:rStyle w:val="562"/>
                <w:b/>
                <w:sz w:val="22"/>
                <w:szCs w:val="22"/>
              </w:rPr>
              <w:t>Д.</w:t>
            </w:r>
            <w:r w:rsidRPr="00D153AA">
              <w:rPr>
                <w:b w:val="0"/>
                <w:sz w:val="22"/>
                <w:szCs w:val="22"/>
              </w:rPr>
              <w:t xml:space="preserve"> 17/1,</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197101, Санкт-Петербург, ул. Большая Монетная, д. 1</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kronverk59@</w:t>
            </w:r>
          </w:p>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mail.ru;</w:t>
            </w:r>
          </w:p>
        </w:tc>
        <w:tc>
          <w:tcPr>
            <w:tcW w:w="2299"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Тел.498-58-69 Факс 498-58-72</w:t>
            </w:r>
          </w:p>
        </w:tc>
      </w:tr>
      <w:tr w:rsidR="004B7A95" w:rsidRPr="00D153AA" w:rsidTr="00482122">
        <w:trPr>
          <w:trHeight w:val="3130"/>
          <w:jc w:val="center"/>
        </w:trPr>
        <w:tc>
          <w:tcPr>
            <w:tcW w:w="57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20" w:firstLine="0"/>
              <w:jc w:val="center"/>
              <w:rPr>
                <w:b w:val="0"/>
                <w:sz w:val="22"/>
                <w:szCs w:val="22"/>
              </w:rPr>
            </w:pPr>
            <w:r w:rsidRPr="00D153AA">
              <w:rPr>
                <w:b w:val="0"/>
                <w:sz w:val="22"/>
                <w:szCs w:val="22"/>
              </w:rPr>
              <w:t>88</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Посадский</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197046, Санкт-Петербург,</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ул. Большая Посадская, д.4, л.</w:t>
            </w:r>
            <w:r w:rsidR="00CE7FD9" w:rsidRPr="00D153AA">
              <w:rPr>
                <w:b w:val="0"/>
                <w:sz w:val="22"/>
                <w:szCs w:val="22"/>
              </w:rPr>
              <w:t>Д</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197046, Санкт-Петербург,</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ул. Большая Посадская, д. 18/7 (специалисты по</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опеке и попечительству)</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496E5B">
            <w:pPr>
              <w:pStyle w:val="51"/>
              <w:framePr w:wrap="notBeside" w:vAnchor="text" w:hAnchor="text" w:xAlign="center" w:y="1"/>
              <w:shd w:val="clear" w:color="auto" w:fill="auto"/>
              <w:spacing w:line="240" w:lineRule="auto"/>
              <w:ind w:firstLine="0"/>
              <w:jc w:val="center"/>
              <w:rPr>
                <w:b w:val="0"/>
                <w:sz w:val="22"/>
                <w:szCs w:val="22"/>
              </w:rPr>
            </w:pPr>
            <w:hyperlink r:id="rId55" w:history="1">
              <w:r w:rsidR="004B7A95" w:rsidRPr="00D153AA">
                <w:rPr>
                  <w:rStyle w:val="a5"/>
                  <w:b w:val="0"/>
                  <w:sz w:val="22"/>
                  <w:szCs w:val="22"/>
                  <w:lang w:val="en-US" w:eastAsia="en-US"/>
                </w:rPr>
                <w:t>momo60@list.ru</w:t>
              </w:r>
            </w:hyperlink>
            <w:r w:rsidR="004B7A95" w:rsidRPr="00D153AA">
              <w:rPr>
                <w:b w:val="0"/>
                <w:sz w:val="22"/>
                <w:szCs w:val="22"/>
                <w:lang w:val="en-US" w:eastAsia="en-US"/>
              </w:rPr>
              <w:t>;</w:t>
            </w:r>
          </w:p>
        </w:tc>
        <w:tc>
          <w:tcPr>
            <w:tcW w:w="2299"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233-28-24 факс 233-28-24</w:t>
            </w:r>
          </w:p>
        </w:tc>
      </w:tr>
    </w:tbl>
    <w:p w:rsidR="004B7A95" w:rsidRPr="00D153AA" w:rsidRDefault="004B7A95" w:rsidP="00894BBC">
      <w:pPr>
        <w:jc w:val="both"/>
        <w:rPr>
          <w:sz w:val="2"/>
          <w:szCs w:val="2"/>
        </w:rPr>
      </w:pPr>
    </w:p>
    <w:tbl>
      <w:tblPr>
        <w:tblW w:w="0" w:type="auto"/>
        <w:jc w:val="center"/>
        <w:tblLayout w:type="fixed"/>
        <w:tblCellMar>
          <w:left w:w="0" w:type="dxa"/>
          <w:right w:w="0" w:type="dxa"/>
        </w:tblCellMar>
        <w:tblLook w:val="0000"/>
      </w:tblPr>
      <w:tblGrid>
        <w:gridCol w:w="557"/>
        <w:gridCol w:w="2568"/>
        <w:gridCol w:w="1987"/>
        <w:gridCol w:w="1834"/>
        <w:gridCol w:w="2294"/>
      </w:tblGrid>
      <w:tr w:rsidR="004B7A95" w:rsidRPr="00D153AA" w:rsidTr="00482122">
        <w:trPr>
          <w:trHeight w:val="2246"/>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lastRenderedPageBreak/>
              <w:t>89</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Аптекарский остров</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197022, Санкт-Петербург, ул. Льва Толстого, </w:t>
            </w:r>
            <w:r w:rsidRPr="00D153AA">
              <w:rPr>
                <w:rStyle w:val="561"/>
                <w:b/>
                <w:sz w:val="22"/>
                <w:szCs w:val="22"/>
              </w:rPr>
              <w:t>Д</w:t>
            </w:r>
            <w:r w:rsidRPr="00D153AA">
              <w:rPr>
                <w:b w:val="0"/>
                <w:sz w:val="22"/>
                <w:szCs w:val="22"/>
              </w:rPr>
              <w:t>.5</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197136, Санкт-Петербург, Малый пр. П.С., </w:t>
            </w:r>
            <w:r w:rsidRPr="00D153AA">
              <w:rPr>
                <w:rStyle w:val="561"/>
                <w:b/>
                <w:sz w:val="22"/>
                <w:szCs w:val="22"/>
              </w:rPr>
              <w:t>Д.</w:t>
            </w:r>
            <w:r w:rsidRPr="00D153AA">
              <w:rPr>
                <w:b w:val="0"/>
                <w:sz w:val="22"/>
                <w:szCs w:val="22"/>
              </w:rPr>
              <w:t xml:space="preserve"> 72</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mamo61@ yandex.ru;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right="580" w:firstLine="0"/>
              <w:jc w:val="center"/>
              <w:rPr>
                <w:b w:val="0"/>
                <w:sz w:val="22"/>
                <w:szCs w:val="22"/>
              </w:rPr>
            </w:pPr>
            <w:r w:rsidRPr="00D153AA">
              <w:rPr>
                <w:b w:val="0"/>
                <w:sz w:val="22"/>
                <w:szCs w:val="22"/>
              </w:rPr>
              <w:t>тел. 702-12-02 факс 702-12-02</w:t>
            </w:r>
          </w:p>
        </w:tc>
      </w:tr>
      <w:tr w:rsidR="004B7A95" w:rsidRPr="00D153AA" w:rsidTr="00482122">
        <w:trPr>
          <w:trHeight w:val="179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90</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Муниципального округа округ Петровский</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197198, Санкт- Петербург, ул. Гатчинская, д. 16</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496E5B">
            <w:pPr>
              <w:pStyle w:val="51"/>
              <w:framePr w:wrap="notBeside" w:vAnchor="text" w:hAnchor="text" w:xAlign="center" w:y="1"/>
              <w:shd w:val="clear" w:color="auto" w:fill="auto"/>
              <w:spacing w:line="240" w:lineRule="auto"/>
              <w:ind w:firstLine="0"/>
              <w:jc w:val="center"/>
              <w:rPr>
                <w:b w:val="0"/>
                <w:sz w:val="22"/>
                <w:szCs w:val="22"/>
              </w:rPr>
            </w:pPr>
            <w:hyperlink r:id="rId56" w:history="1">
              <w:r w:rsidR="004B7A95" w:rsidRPr="00D153AA">
                <w:rPr>
                  <w:rStyle w:val="a5"/>
                  <w:b w:val="0"/>
                  <w:sz w:val="22"/>
                  <w:szCs w:val="22"/>
                  <w:lang w:val="en-US" w:eastAsia="en-US"/>
                </w:rPr>
                <w:t>mo-62@yandex.ru</w:t>
              </w:r>
            </w:hyperlink>
            <w:r w:rsidR="004B7A95" w:rsidRPr="00D153AA">
              <w:rPr>
                <w:b w:val="0"/>
                <w:sz w:val="22"/>
                <w:szCs w:val="22"/>
                <w:lang w:val="en-US" w:eastAsia="en-US"/>
              </w:rPr>
              <w:t>;</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right="900" w:firstLine="0"/>
              <w:jc w:val="center"/>
              <w:rPr>
                <w:b w:val="0"/>
                <w:sz w:val="22"/>
                <w:szCs w:val="22"/>
              </w:rPr>
            </w:pPr>
            <w:r w:rsidRPr="00D153AA">
              <w:rPr>
                <w:b w:val="0"/>
                <w:sz w:val="22"/>
                <w:szCs w:val="22"/>
              </w:rPr>
              <w:t>тел./факс 232-99-52</w:t>
            </w:r>
          </w:p>
        </w:tc>
      </w:tr>
      <w:tr w:rsidR="004B7A95" w:rsidRPr="00D153AA" w:rsidTr="00482122">
        <w:trPr>
          <w:trHeight w:val="1354"/>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91</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Чкаловское</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197110, Санкт-Петербург, ул. Большая Зеленина, д. 20</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lang w:val="en-US" w:eastAsia="en-US"/>
              </w:rPr>
              <w:t>mo-</w:t>
            </w:r>
          </w:p>
          <w:p w:rsidR="00883909"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chkalovskoe@</w:t>
            </w:r>
          </w:p>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lang w:val="en-US" w:eastAsia="en-US"/>
              </w:rPr>
              <w:t>yandex.ru;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right="580" w:firstLine="0"/>
              <w:jc w:val="center"/>
              <w:rPr>
                <w:b w:val="0"/>
                <w:sz w:val="22"/>
                <w:szCs w:val="22"/>
              </w:rPr>
            </w:pPr>
            <w:r w:rsidRPr="00D153AA">
              <w:rPr>
                <w:b w:val="0"/>
                <w:sz w:val="22"/>
                <w:szCs w:val="22"/>
              </w:rPr>
              <w:t>тел. 230-94-87, факс 230-92-39</w:t>
            </w:r>
          </w:p>
        </w:tc>
      </w:tr>
      <w:tr w:rsidR="004B7A95" w:rsidRPr="00D153AA" w:rsidTr="00482122">
        <w:trPr>
          <w:trHeight w:val="179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92</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муниципальный округ Лахта-Ольгино</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197229, Санкт-Петербург, п. Ольгино, ул. Советская, д. 2</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lahtaolgino @mail.ru;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right="900" w:firstLine="0"/>
              <w:jc w:val="center"/>
              <w:rPr>
                <w:b w:val="0"/>
                <w:sz w:val="22"/>
                <w:szCs w:val="22"/>
              </w:rPr>
            </w:pPr>
            <w:r w:rsidRPr="00D153AA">
              <w:rPr>
                <w:b w:val="0"/>
                <w:sz w:val="22"/>
                <w:szCs w:val="22"/>
              </w:rPr>
              <w:t>тел. 498-33-24 т/ф. 498-33-27</w:t>
            </w:r>
          </w:p>
        </w:tc>
      </w:tr>
      <w:tr w:rsidR="004B7A95" w:rsidRPr="00D153AA" w:rsidTr="00482122">
        <w:trPr>
          <w:trHeight w:val="1781"/>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93</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Местная администрация Муниципального образования Муниципальный округ </w:t>
            </w:r>
            <w:r w:rsidRPr="00D153AA">
              <w:rPr>
                <w:rStyle w:val="51pt3"/>
                <w:spacing w:val="0"/>
                <w:sz w:val="22"/>
                <w:szCs w:val="22"/>
              </w:rPr>
              <w:t>№65</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197082, Санкт-Петербург Богатырский пр. д. 59 корп.1 197374, Санкт-Петербург, ул. Туристская д. 8 корп. 4</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msmo65@yandex.r 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right="900" w:firstLine="0"/>
              <w:jc w:val="center"/>
              <w:rPr>
                <w:b w:val="0"/>
                <w:sz w:val="22"/>
                <w:szCs w:val="22"/>
              </w:rPr>
            </w:pPr>
            <w:r w:rsidRPr="00D153AA">
              <w:rPr>
                <w:b w:val="0"/>
                <w:sz w:val="22"/>
                <w:szCs w:val="22"/>
              </w:rPr>
              <w:t>Тел./факс 341-03-82</w:t>
            </w:r>
          </w:p>
        </w:tc>
      </w:tr>
      <w:tr w:rsidR="004B7A95" w:rsidRPr="00D153AA" w:rsidTr="00482122">
        <w:trPr>
          <w:trHeight w:val="1574"/>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94</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Муниципальный округ Черная речка</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197183, Санкт-Петербург, ул. Сестрорецкая, д. 1</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ma@</w:t>
            </w:r>
          </w:p>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chernayarechka.ru;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right="900" w:firstLine="0"/>
              <w:jc w:val="center"/>
              <w:rPr>
                <w:b w:val="0"/>
                <w:sz w:val="22"/>
                <w:szCs w:val="22"/>
              </w:rPr>
            </w:pPr>
            <w:r w:rsidRPr="00D153AA">
              <w:rPr>
                <w:b w:val="0"/>
                <w:sz w:val="22"/>
                <w:szCs w:val="22"/>
              </w:rPr>
              <w:t>т/ф:</w:t>
            </w:r>
          </w:p>
          <w:p w:rsidR="004B7A95" w:rsidRPr="00D153AA" w:rsidRDefault="004B7A95" w:rsidP="00496E5B">
            <w:pPr>
              <w:pStyle w:val="51"/>
              <w:framePr w:wrap="notBeside" w:vAnchor="text" w:hAnchor="text" w:xAlign="center" w:y="1"/>
              <w:shd w:val="clear" w:color="auto" w:fill="auto"/>
              <w:spacing w:line="240" w:lineRule="auto"/>
              <w:ind w:right="580" w:firstLine="0"/>
              <w:jc w:val="center"/>
              <w:rPr>
                <w:b w:val="0"/>
                <w:sz w:val="22"/>
                <w:szCs w:val="22"/>
              </w:rPr>
            </w:pPr>
            <w:r w:rsidRPr="00D153AA">
              <w:rPr>
                <w:b w:val="0"/>
                <w:sz w:val="22"/>
                <w:szCs w:val="22"/>
              </w:rPr>
              <w:t>8(812)430-58-30</w:t>
            </w:r>
          </w:p>
        </w:tc>
      </w:tr>
      <w:tr w:rsidR="004B7A95" w:rsidRPr="00D153AA" w:rsidTr="00482122">
        <w:trPr>
          <w:trHeight w:val="1997"/>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95</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муниципальное</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образование муниципальный</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округ Комендантский аэродром</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197348</w:t>
            </w:r>
            <w:r w:rsidR="00CE7FD9" w:rsidRPr="00D153AA">
              <w:rPr>
                <w:b w:val="0"/>
                <w:sz w:val="22"/>
                <w:szCs w:val="22"/>
              </w:rPr>
              <w:t>, СПб,</w:t>
            </w:r>
            <w:r w:rsidRPr="00D153AA">
              <w:rPr>
                <w:b w:val="0"/>
                <w:sz w:val="22"/>
                <w:szCs w:val="22"/>
              </w:rPr>
              <w:t xml:space="preserve"> Богатырский</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проспект дом 7, корп.5</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CE7FD9" w:rsidRPr="00D153AA" w:rsidRDefault="00CE7FD9"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aerodrom67@</w:t>
            </w:r>
          </w:p>
          <w:p w:rsidR="004B7A95" w:rsidRPr="00D153AA" w:rsidRDefault="00CE7FD9"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mail.ru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83909">
            <w:pPr>
              <w:pStyle w:val="51"/>
              <w:framePr w:wrap="notBeside" w:vAnchor="text" w:hAnchor="text" w:xAlign="center" w:y="1"/>
              <w:shd w:val="clear" w:color="auto" w:fill="auto"/>
              <w:spacing w:line="240" w:lineRule="auto"/>
              <w:ind w:right="163" w:firstLine="0"/>
              <w:jc w:val="center"/>
              <w:rPr>
                <w:b w:val="0"/>
                <w:sz w:val="22"/>
                <w:szCs w:val="22"/>
              </w:rPr>
            </w:pPr>
            <w:r w:rsidRPr="00D153AA">
              <w:rPr>
                <w:b w:val="0"/>
                <w:sz w:val="22"/>
                <w:szCs w:val="22"/>
              </w:rPr>
              <w:t>тел/факс 394-89-49</w:t>
            </w:r>
          </w:p>
        </w:tc>
      </w:tr>
      <w:tr w:rsidR="004B7A95" w:rsidRPr="00D153AA" w:rsidTr="00482122">
        <w:trPr>
          <w:trHeight w:val="1358"/>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200" w:firstLine="0"/>
              <w:jc w:val="center"/>
              <w:rPr>
                <w:b w:val="0"/>
                <w:sz w:val="22"/>
                <w:szCs w:val="22"/>
              </w:rPr>
            </w:pPr>
            <w:r w:rsidRPr="00D153AA">
              <w:rPr>
                <w:b w:val="0"/>
                <w:sz w:val="22"/>
                <w:szCs w:val="22"/>
              </w:rPr>
              <w:t>96</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197349, Санкт-Петербург, пр. Испытателей дом 31, корп. 1</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496E5B">
            <w:pPr>
              <w:pStyle w:val="51"/>
              <w:framePr w:wrap="notBeside" w:vAnchor="text" w:hAnchor="text" w:xAlign="center" w:y="1"/>
              <w:shd w:val="clear" w:color="auto" w:fill="auto"/>
              <w:spacing w:line="240" w:lineRule="auto"/>
              <w:ind w:firstLine="0"/>
              <w:jc w:val="center"/>
              <w:rPr>
                <w:b w:val="0"/>
                <w:sz w:val="22"/>
                <w:szCs w:val="22"/>
              </w:rPr>
            </w:pPr>
            <w:hyperlink r:id="rId57" w:history="1">
              <w:r w:rsidR="004B7A95" w:rsidRPr="00D153AA">
                <w:rPr>
                  <w:rStyle w:val="a5"/>
                  <w:b w:val="0"/>
                  <w:sz w:val="22"/>
                  <w:szCs w:val="22"/>
                  <w:lang w:val="en-US" w:eastAsia="en-US"/>
                </w:rPr>
                <w:t>mo68@list.ru</w:t>
              </w:r>
            </w:hyperlink>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83909">
            <w:pPr>
              <w:pStyle w:val="51"/>
              <w:framePr w:wrap="notBeside" w:vAnchor="text" w:hAnchor="text" w:xAlign="center" w:y="1"/>
              <w:shd w:val="clear" w:color="auto" w:fill="auto"/>
              <w:spacing w:line="240" w:lineRule="auto"/>
              <w:ind w:right="163" w:firstLine="0"/>
              <w:jc w:val="center"/>
              <w:rPr>
                <w:b w:val="0"/>
                <w:sz w:val="22"/>
                <w:szCs w:val="22"/>
              </w:rPr>
            </w:pPr>
            <w:r w:rsidRPr="00D153AA">
              <w:rPr>
                <w:b w:val="0"/>
                <w:sz w:val="22"/>
                <w:szCs w:val="22"/>
              </w:rPr>
              <w:t>тел. 301-05-01 факс 301-05-02</w:t>
            </w:r>
          </w:p>
        </w:tc>
      </w:tr>
    </w:tbl>
    <w:p w:rsidR="004B7A95" w:rsidRPr="00D153AA" w:rsidRDefault="004B7A95" w:rsidP="00894BBC">
      <w:pPr>
        <w:jc w:val="both"/>
        <w:rPr>
          <w:sz w:val="2"/>
          <w:szCs w:val="2"/>
        </w:rPr>
      </w:pPr>
    </w:p>
    <w:tbl>
      <w:tblPr>
        <w:tblW w:w="0" w:type="auto"/>
        <w:jc w:val="center"/>
        <w:tblLayout w:type="fixed"/>
        <w:tblCellMar>
          <w:left w:w="0" w:type="dxa"/>
          <w:right w:w="0" w:type="dxa"/>
        </w:tblCellMar>
        <w:tblLook w:val="0000"/>
      </w:tblPr>
      <w:tblGrid>
        <w:gridCol w:w="562"/>
        <w:gridCol w:w="2563"/>
        <w:gridCol w:w="1992"/>
        <w:gridCol w:w="1834"/>
        <w:gridCol w:w="2290"/>
      </w:tblGrid>
      <w:tr w:rsidR="004B7A95" w:rsidRPr="00D153AA" w:rsidTr="00482122">
        <w:trPr>
          <w:trHeight w:val="696"/>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framePr w:wrap="notBeside" w:vAnchor="text" w:hAnchor="text" w:xAlign="center" w:y="1"/>
              <w:jc w:val="center"/>
              <w:rPr>
                <w:sz w:val="22"/>
                <w:szCs w:val="22"/>
              </w:rPr>
            </w:pP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Муниципальный округ Озеро Долгое</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framePr w:wrap="notBeside" w:vAnchor="text" w:hAnchor="text" w:xAlign="center" w:y="1"/>
              <w:jc w:val="center"/>
              <w:rPr>
                <w:sz w:val="22"/>
                <w:szCs w:val="22"/>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framePr w:wrap="notBeside" w:vAnchor="text" w:hAnchor="text" w:xAlign="center" w:y="1"/>
              <w:jc w:val="center"/>
              <w:rPr>
                <w:sz w:val="22"/>
                <w:szCs w:val="22"/>
              </w:rPr>
            </w:pP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framePr w:wrap="notBeside" w:vAnchor="text" w:hAnchor="text" w:xAlign="center" w:y="1"/>
              <w:jc w:val="center"/>
              <w:rPr>
                <w:sz w:val="22"/>
                <w:szCs w:val="22"/>
              </w:rPr>
            </w:pPr>
          </w:p>
        </w:tc>
      </w:tr>
      <w:tr w:rsidR="004B7A95" w:rsidRPr="00D153AA" w:rsidTr="00482122">
        <w:trPr>
          <w:trHeight w:val="1795"/>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80" w:firstLine="0"/>
              <w:jc w:val="center"/>
              <w:rPr>
                <w:b w:val="0"/>
                <w:sz w:val="22"/>
                <w:szCs w:val="22"/>
              </w:rPr>
            </w:pPr>
            <w:r w:rsidRPr="00D153AA">
              <w:rPr>
                <w:b w:val="0"/>
                <w:sz w:val="22"/>
                <w:szCs w:val="22"/>
              </w:rPr>
              <w:t>97</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муниципальный округ Юнтолово</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197373, Санкт-Петербург, ул.Шаврова, д.5, корп.1</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496E5B">
            <w:pPr>
              <w:pStyle w:val="51"/>
              <w:framePr w:wrap="notBeside" w:vAnchor="text" w:hAnchor="text" w:xAlign="center" w:y="1"/>
              <w:shd w:val="clear" w:color="auto" w:fill="auto"/>
              <w:spacing w:line="240" w:lineRule="auto"/>
              <w:ind w:right="340" w:firstLine="0"/>
              <w:jc w:val="center"/>
              <w:rPr>
                <w:b w:val="0"/>
                <w:sz w:val="22"/>
                <w:szCs w:val="22"/>
              </w:rPr>
            </w:pPr>
            <w:hyperlink r:id="rId58" w:history="1">
              <w:r w:rsidR="004B7A95" w:rsidRPr="00D153AA">
                <w:rPr>
                  <w:rStyle w:val="a5"/>
                  <w:b w:val="0"/>
                  <w:sz w:val="22"/>
                  <w:szCs w:val="22"/>
                  <w:lang w:val="en-US" w:eastAsia="en-US"/>
                </w:rPr>
                <w:t>mo69@mail.ru</w:t>
              </w:r>
            </w:hyperlink>
            <w:r w:rsidR="004B7A95" w:rsidRPr="00D153AA">
              <w:rPr>
                <w:b w:val="0"/>
                <w:sz w:val="22"/>
                <w:szCs w:val="22"/>
                <w:lang w:val="en-US" w:eastAsia="en-US"/>
              </w:rPr>
              <w:t>;</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right="540" w:firstLine="0"/>
              <w:jc w:val="center"/>
              <w:rPr>
                <w:b w:val="0"/>
                <w:sz w:val="22"/>
                <w:szCs w:val="22"/>
              </w:rPr>
            </w:pPr>
            <w:r w:rsidRPr="00D153AA">
              <w:rPr>
                <w:b w:val="0"/>
                <w:sz w:val="22"/>
                <w:szCs w:val="22"/>
              </w:rPr>
              <w:t>тел. 307-29-76 факс 307-29-76</w:t>
            </w:r>
          </w:p>
        </w:tc>
      </w:tr>
      <w:tr w:rsidR="004B7A95" w:rsidRPr="00D153AA" w:rsidTr="00482122">
        <w:trPr>
          <w:trHeight w:val="2006"/>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80" w:firstLine="0"/>
              <w:jc w:val="center"/>
              <w:rPr>
                <w:b w:val="0"/>
                <w:sz w:val="22"/>
                <w:szCs w:val="22"/>
              </w:rPr>
            </w:pPr>
            <w:r w:rsidRPr="00D153AA">
              <w:rPr>
                <w:b w:val="0"/>
                <w:sz w:val="22"/>
                <w:szCs w:val="22"/>
              </w:rPr>
              <w:t>98</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муниципальный округ Коломяги</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197375, Санкт-Петербург, Земский пер., д. 7</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right="340" w:firstLine="0"/>
              <w:jc w:val="center"/>
              <w:rPr>
                <w:b w:val="0"/>
                <w:sz w:val="22"/>
                <w:szCs w:val="22"/>
              </w:rPr>
            </w:pPr>
            <w:r w:rsidRPr="00D153AA">
              <w:rPr>
                <w:b w:val="0"/>
                <w:sz w:val="22"/>
                <w:szCs w:val="22"/>
                <w:lang w:val="en-US" w:eastAsia="en-US"/>
              </w:rPr>
              <w:t>mamo70@ yandex.ru;</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00" w:firstLine="0"/>
              <w:jc w:val="center"/>
              <w:rPr>
                <w:b w:val="0"/>
                <w:sz w:val="22"/>
                <w:szCs w:val="22"/>
              </w:rPr>
            </w:pPr>
            <w:r w:rsidRPr="00D153AA">
              <w:rPr>
                <w:b w:val="0"/>
                <w:sz w:val="22"/>
                <w:szCs w:val="22"/>
              </w:rPr>
              <w:t>тел. 454-68-70 ф. 454-68-70</w:t>
            </w:r>
          </w:p>
        </w:tc>
      </w:tr>
      <w:tr w:rsidR="004B7A95" w:rsidRPr="00D153AA" w:rsidTr="00482122">
        <w:trPr>
          <w:trHeight w:val="898"/>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80" w:firstLine="0"/>
              <w:jc w:val="center"/>
              <w:rPr>
                <w:b w:val="0"/>
                <w:sz w:val="22"/>
                <w:szCs w:val="22"/>
              </w:rPr>
            </w:pPr>
            <w:r w:rsidRPr="00D153AA">
              <w:rPr>
                <w:b w:val="0"/>
                <w:sz w:val="22"/>
                <w:szCs w:val="22"/>
              </w:rPr>
              <w:t>99</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посёлок Лисий Нос</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197755 Санкт-Петербург пос.Лисий Нос ул. Холмистая д.3/5.</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883909">
            <w:pPr>
              <w:pStyle w:val="51"/>
              <w:framePr w:wrap="notBeside" w:vAnchor="text" w:hAnchor="text" w:xAlign="center" w:y="1"/>
              <w:shd w:val="clear" w:color="auto" w:fill="auto"/>
              <w:tabs>
                <w:tab w:val="left" w:pos="1692"/>
              </w:tabs>
              <w:spacing w:line="240" w:lineRule="auto"/>
              <w:ind w:right="142" w:firstLine="0"/>
              <w:jc w:val="center"/>
              <w:rPr>
                <w:b w:val="0"/>
                <w:sz w:val="22"/>
                <w:szCs w:val="22"/>
              </w:rPr>
            </w:pPr>
            <w:hyperlink r:id="rId59" w:history="1">
              <w:r w:rsidR="004B7A95" w:rsidRPr="00D153AA">
                <w:rPr>
                  <w:rStyle w:val="a5"/>
                  <w:b w:val="0"/>
                  <w:sz w:val="22"/>
                  <w:szCs w:val="22"/>
                  <w:lang w:val="en-US" w:eastAsia="en-US"/>
                </w:rPr>
                <w:t>msmoln@mail.ru</w:t>
              </w:r>
            </w:hyperlink>
            <w:r w:rsidR="004B7A95" w:rsidRPr="00D153AA">
              <w:rPr>
                <w:b w:val="0"/>
                <w:sz w:val="22"/>
                <w:szCs w:val="22"/>
                <w:lang w:val="en-US" w:eastAsia="en-US"/>
              </w:rPr>
              <w:t>;</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right="540" w:firstLine="0"/>
              <w:jc w:val="center"/>
              <w:rPr>
                <w:b w:val="0"/>
                <w:sz w:val="22"/>
                <w:szCs w:val="22"/>
              </w:rPr>
            </w:pPr>
            <w:r w:rsidRPr="00D153AA">
              <w:rPr>
                <w:b w:val="0"/>
                <w:sz w:val="22"/>
                <w:szCs w:val="22"/>
              </w:rPr>
              <w:t>Тел. 434-90-29 Факс 434-99-64</w:t>
            </w:r>
          </w:p>
        </w:tc>
      </w:tr>
      <w:tr w:rsidR="004B7A95" w:rsidRPr="00D153AA" w:rsidTr="00482122">
        <w:trPr>
          <w:trHeight w:val="18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80" w:firstLine="0"/>
              <w:jc w:val="center"/>
              <w:rPr>
                <w:b w:val="0"/>
                <w:sz w:val="22"/>
                <w:szCs w:val="22"/>
              </w:rPr>
            </w:pPr>
            <w:r w:rsidRPr="00D153AA">
              <w:rPr>
                <w:b w:val="0"/>
                <w:sz w:val="22"/>
                <w:szCs w:val="22"/>
              </w:rPr>
              <w:t>100</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Санкт- Петербурга муниципальный округ Волковское</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192102, Санкт-Петербург, ул.</w:t>
            </w:r>
          </w:p>
          <w:p w:rsidR="004B7A95" w:rsidRPr="00D153AA" w:rsidRDefault="004B7A95" w:rsidP="007874E3">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Стрельбищенская, </w:t>
            </w:r>
            <w:r w:rsidR="007874E3" w:rsidRPr="00D153AA">
              <w:rPr>
                <w:b w:val="0"/>
                <w:sz w:val="22"/>
                <w:szCs w:val="22"/>
              </w:rPr>
              <w:t>д</w:t>
            </w:r>
            <w:r w:rsidRPr="00D153AA">
              <w:rPr>
                <w:b w:val="0"/>
                <w:sz w:val="22"/>
                <w:szCs w:val="22"/>
              </w:rPr>
              <w:t>. 22</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mamo71@mail</w:t>
            </w:r>
            <w:r w:rsidR="00883909" w:rsidRPr="00D153AA">
              <w:rPr>
                <w:b w:val="0"/>
                <w:sz w:val="22"/>
                <w:szCs w:val="22"/>
                <w:lang w:val="en-US" w:eastAsia="en-US"/>
              </w:rPr>
              <w:t>.</w:t>
            </w:r>
            <w:r w:rsidRPr="00D153AA">
              <w:rPr>
                <w:b w:val="0"/>
                <w:sz w:val="22"/>
                <w:szCs w:val="22"/>
                <w:lang w:val="en-US" w:eastAsia="en-US"/>
              </w:rPr>
              <w:t>ru;</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496E5B">
            <w:pPr>
              <w:pStyle w:val="51"/>
              <w:framePr w:wrap="notBeside" w:vAnchor="text" w:hAnchor="text" w:xAlign="center" w:y="1"/>
              <w:shd w:val="clear" w:color="auto" w:fill="auto"/>
              <w:spacing w:line="240" w:lineRule="auto"/>
              <w:ind w:left="100" w:firstLine="0"/>
              <w:jc w:val="center"/>
              <w:rPr>
                <w:b w:val="0"/>
                <w:sz w:val="22"/>
                <w:szCs w:val="22"/>
              </w:rPr>
            </w:pPr>
            <w:r w:rsidRPr="00D153AA">
              <w:rPr>
                <w:b w:val="0"/>
                <w:sz w:val="22"/>
                <w:szCs w:val="22"/>
              </w:rPr>
              <w:t>Телефон/факс: (812) 766-03-36</w:t>
            </w:r>
          </w:p>
          <w:p w:rsidR="004B7A95" w:rsidRPr="00D153AA" w:rsidRDefault="004B7A95" w:rsidP="00496E5B">
            <w:pPr>
              <w:pStyle w:val="51"/>
              <w:framePr w:wrap="notBeside" w:vAnchor="text" w:hAnchor="text" w:xAlign="center" w:y="1"/>
              <w:shd w:val="clear" w:color="auto" w:fill="auto"/>
              <w:spacing w:line="240" w:lineRule="auto"/>
              <w:ind w:left="100" w:firstLine="0"/>
              <w:jc w:val="center"/>
              <w:rPr>
                <w:b w:val="0"/>
                <w:sz w:val="22"/>
                <w:szCs w:val="22"/>
              </w:rPr>
            </w:pPr>
            <w:r w:rsidRPr="00D153AA">
              <w:rPr>
                <w:b w:val="0"/>
                <w:sz w:val="22"/>
                <w:szCs w:val="22"/>
              </w:rPr>
              <w:t>(812) 766-16</w:t>
            </w:r>
            <w:r w:rsidRPr="00D153AA">
              <w:rPr>
                <w:b w:val="0"/>
                <w:sz w:val="22"/>
                <w:szCs w:val="22"/>
              </w:rPr>
              <w:softHyphen/>
              <w:t>24</w:t>
            </w:r>
          </w:p>
        </w:tc>
      </w:tr>
      <w:tr w:rsidR="004B7A95" w:rsidRPr="00D153AA" w:rsidTr="00482122">
        <w:trPr>
          <w:trHeight w:val="2011"/>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80" w:firstLine="0"/>
              <w:jc w:val="center"/>
              <w:rPr>
                <w:b w:val="0"/>
                <w:sz w:val="22"/>
                <w:szCs w:val="22"/>
              </w:rPr>
            </w:pPr>
            <w:r w:rsidRPr="00D153AA">
              <w:rPr>
                <w:b w:val="0"/>
                <w:sz w:val="22"/>
                <w:szCs w:val="22"/>
              </w:rPr>
              <w:t>101</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образования Санкт-Петербурга муниципального округа </w:t>
            </w:r>
            <w:r w:rsidRPr="00D153AA">
              <w:rPr>
                <w:rStyle w:val="51pt2"/>
                <w:spacing w:val="0"/>
                <w:sz w:val="22"/>
                <w:szCs w:val="22"/>
              </w:rPr>
              <w:t>№72</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192241, Санкт-Петербург, ул. Пражская, д. 35</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496E5B">
            <w:pPr>
              <w:pStyle w:val="51"/>
              <w:framePr w:wrap="notBeside" w:vAnchor="text" w:hAnchor="text" w:xAlign="center" w:y="1"/>
              <w:shd w:val="clear" w:color="auto" w:fill="auto"/>
              <w:spacing w:line="240" w:lineRule="auto"/>
              <w:ind w:right="340" w:firstLine="0"/>
              <w:jc w:val="center"/>
              <w:rPr>
                <w:b w:val="0"/>
                <w:sz w:val="22"/>
                <w:szCs w:val="22"/>
              </w:rPr>
            </w:pPr>
            <w:hyperlink r:id="rId60" w:history="1">
              <w:r w:rsidR="004B7A95" w:rsidRPr="00D153AA">
                <w:rPr>
                  <w:rStyle w:val="a5"/>
                  <w:b w:val="0"/>
                  <w:sz w:val="22"/>
                  <w:szCs w:val="22"/>
                  <w:lang w:val="en-US" w:eastAsia="en-US"/>
                </w:rPr>
                <w:t>spbmo72@mail.ru</w:t>
              </w:r>
            </w:hyperlink>
            <w:r w:rsidR="004B7A95" w:rsidRPr="00D153AA">
              <w:rPr>
                <w:b w:val="0"/>
                <w:sz w:val="22"/>
                <w:szCs w:val="22"/>
                <w:lang w:val="en-US" w:eastAsia="en-US"/>
              </w:rPr>
              <w:t>;</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right="540" w:firstLine="0"/>
              <w:jc w:val="center"/>
              <w:rPr>
                <w:b w:val="0"/>
                <w:sz w:val="22"/>
                <w:szCs w:val="22"/>
              </w:rPr>
            </w:pPr>
            <w:r w:rsidRPr="00D153AA">
              <w:rPr>
                <w:b w:val="0"/>
                <w:sz w:val="22"/>
                <w:szCs w:val="22"/>
              </w:rPr>
              <w:t>тел. 360-39-22 факс 360-39-22</w:t>
            </w:r>
          </w:p>
        </w:tc>
      </w:tr>
      <w:tr w:rsidR="004B7A95" w:rsidRPr="00D153AA" w:rsidTr="00482122">
        <w:trPr>
          <w:trHeight w:val="1781"/>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80" w:firstLine="0"/>
              <w:jc w:val="center"/>
              <w:rPr>
                <w:b w:val="0"/>
                <w:sz w:val="22"/>
                <w:szCs w:val="22"/>
              </w:rPr>
            </w:pPr>
            <w:r w:rsidRPr="00D153AA">
              <w:rPr>
                <w:b w:val="0"/>
                <w:sz w:val="22"/>
                <w:szCs w:val="22"/>
              </w:rPr>
              <w:t>102</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Санкт-Петербурга муниципальный округ Купчино</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192212, Санкт-Петербург, ул. Будапештская, д. 19, корп. 1</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right="340" w:firstLine="0"/>
              <w:jc w:val="center"/>
              <w:rPr>
                <w:b w:val="0"/>
                <w:sz w:val="22"/>
                <w:szCs w:val="22"/>
              </w:rPr>
            </w:pPr>
            <w:r w:rsidRPr="00D153AA">
              <w:rPr>
                <w:b w:val="0"/>
                <w:sz w:val="22"/>
                <w:szCs w:val="22"/>
                <w:lang w:val="en-US" w:eastAsia="en-US"/>
              </w:rPr>
              <w:t>mocupch@ gmail.com;</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right="540" w:firstLine="0"/>
              <w:jc w:val="center"/>
              <w:rPr>
                <w:b w:val="0"/>
                <w:sz w:val="22"/>
                <w:szCs w:val="22"/>
              </w:rPr>
            </w:pPr>
            <w:r w:rsidRPr="00D153AA">
              <w:rPr>
                <w:b w:val="0"/>
                <w:sz w:val="22"/>
                <w:szCs w:val="22"/>
              </w:rPr>
              <w:t>тел. 703-04-13 факс 703-04-13</w:t>
            </w:r>
          </w:p>
        </w:tc>
      </w:tr>
      <w:tr w:rsidR="004B7A95" w:rsidRPr="00D153AA" w:rsidTr="00482122">
        <w:trPr>
          <w:trHeight w:val="2698"/>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80" w:firstLine="0"/>
              <w:jc w:val="center"/>
              <w:rPr>
                <w:b w:val="0"/>
                <w:sz w:val="22"/>
                <w:szCs w:val="22"/>
              </w:rPr>
            </w:pPr>
            <w:r w:rsidRPr="00D153AA">
              <w:rPr>
                <w:b w:val="0"/>
                <w:sz w:val="22"/>
                <w:szCs w:val="22"/>
              </w:rPr>
              <w:t>103</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Администрация внутригородского муниципального</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Санкт-Пе</w:t>
            </w:r>
            <w:r w:rsidR="00883909" w:rsidRPr="00D153AA">
              <w:rPr>
                <w:b w:val="0"/>
                <w:sz w:val="22"/>
                <w:szCs w:val="22"/>
              </w:rPr>
              <w:t>тербурга муниципального округа Георгиевский</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192286 Санкт-Петербург, Димитрова ул.,</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д. 18, к. 1, Отдел по опеке и попечительству:</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192239 Санкт-Петербург, Белградская ул., </w:t>
            </w:r>
            <w:r w:rsidRPr="00D153AA">
              <w:rPr>
                <w:rStyle w:val="581"/>
                <w:sz w:val="22"/>
                <w:szCs w:val="22"/>
              </w:rPr>
              <w:t>Д</w:t>
            </w:r>
            <w:r w:rsidRPr="00D153AA">
              <w:rPr>
                <w:b w:val="0"/>
                <w:sz w:val="22"/>
                <w:szCs w:val="22"/>
              </w:rPr>
              <w:t>.40</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D62ECA">
            <w:pPr>
              <w:pStyle w:val="51"/>
              <w:framePr w:wrap="notBeside" w:vAnchor="text" w:hAnchor="text" w:xAlign="center" w:y="1"/>
              <w:shd w:val="clear" w:color="auto" w:fill="auto"/>
              <w:spacing w:line="240" w:lineRule="auto"/>
              <w:ind w:right="340" w:firstLine="0"/>
              <w:jc w:val="center"/>
              <w:rPr>
                <w:b w:val="0"/>
                <w:sz w:val="22"/>
                <w:szCs w:val="22"/>
              </w:rPr>
            </w:pPr>
            <w:hyperlink r:id="rId61" w:history="1">
              <w:r w:rsidR="00CE7FD9" w:rsidRPr="00D153AA">
                <w:rPr>
                  <w:rStyle w:val="a5"/>
                  <w:b w:val="0"/>
                  <w:sz w:val="22"/>
                  <w:szCs w:val="22"/>
                </w:rPr>
                <w:t>info@mo-georgievskiy.ru</w:t>
              </w:r>
            </w:hyperlink>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D62ECA">
            <w:pPr>
              <w:pStyle w:val="51"/>
              <w:framePr w:wrap="notBeside" w:vAnchor="text" w:hAnchor="text" w:xAlign="center" w:y="1"/>
              <w:shd w:val="clear" w:color="auto" w:fill="auto"/>
              <w:spacing w:line="240" w:lineRule="auto"/>
              <w:ind w:right="540" w:firstLine="0"/>
              <w:jc w:val="center"/>
              <w:rPr>
                <w:b w:val="0"/>
                <w:sz w:val="22"/>
                <w:szCs w:val="22"/>
                <w:lang w:val="en-US"/>
              </w:rPr>
            </w:pPr>
            <w:r w:rsidRPr="00D153AA">
              <w:rPr>
                <w:b w:val="0"/>
                <w:sz w:val="22"/>
                <w:szCs w:val="22"/>
              </w:rPr>
              <w:t>тел./факс 8(812)</w:t>
            </w:r>
            <w:r w:rsidR="00D62ECA" w:rsidRPr="00D153AA">
              <w:rPr>
                <w:b w:val="0"/>
                <w:sz w:val="22"/>
                <w:szCs w:val="22"/>
                <w:lang w:val="en-US"/>
              </w:rPr>
              <w:t>366-07-17</w:t>
            </w:r>
          </w:p>
        </w:tc>
      </w:tr>
    </w:tbl>
    <w:p w:rsidR="004B7A95" w:rsidRPr="00D153AA" w:rsidRDefault="004B7A95" w:rsidP="00894BBC">
      <w:pPr>
        <w:jc w:val="both"/>
        <w:rPr>
          <w:sz w:val="2"/>
          <w:szCs w:val="2"/>
        </w:rPr>
      </w:pPr>
    </w:p>
    <w:tbl>
      <w:tblPr>
        <w:tblW w:w="0" w:type="auto"/>
        <w:jc w:val="center"/>
        <w:tblLayout w:type="fixed"/>
        <w:tblCellMar>
          <w:left w:w="0" w:type="dxa"/>
          <w:right w:w="0" w:type="dxa"/>
        </w:tblCellMar>
        <w:tblLook w:val="0000"/>
      </w:tblPr>
      <w:tblGrid>
        <w:gridCol w:w="542"/>
        <w:gridCol w:w="2568"/>
        <w:gridCol w:w="1982"/>
        <w:gridCol w:w="1834"/>
        <w:gridCol w:w="2275"/>
      </w:tblGrid>
      <w:tr w:rsidR="004B7A95" w:rsidRPr="00D153AA" w:rsidTr="00482122">
        <w:trPr>
          <w:trHeight w:val="1123"/>
          <w:jc w:val="center"/>
        </w:trPr>
        <w:tc>
          <w:tcPr>
            <w:tcW w:w="54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60" w:firstLine="0"/>
              <w:jc w:val="center"/>
              <w:rPr>
                <w:b w:val="0"/>
                <w:sz w:val="22"/>
                <w:szCs w:val="22"/>
              </w:rPr>
            </w:pPr>
            <w:r w:rsidRPr="00D153AA">
              <w:rPr>
                <w:b w:val="0"/>
                <w:sz w:val="22"/>
                <w:szCs w:val="22"/>
              </w:rPr>
              <w:lastRenderedPageBreak/>
              <w:t>104</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Местная администрация муниципального образования муниципальный округ </w:t>
            </w:r>
            <w:r w:rsidRPr="00D153AA">
              <w:rPr>
                <w:rStyle w:val="51pt1"/>
                <w:spacing w:val="0"/>
                <w:sz w:val="22"/>
                <w:szCs w:val="22"/>
              </w:rPr>
              <w:t>№75</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192289, Санкт-Петербург,</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ул. Малая Балканская, д. 58</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496E5B">
            <w:pPr>
              <w:pStyle w:val="51"/>
              <w:framePr w:wrap="notBeside" w:vAnchor="text" w:hAnchor="text" w:xAlign="center" w:y="1"/>
              <w:shd w:val="clear" w:color="auto" w:fill="auto"/>
              <w:spacing w:line="240" w:lineRule="auto"/>
              <w:ind w:firstLine="0"/>
              <w:jc w:val="center"/>
              <w:rPr>
                <w:b w:val="0"/>
                <w:sz w:val="22"/>
                <w:szCs w:val="22"/>
              </w:rPr>
            </w:pPr>
            <w:hyperlink r:id="rId62" w:history="1">
              <w:r w:rsidR="00D62ECA" w:rsidRPr="00D153AA">
                <w:rPr>
                  <w:rStyle w:val="a5"/>
                  <w:b w:val="0"/>
                  <w:sz w:val="22"/>
                  <w:szCs w:val="22"/>
                  <w:lang w:val="en-US" w:eastAsia="en-US"/>
                </w:rPr>
                <w:t>mo75@list.ru</w:t>
              </w:r>
            </w:hyperlink>
            <w:r w:rsidR="004B7A95" w:rsidRPr="00D153AA">
              <w:rPr>
                <w:b w:val="0"/>
                <w:sz w:val="22"/>
                <w:szCs w:val="22"/>
                <w:lang w:val="en-US" w:eastAsia="en-US"/>
              </w:rPr>
              <w:t>;</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00" w:firstLine="0"/>
              <w:jc w:val="center"/>
              <w:rPr>
                <w:b w:val="0"/>
                <w:sz w:val="22"/>
                <w:szCs w:val="22"/>
              </w:rPr>
            </w:pPr>
            <w:r w:rsidRPr="00D153AA">
              <w:rPr>
                <w:b w:val="0"/>
                <w:sz w:val="22"/>
                <w:szCs w:val="22"/>
              </w:rPr>
              <w:t>тел. 706-44-25 факс 706-44-25</w:t>
            </w:r>
          </w:p>
        </w:tc>
      </w:tr>
      <w:tr w:rsidR="004B7A95" w:rsidRPr="00D153AA" w:rsidTr="00482122">
        <w:trPr>
          <w:trHeight w:val="1790"/>
          <w:jc w:val="center"/>
        </w:trPr>
        <w:tc>
          <w:tcPr>
            <w:tcW w:w="54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60" w:firstLine="0"/>
              <w:jc w:val="center"/>
              <w:rPr>
                <w:b w:val="0"/>
                <w:sz w:val="22"/>
                <w:szCs w:val="22"/>
              </w:rPr>
            </w:pPr>
            <w:r w:rsidRPr="00D153AA">
              <w:rPr>
                <w:b w:val="0"/>
                <w:sz w:val="22"/>
                <w:szCs w:val="22"/>
              </w:rPr>
              <w:t>105</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муниципального округа Балканский</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192283, Санкт-Петербург, ул.Купчинская, д.30 корп.З</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mo-balkanskiy</w:t>
            </w:r>
            <w:r w:rsidRPr="00D153AA">
              <w:rPr>
                <w:b w:val="0"/>
                <w:sz w:val="22"/>
                <w:szCs w:val="22"/>
              </w:rPr>
              <w:t>@</w:t>
            </w:r>
          </w:p>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mail.ru;</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D62ECA">
            <w:pPr>
              <w:pStyle w:val="51"/>
              <w:framePr w:wrap="notBeside" w:vAnchor="text" w:hAnchor="text" w:xAlign="center" w:y="1"/>
              <w:shd w:val="clear" w:color="auto" w:fill="auto"/>
              <w:spacing w:line="240" w:lineRule="auto"/>
              <w:ind w:left="100" w:firstLine="0"/>
              <w:jc w:val="center"/>
              <w:rPr>
                <w:b w:val="0"/>
                <w:sz w:val="22"/>
                <w:szCs w:val="22"/>
                <w:lang w:val="en-US"/>
              </w:rPr>
            </w:pPr>
            <w:r w:rsidRPr="00D153AA">
              <w:rPr>
                <w:b w:val="0"/>
                <w:sz w:val="22"/>
                <w:szCs w:val="22"/>
              </w:rPr>
              <w:t xml:space="preserve">тел. 244 50 84 факс 778 </w:t>
            </w:r>
            <w:r w:rsidR="00D62ECA" w:rsidRPr="00D153AA">
              <w:rPr>
                <w:b w:val="0"/>
                <w:sz w:val="22"/>
                <w:szCs w:val="22"/>
                <w:lang w:val="en-US"/>
              </w:rPr>
              <w:t>81 97</w:t>
            </w:r>
            <w:bookmarkStart w:id="10" w:name="_GoBack"/>
            <w:bookmarkEnd w:id="10"/>
          </w:p>
        </w:tc>
      </w:tr>
      <w:tr w:rsidR="004B7A95" w:rsidRPr="00D153AA" w:rsidTr="00482122">
        <w:trPr>
          <w:trHeight w:val="1349"/>
          <w:jc w:val="center"/>
        </w:trPr>
        <w:tc>
          <w:tcPr>
            <w:tcW w:w="54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60" w:firstLine="0"/>
              <w:jc w:val="center"/>
              <w:rPr>
                <w:b w:val="0"/>
                <w:sz w:val="22"/>
                <w:szCs w:val="22"/>
              </w:rPr>
            </w:pPr>
            <w:r w:rsidRPr="00D153AA">
              <w:rPr>
                <w:b w:val="0"/>
                <w:sz w:val="22"/>
                <w:szCs w:val="22"/>
              </w:rPr>
              <w:t>106</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Дворцовый округ</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191186, Санкт-Петербург,</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ул. Большая Конюшенная д. 14</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info@</w:t>
            </w:r>
          </w:p>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lang w:val="en-US"/>
              </w:rPr>
            </w:pPr>
            <w:r w:rsidRPr="00D153AA">
              <w:rPr>
                <w:b w:val="0"/>
                <w:sz w:val="22"/>
                <w:szCs w:val="22"/>
                <w:lang w:val="en-US" w:eastAsia="en-US"/>
              </w:rPr>
              <w:t>dvortsovy</w:t>
            </w:r>
            <w:r w:rsidR="00883909" w:rsidRPr="00D153AA">
              <w:rPr>
                <w:b w:val="0"/>
                <w:sz w:val="22"/>
                <w:szCs w:val="22"/>
                <w:lang w:val="en-US"/>
              </w:rPr>
              <w:t>.</w:t>
            </w:r>
            <w:r w:rsidRPr="00D153AA">
              <w:rPr>
                <w:b w:val="0"/>
                <w:sz w:val="22"/>
                <w:szCs w:val="22"/>
                <w:lang w:val="en-US" w:eastAsia="en-US"/>
              </w:rPr>
              <w:t>spb.ru;</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Тел/факс </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(812)571-86-23</w:t>
            </w:r>
          </w:p>
        </w:tc>
      </w:tr>
      <w:tr w:rsidR="004B7A95" w:rsidRPr="00D153AA" w:rsidTr="00482122">
        <w:trPr>
          <w:trHeight w:val="1565"/>
          <w:jc w:val="center"/>
        </w:trPr>
        <w:tc>
          <w:tcPr>
            <w:tcW w:w="54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60" w:firstLine="0"/>
              <w:jc w:val="center"/>
              <w:rPr>
                <w:b w:val="0"/>
                <w:sz w:val="22"/>
                <w:szCs w:val="22"/>
              </w:rPr>
            </w:pPr>
            <w:r w:rsidRPr="00D153AA">
              <w:rPr>
                <w:b w:val="0"/>
                <w:sz w:val="22"/>
                <w:szCs w:val="22"/>
              </w:rPr>
              <w:t>107</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Местная администрация Муниципального образования муниципальный округ </w:t>
            </w:r>
            <w:r w:rsidRPr="00D153AA">
              <w:rPr>
                <w:rStyle w:val="51pt1"/>
                <w:spacing w:val="0"/>
                <w:sz w:val="22"/>
                <w:szCs w:val="22"/>
              </w:rPr>
              <w:t>№78</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191023 Санкт-Петербург, Гороховая ул., д. 48, Тел./факс (812)310- 88-88</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496E5B">
            <w:pPr>
              <w:pStyle w:val="51"/>
              <w:framePr w:wrap="notBeside" w:vAnchor="text" w:hAnchor="text" w:xAlign="center" w:y="1"/>
              <w:shd w:val="clear" w:color="auto" w:fill="auto"/>
              <w:spacing w:line="240" w:lineRule="auto"/>
              <w:ind w:firstLine="0"/>
              <w:jc w:val="center"/>
              <w:rPr>
                <w:b w:val="0"/>
                <w:sz w:val="22"/>
                <w:szCs w:val="22"/>
              </w:rPr>
            </w:pPr>
            <w:hyperlink r:id="rId63" w:history="1">
              <w:r w:rsidR="004B7A95" w:rsidRPr="00D153AA">
                <w:rPr>
                  <w:rStyle w:val="a5"/>
                  <w:b w:val="0"/>
                  <w:sz w:val="22"/>
                  <w:szCs w:val="22"/>
                  <w:lang w:val="en-US" w:eastAsia="en-US"/>
                </w:rPr>
                <w:t>msmo</w:t>
              </w:r>
              <w:r w:rsidR="004B7A95" w:rsidRPr="00D153AA">
                <w:rPr>
                  <w:rStyle w:val="a5"/>
                  <w:b w:val="0"/>
                  <w:sz w:val="22"/>
                  <w:szCs w:val="22"/>
                  <w:lang w:eastAsia="en-US"/>
                </w:rPr>
                <w:t>78@</w:t>
              </w:r>
              <w:r w:rsidR="004B7A95" w:rsidRPr="00D153AA">
                <w:rPr>
                  <w:rStyle w:val="a5"/>
                  <w:b w:val="0"/>
                  <w:sz w:val="22"/>
                  <w:szCs w:val="22"/>
                  <w:lang w:val="en-US" w:eastAsia="en-US"/>
                </w:rPr>
                <w:t>mail</w:t>
              </w:r>
              <w:r w:rsidR="004B7A95" w:rsidRPr="00D153AA">
                <w:rPr>
                  <w:rStyle w:val="a5"/>
                  <w:b w:val="0"/>
                  <w:sz w:val="22"/>
                  <w:szCs w:val="22"/>
                  <w:lang w:eastAsia="en-US"/>
                </w:rPr>
                <w:t>.</w:t>
              </w:r>
              <w:r w:rsidR="004B7A95" w:rsidRPr="00D153AA">
                <w:rPr>
                  <w:rStyle w:val="a5"/>
                  <w:b w:val="0"/>
                  <w:sz w:val="22"/>
                  <w:szCs w:val="22"/>
                  <w:lang w:val="en-US" w:eastAsia="en-US"/>
                </w:rPr>
                <w:t>ru</w:t>
              </w:r>
            </w:hyperlink>
            <w:r w:rsidR="004B7A95" w:rsidRPr="00D153AA">
              <w:rPr>
                <w:b w:val="0"/>
                <w:sz w:val="22"/>
                <w:szCs w:val="22"/>
                <w:lang w:eastAsia="en-US"/>
              </w:rPr>
              <w:t>:</w:t>
            </w:r>
          </w:p>
          <w:p w:rsidR="00883909"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momo</w:t>
            </w:r>
            <w:r w:rsidRPr="00D153AA">
              <w:rPr>
                <w:b w:val="0"/>
                <w:sz w:val="22"/>
                <w:szCs w:val="22"/>
                <w:lang w:eastAsia="en-US"/>
              </w:rPr>
              <w:t>78 ,</w:t>
            </w:r>
          </w:p>
          <w:p w:rsidR="004B7A95" w:rsidRPr="00D153AA" w:rsidRDefault="004B7A95" w:rsidP="00883909">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ms</w:t>
            </w:r>
            <w:r w:rsidRPr="00D153AA">
              <w:rPr>
                <w:b w:val="0"/>
                <w:sz w:val="22"/>
                <w:szCs w:val="22"/>
                <w:lang w:eastAsia="en-US"/>
              </w:rPr>
              <w:t>@</w:t>
            </w:r>
            <w:r w:rsidRPr="00D153AA">
              <w:rPr>
                <w:b w:val="0"/>
                <w:sz w:val="22"/>
                <w:szCs w:val="22"/>
                <w:lang w:val="en-US" w:eastAsia="en-US"/>
              </w:rPr>
              <w:t>gmail</w:t>
            </w:r>
            <w:r w:rsidRPr="00D153AA">
              <w:rPr>
                <w:b w:val="0"/>
                <w:sz w:val="22"/>
                <w:szCs w:val="22"/>
                <w:lang w:eastAsia="en-US"/>
              </w:rPr>
              <w:t>.</w:t>
            </w:r>
            <w:r w:rsidRPr="00D153AA">
              <w:rPr>
                <w:b w:val="0"/>
                <w:sz w:val="22"/>
                <w:szCs w:val="22"/>
                <w:lang w:val="en-US" w:eastAsia="en-US"/>
              </w:rPr>
              <w:t>com</w:t>
            </w:r>
            <w:r w:rsidRPr="00D153AA">
              <w:rPr>
                <w:b w:val="0"/>
                <w:sz w:val="22"/>
                <w:szCs w:val="22"/>
                <w:lang w:eastAsia="en-US"/>
              </w:rPr>
              <w:t>;</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Т/ф</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(812)310-88-88</w:t>
            </w:r>
          </w:p>
        </w:tc>
      </w:tr>
      <w:tr w:rsidR="004B7A95" w:rsidRPr="00D153AA" w:rsidTr="00482122">
        <w:trPr>
          <w:trHeight w:val="1565"/>
          <w:jc w:val="center"/>
        </w:trPr>
        <w:tc>
          <w:tcPr>
            <w:tcW w:w="54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60" w:firstLine="0"/>
              <w:jc w:val="center"/>
              <w:rPr>
                <w:b w:val="0"/>
                <w:sz w:val="22"/>
                <w:szCs w:val="22"/>
              </w:rPr>
            </w:pPr>
            <w:r w:rsidRPr="00D153AA">
              <w:rPr>
                <w:b w:val="0"/>
                <w:sz w:val="22"/>
                <w:szCs w:val="22"/>
              </w:rPr>
              <w:t>108</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муниципального округа Литейный округ</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191187, Санкт-Петербург, ул. Чайковского, Д.13</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883909"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administr@ liteiny79.</w:t>
            </w:r>
            <w:r w:rsidR="004B7A95" w:rsidRPr="00D153AA">
              <w:rPr>
                <w:b w:val="0"/>
                <w:sz w:val="22"/>
                <w:szCs w:val="22"/>
                <w:lang w:val="en-US" w:eastAsia="en-US"/>
              </w:rPr>
              <w:t>spb.ru;</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 272-13-73 факс 272-82-90</w:t>
            </w:r>
          </w:p>
        </w:tc>
      </w:tr>
      <w:tr w:rsidR="004B7A95" w:rsidRPr="00D153AA" w:rsidTr="00482122">
        <w:trPr>
          <w:trHeight w:val="1349"/>
          <w:jc w:val="center"/>
        </w:trPr>
        <w:tc>
          <w:tcPr>
            <w:tcW w:w="54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60" w:firstLine="0"/>
              <w:jc w:val="center"/>
              <w:rPr>
                <w:b w:val="0"/>
                <w:sz w:val="22"/>
                <w:szCs w:val="22"/>
              </w:rPr>
            </w:pPr>
            <w:r w:rsidRPr="00D153AA">
              <w:rPr>
                <w:b w:val="0"/>
                <w:sz w:val="22"/>
                <w:szCs w:val="22"/>
              </w:rPr>
              <w:t>109</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Администрация муниципального</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образования Смольнинское</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96E5B"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191124, Санкт-Петербург, Суворовский пр., </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д. 60</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883909"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lang w:eastAsia="en-US"/>
              </w:rPr>
            </w:pPr>
            <w:r w:rsidRPr="00D153AA">
              <w:rPr>
                <w:b w:val="0"/>
                <w:sz w:val="22"/>
                <w:szCs w:val="22"/>
                <w:lang w:val="en-US" w:eastAsia="en-US"/>
              </w:rPr>
              <w:t>info@</w:t>
            </w:r>
          </w:p>
          <w:p w:rsidR="004B7A95" w:rsidRPr="00D153AA" w:rsidRDefault="00D41BC0"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smolninskoe.</w:t>
            </w:r>
            <w:r w:rsidR="004B7A95" w:rsidRPr="00D153AA">
              <w:rPr>
                <w:b w:val="0"/>
                <w:sz w:val="22"/>
                <w:szCs w:val="22"/>
                <w:lang w:val="en-US" w:eastAsia="en-US"/>
              </w:rPr>
              <w:t>spb.ru</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496E5B"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xml:space="preserve">тел. 274-54-06 </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факс 274-17-98</w:t>
            </w:r>
          </w:p>
        </w:tc>
      </w:tr>
      <w:tr w:rsidR="004B7A95" w:rsidRPr="00D153AA" w:rsidTr="00482122">
        <w:trPr>
          <w:trHeight w:val="1123"/>
          <w:jc w:val="center"/>
        </w:trPr>
        <w:tc>
          <w:tcPr>
            <w:tcW w:w="54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60" w:firstLine="0"/>
              <w:jc w:val="center"/>
              <w:rPr>
                <w:b w:val="0"/>
                <w:sz w:val="22"/>
                <w:szCs w:val="22"/>
              </w:rPr>
            </w:pPr>
            <w:r w:rsidRPr="00D153AA">
              <w:rPr>
                <w:b w:val="0"/>
                <w:sz w:val="22"/>
                <w:szCs w:val="22"/>
              </w:rPr>
              <w:t>110</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муниципального образования муниципальный округ Лиговка-Ямская</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191024, Санкт-Петербург, Харьковская ул., д.6/1.</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D27898" w:rsidRPr="00D153AA" w:rsidRDefault="00D27898"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 </w:t>
            </w:r>
            <w:hyperlink r:id="rId64" w:history="1">
              <w:r w:rsidRPr="00D153AA">
                <w:rPr>
                  <w:rStyle w:val="a5"/>
                  <w:b w:val="0"/>
                  <w:sz w:val="22"/>
                  <w:szCs w:val="22"/>
                </w:rPr>
                <w:t>ma@ligovka-yamskaya.ru</w:t>
              </w:r>
            </w:hyperlink>
            <w:hyperlink r:id="rId65" w:history="1">
              <w:r w:rsidRPr="00D153AA">
                <w:rPr>
                  <w:b w:val="0"/>
                  <w:color w:val="0000FF"/>
                  <w:sz w:val="22"/>
                  <w:szCs w:val="22"/>
                  <w:u w:val="single"/>
                </w:rPr>
                <w:br/>
              </w:r>
            </w:hyperlink>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Тел./факс (812)717-87-44,</w:t>
            </w:r>
          </w:p>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Факс (812)717-87-09</w:t>
            </w:r>
          </w:p>
        </w:tc>
      </w:tr>
      <w:tr w:rsidR="004B7A95" w:rsidRPr="00D153AA" w:rsidTr="00482122">
        <w:trPr>
          <w:trHeight w:val="1805"/>
          <w:jc w:val="center"/>
        </w:trPr>
        <w:tc>
          <w:tcPr>
            <w:tcW w:w="54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left="160" w:firstLine="0"/>
              <w:jc w:val="center"/>
              <w:rPr>
                <w:b w:val="0"/>
                <w:sz w:val="22"/>
                <w:szCs w:val="22"/>
              </w:rPr>
            </w:pPr>
            <w:r w:rsidRPr="00D153AA">
              <w:rPr>
                <w:b w:val="0"/>
                <w:sz w:val="22"/>
                <w:szCs w:val="22"/>
                <w:lang w:val="en-US" w:eastAsia="en-US"/>
              </w:rPr>
              <w:t>111</w:t>
            </w:r>
          </w:p>
        </w:tc>
        <w:tc>
          <w:tcPr>
            <w:tcW w:w="2568"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Местная Администрация внутригородского муниципального образования муниципальный округ Владимирский округ</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ул. Правды, д. 12, Санкт-Петербург, 191119</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lang w:val="en-US" w:eastAsia="en-US"/>
              </w:rPr>
              <w:t>sovetvo@ rambler.ru</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96E5B">
            <w:pPr>
              <w:pStyle w:val="51"/>
              <w:framePr w:wrap="notBeside" w:vAnchor="text" w:hAnchor="text" w:xAlign="center" w:y="1"/>
              <w:shd w:val="clear" w:color="auto" w:fill="auto"/>
              <w:spacing w:line="240" w:lineRule="auto"/>
              <w:ind w:firstLine="0"/>
              <w:jc w:val="center"/>
              <w:rPr>
                <w:b w:val="0"/>
                <w:sz w:val="22"/>
                <w:szCs w:val="22"/>
              </w:rPr>
            </w:pPr>
            <w:r w:rsidRPr="00D153AA">
              <w:rPr>
                <w:b w:val="0"/>
                <w:sz w:val="22"/>
                <w:szCs w:val="22"/>
              </w:rPr>
              <w:t>т/ф 713-27-88</w:t>
            </w:r>
          </w:p>
        </w:tc>
      </w:tr>
    </w:tbl>
    <w:p w:rsidR="004B7A95" w:rsidRPr="00D153AA" w:rsidRDefault="004B7A95" w:rsidP="00894BBC">
      <w:pPr>
        <w:jc w:val="both"/>
        <w:rPr>
          <w:sz w:val="2"/>
          <w:szCs w:val="2"/>
        </w:rPr>
        <w:sectPr w:rsidR="004B7A95" w:rsidRPr="00D153AA" w:rsidSect="00894BBC">
          <w:headerReference w:type="even" r:id="rId66"/>
          <w:headerReference w:type="default" r:id="rId67"/>
          <w:pgSz w:w="11905" w:h="16837"/>
          <w:pgMar w:top="867" w:right="423" w:bottom="951" w:left="1590" w:header="0" w:footer="3" w:gutter="0"/>
          <w:pgNumType w:start="1"/>
          <w:cols w:space="720"/>
          <w:noEndnote/>
          <w:titlePg/>
          <w:docGrid w:linePitch="360"/>
        </w:sectPr>
      </w:pPr>
    </w:p>
    <w:p w:rsidR="008C6368" w:rsidRPr="00D153AA" w:rsidRDefault="008C6368" w:rsidP="00894BBC">
      <w:pPr>
        <w:pStyle w:val="51"/>
        <w:shd w:val="clear" w:color="auto" w:fill="auto"/>
        <w:ind w:left="4120" w:firstLine="0"/>
        <w:jc w:val="both"/>
      </w:pPr>
    </w:p>
    <w:p w:rsidR="008C6368" w:rsidRPr="00D153AA" w:rsidRDefault="008C6368" w:rsidP="00894BBC">
      <w:pPr>
        <w:pStyle w:val="51"/>
        <w:shd w:val="clear" w:color="auto" w:fill="auto"/>
        <w:ind w:left="4120" w:firstLine="0"/>
        <w:jc w:val="both"/>
      </w:pPr>
    </w:p>
    <w:p w:rsidR="008C6368" w:rsidRPr="00D153AA" w:rsidRDefault="008C6368" w:rsidP="00894BBC">
      <w:pPr>
        <w:pStyle w:val="51"/>
        <w:shd w:val="clear" w:color="auto" w:fill="auto"/>
        <w:ind w:left="4120" w:firstLine="0"/>
        <w:jc w:val="both"/>
      </w:pPr>
    </w:p>
    <w:p w:rsidR="008C6368" w:rsidRPr="00D153AA" w:rsidRDefault="008C6368" w:rsidP="00894BBC">
      <w:pPr>
        <w:pStyle w:val="51"/>
        <w:shd w:val="clear" w:color="auto" w:fill="auto"/>
        <w:ind w:left="4120" w:firstLine="0"/>
        <w:jc w:val="both"/>
      </w:pPr>
    </w:p>
    <w:p w:rsidR="008C6368" w:rsidRPr="00D153AA" w:rsidRDefault="008C6368" w:rsidP="00894BBC">
      <w:pPr>
        <w:pStyle w:val="51"/>
        <w:shd w:val="clear" w:color="auto" w:fill="auto"/>
        <w:ind w:left="4120" w:firstLine="0"/>
        <w:jc w:val="both"/>
      </w:pPr>
    </w:p>
    <w:p w:rsidR="008C6368" w:rsidRPr="00D153AA" w:rsidRDefault="008C6368" w:rsidP="00894BBC">
      <w:pPr>
        <w:pStyle w:val="51"/>
        <w:shd w:val="clear" w:color="auto" w:fill="auto"/>
        <w:ind w:left="4120" w:firstLine="0"/>
        <w:jc w:val="both"/>
      </w:pPr>
    </w:p>
    <w:p w:rsidR="008C6368" w:rsidRPr="00D153AA" w:rsidRDefault="008C6368" w:rsidP="00894BBC">
      <w:pPr>
        <w:pStyle w:val="51"/>
        <w:shd w:val="clear" w:color="auto" w:fill="auto"/>
        <w:ind w:left="4120" w:firstLine="0"/>
        <w:jc w:val="both"/>
      </w:pPr>
    </w:p>
    <w:p w:rsidR="008C6368" w:rsidRPr="00D153AA" w:rsidRDefault="008C6368" w:rsidP="00894BBC">
      <w:pPr>
        <w:pStyle w:val="51"/>
        <w:shd w:val="clear" w:color="auto" w:fill="auto"/>
        <w:ind w:left="4120" w:firstLine="0"/>
        <w:jc w:val="both"/>
      </w:pPr>
    </w:p>
    <w:p w:rsidR="008C6368" w:rsidRPr="00D153AA" w:rsidRDefault="008C6368" w:rsidP="00894BBC">
      <w:pPr>
        <w:pStyle w:val="51"/>
        <w:shd w:val="clear" w:color="auto" w:fill="auto"/>
        <w:ind w:left="4120" w:firstLine="0"/>
        <w:jc w:val="both"/>
      </w:pPr>
    </w:p>
    <w:p w:rsidR="008C6368" w:rsidRPr="00D153AA" w:rsidRDefault="008C6368" w:rsidP="00894BBC">
      <w:pPr>
        <w:pStyle w:val="51"/>
        <w:shd w:val="clear" w:color="auto" w:fill="auto"/>
        <w:ind w:left="4120" w:firstLine="0"/>
        <w:jc w:val="both"/>
      </w:pPr>
    </w:p>
    <w:p w:rsidR="008C6368" w:rsidRPr="00D153AA" w:rsidRDefault="008C6368" w:rsidP="00894BBC">
      <w:pPr>
        <w:pStyle w:val="51"/>
        <w:shd w:val="clear" w:color="auto" w:fill="auto"/>
        <w:ind w:left="4120" w:firstLine="0"/>
        <w:jc w:val="both"/>
      </w:pPr>
    </w:p>
    <w:p w:rsidR="008C6368" w:rsidRPr="00D153AA" w:rsidRDefault="008C6368" w:rsidP="00894BBC">
      <w:pPr>
        <w:pStyle w:val="51"/>
        <w:shd w:val="clear" w:color="auto" w:fill="auto"/>
        <w:ind w:left="4120" w:firstLine="0"/>
        <w:jc w:val="both"/>
      </w:pPr>
    </w:p>
    <w:p w:rsidR="008C6368" w:rsidRPr="00D153AA" w:rsidRDefault="008C6368" w:rsidP="00894BBC">
      <w:pPr>
        <w:pStyle w:val="51"/>
        <w:shd w:val="clear" w:color="auto" w:fill="auto"/>
        <w:ind w:left="4120" w:firstLine="0"/>
        <w:jc w:val="both"/>
      </w:pPr>
    </w:p>
    <w:p w:rsidR="008C6368" w:rsidRPr="00D153AA" w:rsidRDefault="008C6368" w:rsidP="00894BBC">
      <w:pPr>
        <w:pStyle w:val="51"/>
        <w:shd w:val="clear" w:color="auto" w:fill="auto"/>
        <w:ind w:left="4120" w:firstLine="0"/>
        <w:jc w:val="both"/>
      </w:pPr>
    </w:p>
    <w:p w:rsidR="004B7A95" w:rsidRPr="00D153AA" w:rsidRDefault="004B7A95" w:rsidP="008C6368">
      <w:pPr>
        <w:pStyle w:val="51"/>
        <w:shd w:val="clear" w:color="auto" w:fill="auto"/>
        <w:ind w:left="4120" w:firstLine="0"/>
        <w:jc w:val="right"/>
        <w:rPr>
          <w:sz w:val="24"/>
          <w:szCs w:val="24"/>
        </w:rPr>
      </w:pPr>
      <w:r w:rsidRPr="00D153AA">
        <w:rPr>
          <w:sz w:val="24"/>
          <w:szCs w:val="24"/>
        </w:rPr>
        <w:t>Приложение № 3</w:t>
      </w:r>
    </w:p>
    <w:p w:rsidR="004B7A95" w:rsidRPr="00D153AA" w:rsidRDefault="004B7A95" w:rsidP="00AA21DC">
      <w:pPr>
        <w:pStyle w:val="51"/>
        <w:shd w:val="clear" w:color="auto" w:fill="auto"/>
        <w:ind w:left="3402" w:firstLine="0"/>
        <w:jc w:val="right"/>
        <w:rPr>
          <w:b w:val="0"/>
        </w:rPr>
      </w:pPr>
      <w:r w:rsidRPr="00D153AA">
        <w:rPr>
          <w:b w:val="0"/>
        </w:rPr>
        <w:t xml:space="preserve">к </w:t>
      </w:r>
      <w:r w:rsidR="008C6368" w:rsidRPr="00D153AA">
        <w:rPr>
          <w:b w:val="0"/>
        </w:rPr>
        <w:t>Административному регламенту</w:t>
      </w:r>
    </w:p>
    <w:p w:rsidR="00AA21DC" w:rsidRPr="00D153AA" w:rsidRDefault="00AA21DC" w:rsidP="008A17E7">
      <w:pPr>
        <w:pStyle w:val="ae"/>
        <w:framePr w:w="10471" w:h="10456" w:hRule="exact" w:wrap="notBeside" w:vAnchor="text" w:hAnchor="page" w:x="1426" w:y="3398"/>
        <w:shd w:val="clear" w:color="auto" w:fill="auto"/>
        <w:ind w:right="405"/>
        <w:rPr>
          <w:sz w:val="24"/>
          <w:szCs w:val="24"/>
        </w:rPr>
      </w:pPr>
    </w:p>
    <w:p w:rsidR="00BB4655" w:rsidRPr="00D153AA" w:rsidRDefault="00BB4655" w:rsidP="008A17E7">
      <w:pPr>
        <w:pStyle w:val="ae"/>
        <w:framePr w:w="10471" w:h="10456" w:hRule="exact" w:wrap="notBeside" w:vAnchor="text" w:hAnchor="page" w:x="1426" w:y="3398"/>
        <w:shd w:val="clear" w:color="auto" w:fill="auto"/>
        <w:ind w:right="405"/>
        <w:rPr>
          <w:sz w:val="24"/>
          <w:szCs w:val="24"/>
        </w:rPr>
      </w:pPr>
      <w:r w:rsidRPr="00D153AA">
        <w:rPr>
          <w:sz w:val="24"/>
          <w:szCs w:val="24"/>
        </w:rPr>
        <w:t>Почтовые адреса, справочные телефоны и адреса электронной почты Санкт-Петербургских государственных казенных учреждений - районных жилищных агентств</w:t>
      </w:r>
    </w:p>
    <w:tbl>
      <w:tblPr>
        <w:tblW w:w="0" w:type="auto"/>
        <w:jc w:val="center"/>
        <w:tblLayout w:type="fixed"/>
        <w:tblCellMar>
          <w:left w:w="0" w:type="dxa"/>
          <w:right w:w="0" w:type="dxa"/>
        </w:tblCellMar>
        <w:tblLook w:val="0000"/>
      </w:tblPr>
      <w:tblGrid>
        <w:gridCol w:w="590"/>
        <w:gridCol w:w="2275"/>
        <w:gridCol w:w="2266"/>
        <w:gridCol w:w="1694"/>
        <w:gridCol w:w="2770"/>
      </w:tblGrid>
      <w:tr w:rsidR="00BB4655" w:rsidRPr="00D153AA" w:rsidTr="00BB4655">
        <w:trPr>
          <w:trHeight w:val="638"/>
          <w:jc w:val="center"/>
        </w:trPr>
        <w:tc>
          <w:tcPr>
            <w:tcW w:w="59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121"/>
              <w:framePr w:w="10471" w:h="10456" w:hRule="exact" w:wrap="notBeside" w:vAnchor="text" w:hAnchor="page" w:x="1426" w:y="3398"/>
              <w:shd w:val="clear" w:color="auto" w:fill="auto"/>
              <w:ind w:right="220"/>
              <w:jc w:val="both"/>
            </w:pPr>
            <w:r w:rsidRPr="00D153AA">
              <w:t>№ п/п</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121"/>
              <w:framePr w:w="10471" w:h="10456" w:hRule="exact" w:wrap="notBeside" w:vAnchor="text" w:hAnchor="page" w:x="1426" w:y="3398"/>
              <w:shd w:val="clear" w:color="auto" w:fill="auto"/>
              <w:spacing w:line="283" w:lineRule="exact"/>
              <w:ind w:left="80" w:firstLine="26"/>
              <w:jc w:val="both"/>
            </w:pPr>
            <w:r w:rsidRPr="00D153AA">
              <w:t>Район Санкт-Петербурга</w:t>
            </w:r>
          </w:p>
        </w:tc>
        <w:tc>
          <w:tcPr>
            <w:tcW w:w="2266"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121"/>
              <w:framePr w:w="10471" w:h="10456" w:hRule="exact" w:wrap="notBeside" w:vAnchor="text" w:hAnchor="page" w:x="1426" w:y="3398"/>
              <w:shd w:val="clear" w:color="auto" w:fill="auto"/>
              <w:spacing w:line="240" w:lineRule="auto"/>
              <w:jc w:val="both"/>
            </w:pPr>
            <w:r w:rsidRPr="00D153AA">
              <w:t>Почтовый адрес</w:t>
            </w: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121"/>
              <w:framePr w:w="10471" w:h="10456" w:hRule="exact" w:wrap="notBeside" w:vAnchor="text" w:hAnchor="page" w:x="1426" w:y="3398"/>
              <w:shd w:val="clear" w:color="auto" w:fill="auto"/>
              <w:spacing w:line="283" w:lineRule="exact"/>
              <w:ind w:left="100"/>
              <w:jc w:val="both"/>
            </w:pPr>
            <w:r w:rsidRPr="00D153AA">
              <w:t>Справочные телефоны</w:t>
            </w:r>
          </w:p>
        </w:tc>
        <w:tc>
          <w:tcPr>
            <w:tcW w:w="277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121"/>
              <w:framePr w:w="10471" w:h="10456" w:hRule="exact" w:wrap="notBeside" w:vAnchor="text" w:hAnchor="page" w:x="1426" w:y="3398"/>
              <w:shd w:val="clear" w:color="auto" w:fill="auto"/>
              <w:spacing w:line="283" w:lineRule="exact"/>
              <w:jc w:val="both"/>
            </w:pPr>
            <w:r w:rsidRPr="00D153AA">
              <w:t>Адрес электронной почты</w:t>
            </w:r>
          </w:p>
        </w:tc>
      </w:tr>
      <w:tr w:rsidR="00BB4655" w:rsidRPr="00D153AA" w:rsidTr="00BB4655">
        <w:trPr>
          <w:trHeight w:val="1200"/>
          <w:jc w:val="center"/>
        </w:trPr>
        <w:tc>
          <w:tcPr>
            <w:tcW w:w="59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40" w:lineRule="auto"/>
              <w:ind w:right="220" w:firstLine="0"/>
              <w:jc w:val="both"/>
              <w:rPr>
                <w:b w:val="0"/>
                <w:sz w:val="24"/>
                <w:szCs w:val="24"/>
              </w:rPr>
            </w:pPr>
            <w:r w:rsidRPr="00D153AA">
              <w:rPr>
                <w:b w:val="0"/>
                <w:sz w:val="24"/>
                <w:szCs w:val="24"/>
              </w:rPr>
              <w:t>1</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40" w:lineRule="auto"/>
              <w:ind w:left="80" w:firstLine="0"/>
              <w:jc w:val="both"/>
              <w:rPr>
                <w:b w:val="0"/>
                <w:sz w:val="24"/>
                <w:szCs w:val="24"/>
              </w:rPr>
            </w:pPr>
            <w:r w:rsidRPr="00D153AA">
              <w:rPr>
                <w:b w:val="0"/>
                <w:sz w:val="24"/>
                <w:szCs w:val="24"/>
              </w:rPr>
              <w:t>Адмиралтейский</w:t>
            </w:r>
          </w:p>
        </w:tc>
        <w:tc>
          <w:tcPr>
            <w:tcW w:w="2266"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83" w:lineRule="exact"/>
              <w:ind w:left="99" w:right="182" w:firstLine="0"/>
              <w:jc w:val="both"/>
              <w:rPr>
                <w:b w:val="0"/>
                <w:sz w:val="24"/>
                <w:szCs w:val="24"/>
              </w:rPr>
            </w:pPr>
            <w:r w:rsidRPr="00D153AA">
              <w:rPr>
                <w:b w:val="0"/>
                <w:sz w:val="24"/>
                <w:szCs w:val="24"/>
              </w:rPr>
              <w:t>наб. канала Грибоедова, д. 83, Санкт-Петербург, 190000</w:t>
            </w: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BB4655" w:rsidP="008A17E7">
            <w:pPr>
              <w:pStyle w:val="51"/>
              <w:framePr w:w="10471" w:h="10456" w:hRule="exact" w:wrap="notBeside" w:vAnchor="text" w:hAnchor="page" w:x="1426" w:y="3398"/>
              <w:shd w:val="clear" w:color="auto" w:fill="auto"/>
              <w:spacing w:line="278" w:lineRule="exact"/>
              <w:ind w:left="100" w:firstLine="0"/>
              <w:jc w:val="both"/>
              <w:rPr>
                <w:b w:val="0"/>
                <w:sz w:val="24"/>
                <w:szCs w:val="24"/>
              </w:rPr>
            </w:pPr>
            <w:r w:rsidRPr="00D153AA">
              <w:rPr>
                <w:b w:val="0"/>
                <w:sz w:val="24"/>
                <w:szCs w:val="24"/>
              </w:rPr>
              <w:t xml:space="preserve">т. 315-12-83, </w:t>
            </w:r>
          </w:p>
          <w:p w:rsidR="00BB4655" w:rsidRPr="00D153AA" w:rsidRDefault="00BB4655" w:rsidP="008A17E7">
            <w:pPr>
              <w:pStyle w:val="51"/>
              <w:framePr w:w="10471" w:h="10456" w:hRule="exact" w:wrap="notBeside" w:vAnchor="text" w:hAnchor="page" w:x="1426" w:y="3398"/>
              <w:shd w:val="clear" w:color="auto" w:fill="auto"/>
              <w:spacing w:line="278" w:lineRule="exact"/>
              <w:ind w:left="100" w:firstLine="0"/>
              <w:jc w:val="both"/>
              <w:rPr>
                <w:b w:val="0"/>
                <w:sz w:val="24"/>
                <w:szCs w:val="24"/>
              </w:rPr>
            </w:pPr>
            <w:r w:rsidRPr="00D153AA">
              <w:rPr>
                <w:b w:val="0"/>
                <w:sz w:val="24"/>
                <w:szCs w:val="24"/>
              </w:rPr>
              <w:t>ф. 312-12-26</w:t>
            </w:r>
          </w:p>
        </w:tc>
        <w:tc>
          <w:tcPr>
            <w:tcW w:w="277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2F641B" w:rsidP="008A17E7">
            <w:pPr>
              <w:pStyle w:val="51"/>
              <w:framePr w:w="10471" w:h="10456" w:hRule="exact" w:wrap="notBeside" w:vAnchor="text" w:hAnchor="page" w:x="1426" w:y="3398"/>
              <w:shd w:val="clear" w:color="auto" w:fill="auto"/>
              <w:spacing w:line="240" w:lineRule="auto"/>
              <w:ind w:left="80" w:firstLine="0"/>
              <w:jc w:val="both"/>
              <w:rPr>
                <w:b w:val="0"/>
                <w:sz w:val="24"/>
                <w:szCs w:val="24"/>
              </w:rPr>
            </w:pPr>
            <w:hyperlink r:id="rId68" w:history="1">
              <w:r w:rsidR="00BB4655" w:rsidRPr="00D153AA">
                <w:rPr>
                  <w:rStyle w:val="a5"/>
                  <w:b w:val="0"/>
                  <w:sz w:val="24"/>
                  <w:szCs w:val="24"/>
                  <w:lang w:val="en-US" w:eastAsia="en-US"/>
                </w:rPr>
                <w:t>guja</w:t>
              </w:r>
              <w:r w:rsidR="00BB4655" w:rsidRPr="00D153AA">
                <w:rPr>
                  <w:rStyle w:val="a5"/>
                  <w:b w:val="0"/>
                  <w:sz w:val="24"/>
                  <w:szCs w:val="24"/>
                  <w:lang w:eastAsia="en-US"/>
                </w:rPr>
                <w:t>@</w:t>
              </w:r>
              <w:r w:rsidR="00BB4655" w:rsidRPr="00D153AA">
                <w:rPr>
                  <w:rStyle w:val="a5"/>
                  <w:b w:val="0"/>
                  <w:sz w:val="24"/>
                  <w:szCs w:val="24"/>
                  <w:lang w:val="en-US" w:eastAsia="en-US"/>
                </w:rPr>
                <w:t>tuadm</w:t>
              </w:r>
              <w:r w:rsidR="00BB4655" w:rsidRPr="00D153AA">
                <w:rPr>
                  <w:rStyle w:val="a5"/>
                  <w:b w:val="0"/>
                  <w:sz w:val="24"/>
                  <w:szCs w:val="24"/>
                  <w:lang w:eastAsia="en-US"/>
                </w:rPr>
                <w:t>.</w:t>
              </w:r>
              <w:r w:rsidR="00BB4655" w:rsidRPr="00D153AA">
                <w:rPr>
                  <w:rStyle w:val="a5"/>
                  <w:b w:val="0"/>
                  <w:sz w:val="24"/>
                  <w:szCs w:val="24"/>
                  <w:lang w:val="en-US" w:eastAsia="en-US"/>
                </w:rPr>
                <w:t>gov</w:t>
              </w:r>
              <w:r w:rsidR="00BB4655" w:rsidRPr="00D153AA">
                <w:rPr>
                  <w:rStyle w:val="a5"/>
                  <w:b w:val="0"/>
                  <w:sz w:val="24"/>
                  <w:szCs w:val="24"/>
                  <w:lang w:eastAsia="en-US"/>
                </w:rPr>
                <w:t>.</w:t>
              </w:r>
              <w:r w:rsidR="00BB4655" w:rsidRPr="00D153AA">
                <w:rPr>
                  <w:rStyle w:val="a5"/>
                  <w:b w:val="0"/>
                  <w:sz w:val="24"/>
                  <w:szCs w:val="24"/>
                  <w:lang w:val="en-US" w:eastAsia="en-US"/>
                </w:rPr>
                <w:t>spb</w:t>
              </w:r>
              <w:r w:rsidR="00BB4655" w:rsidRPr="00D153AA">
                <w:rPr>
                  <w:rStyle w:val="a5"/>
                  <w:b w:val="0"/>
                  <w:sz w:val="24"/>
                  <w:szCs w:val="24"/>
                  <w:lang w:eastAsia="en-US"/>
                </w:rPr>
                <w:t>.</w:t>
              </w:r>
              <w:r w:rsidR="00BB4655" w:rsidRPr="00D153AA">
                <w:rPr>
                  <w:rStyle w:val="a5"/>
                  <w:b w:val="0"/>
                  <w:sz w:val="24"/>
                  <w:szCs w:val="24"/>
                  <w:lang w:val="en-US" w:eastAsia="en-US"/>
                </w:rPr>
                <w:t>ru</w:t>
              </w:r>
            </w:hyperlink>
          </w:p>
        </w:tc>
      </w:tr>
      <w:tr w:rsidR="00BB4655" w:rsidRPr="00D153AA" w:rsidTr="00BB4655">
        <w:trPr>
          <w:trHeight w:val="1181"/>
          <w:jc w:val="center"/>
        </w:trPr>
        <w:tc>
          <w:tcPr>
            <w:tcW w:w="59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40" w:lineRule="auto"/>
              <w:ind w:right="220" w:firstLine="0"/>
              <w:jc w:val="both"/>
              <w:rPr>
                <w:b w:val="0"/>
                <w:sz w:val="24"/>
                <w:szCs w:val="24"/>
              </w:rPr>
            </w:pPr>
            <w:r w:rsidRPr="00D153AA">
              <w:rPr>
                <w:b w:val="0"/>
                <w:sz w:val="24"/>
                <w:szCs w:val="24"/>
              </w:rPr>
              <w:t>2</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40" w:lineRule="auto"/>
              <w:ind w:left="80" w:firstLine="0"/>
              <w:jc w:val="both"/>
              <w:rPr>
                <w:b w:val="0"/>
                <w:sz w:val="24"/>
                <w:szCs w:val="24"/>
              </w:rPr>
            </w:pPr>
            <w:r w:rsidRPr="00D153AA">
              <w:rPr>
                <w:b w:val="0"/>
                <w:sz w:val="24"/>
                <w:szCs w:val="24"/>
              </w:rPr>
              <w:t>Василеостровский</w:t>
            </w:r>
          </w:p>
        </w:tc>
        <w:tc>
          <w:tcPr>
            <w:tcW w:w="2266"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 xml:space="preserve">3-я линия В.О., </w:t>
            </w:r>
          </w:p>
          <w:p w:rsidR="00BB4655"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д. 10, литера Б, Санкт-Петербург, 199004</w:t>
            </w: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BB4655" w:rsidP="008A17E7">
            <w:pPr>
              <w:pStyle w:val="51"/>
              <w:framePr w:w="10471" w:h="10456" w:hRule="exact" w:wrap="notBeside" w:vAnchor="text" w:hAnchor="page" w:x="1426" w:y="3398"/>
              <w:shd w:val="clear" w:color="auto" w:fill="auto"/>
              <w:spacing w:line="278" w:lineRule="exact"/>
              <w:ind w:left="100" w:firstLine="0"/>
              <w:jc w:val="both"/>
              <w:rPr>
                <w:b w:val="0"/>
                <w:sz w:val="24"/>
                <w:szCs w:val="24"/>
              </w:rPr>
            </w:pPr>
            <w:r w:rsidRPr="00D153AA">
              <w:rPr>
                <w:b w:val="0"/>
                <w:sz w:val="24"/>
                <w:szCs w:val="24"/>
              </w:rPr>
              <w:t xml:space="preserve">т. 323-68-49, </w:t>
            </w:r>
          </w:p>
          <w:p w:rsidR="00BB4655" w:rsidRPr="00D153AA" w:rsidRDefault="00BB4655" w:rsidP="008A17E7">
            <w:pPr>
              <w:pStyle w:val="51"/>
              <w:framePr w:w="10471" w:h="10456" w:hRule="exact" w:wrap="notBeside" w:vAnchor="text" w:hAnchor="page" w:x="1426" w:y="3398"/>
              <w:shd w:val="clear" w:color="auto" w:fill="auto"/>
              <w:spacing w:line="278" w:lineRule="exact"/>
              <w:ind w:left="100" w:firstLine="0"/>
              <w:jc w:val="both"/>
              <w:rPr>
                <w:b w:val="0"/>
                <w:sz w:val="24"/>
                <w:szCs w:val="24"/>
              </w:rPr>
            </w:pPr>
            <w:r w:rsidRPr="00D153AA">
              <w:rPr>
                <w:b w:val="0"/>
                <w:sz w:val="24"/>
                <w:szCs w:val="24"/>
              </w:rPr>
              <w:t>ф. 323-68-57</w:t>
            </w:r>
          </w:p>
        </w:tc>
        <w:tc>
          <w:tcPr>
            <w:tcW w:w="277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2F641B" w:rsidP="008A17E7">
            <w:pPr>
              <w:pStyle w:val="51"/>
              <w:framePr w:w="10471" w:h="10456" w:hRule="exact" w:wrap="notBeside" w:vAnchor="text" w:hAnchor="page" w:x="1426" w:y="3398"/>
              <w:shd w:val="clear" w:color="auto" w:fill="auto"/>
              <w:spacing w:line="240" w:lineRule="auto"/>
              <w:ind w:left="80" w:firstLine="0"/>
              <w:jc w:val="both"/>
              <w:rPr>
                <w:b w:val="0"/>
                <w:sz w:val="24"/>
                <w:szCs w:val="24"/>
              </w:rPr>
            </w:pPr>
            <w:hyperlink r:id="rId69" w:history="1">
              <w:r w:rsidR="00BB4655" w:rsidRPr="00D153AA">
                <w:rPr>
                  <w:rStyle w:val="a5"/>
                  <w:b w:val="0"/>
                  <w:sz w:val="24"/>
                  <w:szCs w:val="24"/>
                  <w:lang w:val="en-US" w:eastAsia="en-US"/>
                </w:rPr>
                <w:t>orga@mail.ru</w:t>
              </w:r>
            </w:hyperlink>
          </w:p>
        </w:tc>
      </w:tr>
      <w:tr w:rsidR="00BB4655" w:rsidRPr="00D153AA" w:rsidTr="00BB4655">
        <w:trPr>
          <w:trHeight w:val="1205"/>
          <w:jc w:val="center"/>
        </w:trPr>
        <w:tc>
          <w:tcPr>
            <w:tcW w:w="59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40" w:lineRule="auto"/>
              <w:ind w:right="220" w:firstLine="0"/>
              <w:jc w:val="both"/>
              <w:rPr>
                <w:b w:val="0"/>
                <w:sz w:val="24"/>
                <w:szCs w:val="24"/>
              </w:rPr>
            </w:pPr>
            <w:r w:rsidRPr="00D153AA">
              <w:rPr>
                <w:b w:val="0"/>
                <w:sz w:val="24"/>
                <w:szCs w:val="24"/>
              </w:rPr>
              <w:t>3</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40" w:lineRule="auto"/>
              <w:ind w:left="80" w:firstLine="0"/>
              <w:jc w:val="both"/>
              <w:rPr>
                <w:b w:val="0"/>
                <w:sz w:val="24"/>
                <w:szCs w:val="24"/>
              </w:rPr>
            </w:pPr>
            <w:r w:rsidRPr="00D153AA">
              <w:rPr>
                <w:b w:val="0"/>
                <w:sz w:val="24"/>
                <w:szCs w:val="24"/>
              </w:rPr>
              <w:t>Выборгский</w:t>
            </w:r>
          </w:p>
        </w:tc>
        <w:tc>
          <w:tcPr>
            <w:tcW w:w="2266"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BB4655" w:rsidP="008A17E7">
            <w:pPr>
              <w:pStyle w:val="51"/>
              <w:framePr w:w="10471" w:h="10456" w:hRule="exact" w:wrap="notBeside" w:vAnchor="text" w:hAnchor="page" w:x="1426" w:y="3398"/>
              <w:shd w:val="clear" w:color="auto" w:fill="auto"/>
              <w:spacing w:line="283" w:lineRule="exact"/>
              <w:ind w:left="99" w:right="182" w:firstLine="0"/>
              <w:jc w:val="both"/>
              <w:rPr>
                <w:b w:val="0"/>
                <w:sz w:val="24"/>
                <w:szCs w:val="24"/>
              </w:rPr>
            </w:pPr>
            <w:r w:rsidRPr="00D153AA">
              <w:rPr>
                <w:b w:val="0"/>
                <w:sz w:val="24"/>
                <w:szCs w:val="24"/>
              </w:rPr>
              <w:t xml:space="preserve">пр. Пархоменко, </w:t>
            </w:r>
          </w:p>
          <w:p w:rsidR="00BB4655" w:rsidRPr="00D153AA" w:rsidRDefault="00AA21DC" w:rsidP="008A17E7">
            <w:pPr>
              <w:pStyle w:val="51"/>
              <w:framePr w:w="10471" w:h="10456" w:hRule="exact" w:wrap="notBeside" w:vAnchor="text" w:hAnchor="page" w:x="1426" w:y="3398"/>
              <w:shd w:val="clear" w:color="auto" w:fill="auto"/>
              <w:spacing w:line="283" w:lineRule="exact"/>
              <w:ind w:left="99" w:right="182" w:firstLine="0"/>
              <w:jc w:val="both"/>
              <w:rPr>
                <w:b w:val="0"/>
                <w:sz w:val="24"/>
                <w:szCs w:val="24"/>
              </w:rPr>
            </w:pPr>
            <w:r w:rsidRPr="00D153AA">
              <w:rPr>
                <w:b w:val="0"/>
                <w:sz w:val="24"/>
                <w:szCs w:val="24"/>
              </w:rPr>
              <w:t>д</w:t>
            </w:r>
            <w:r w:rsidR="00BB4655" w:rsidRPr="00D153AA">
              <w:rPr>
                <w:b w:val="0"/>
                <w:sz w:val="24"/>
                <w:szCs w:val="24"/>
              </w:rPr>
              <w:t>. 24/9,</w:t>
            </w:r>
          </w:p>
          <w:p w:rsidR="00BB4655" w:rsidRPr="00D153AA" w:rsidRDefault="00BB4655" w:rsidP="008A17E7">
            <w:pPr>
              <w:pStyle w:val="51"/>
              <w:framePr w:w="10471" w:h="10456" w:hRule="exact" w:wrap="notBeside" w:vAnchor="text" w:hAnchor="page" w:x="1426" w:y="3398"/>
              <w:shd w:val="clear" w:color="auto" w:fill="auto"/>
              <w:spacing w:line="283" w:lineRule="exact"/>
              <w:ind w:left="99" w:right="182" w:firstLine="0"/>
              <w:jc w:val="both"/>
              <w:rPr>
                <w:b w:val="0"/>
                <w:sz w:val="24"/>
                <w:szCs w:val="24"/>
              </w:rPr>
            </w:pPr>
            <w:r w:rsidRPr="00D153AA">
              <w:rPr>
                <w:b w:val="0"/>
                <w:sz w:val="24"/>
                <w:szCs w:val="24"/>
              </w:rPr>
              <w:t>Санкт-Петербург, 199004</w:t>
            </w: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BB4655" w:rsidP="008A17E7">
            <w:pPr>
              <w:pStyle w:val="51"/>
              <w:framePr w:w="10471" w:h="10456" w:hRule="exact" w:wrap="notBeside" w:vAnchor="text" w:hAnchor="page" w:x="1426" w:y="3398"/>
              <w:shd w:val="clear" w:color="auto" w:fill="auto"/>
              <w:spacing w:line="283" w:lineRule="exact"/>
              <w:ind w:left="100" w:firstLine="0"/>
              <w:jc w:val="both"/>
              <w:rPr>
                <w:b w:val="0"/>
                <w:sz w:val="24"/>
                <w:szCs w:val="24"/>
              </w:rPr>
            </w:pPr>
            <w:r w:rsidRPr="00D153AA">
              <w:rPr>
                <w:b w:val="0"/>
                <w:sz w:val="24"/>
                <w:szCs w:val="24"/>
              </w:rPr>
              <w:t xml:space="preserve">т. 550-27-31, </w:t>
            </w:r>
          </w:p>
          <w:p w:rsidR="00BB4655" w:rsidRPr="00D153AA" w:rsidRDefault="00BB4655" w:rsidP="008A17E7">
            <w:pPr>
              <w:pStyle w:val="51"/>
              <w:framePr w:w="10471" w:h="10456" w:hRule="exact" w:wrap="notBeside" w:vAnchor="text" w:hAnchor="page" w:x="1426" w:y="3398"/>
              <w:shd w:val="clear" w:color="auto" w:fill="auto"/>
              <w:spacing w:line="283" w:lineRule="exact"/>
              <w:ind w:left="100" w:firstLine="0"/>
              <w:jc w:val="both"/>
              <w:rPr>
                <w:b w:val="0"/>
                <w:sz w:val="24"/>
                <w:szCs w:val="24"/>
              </w:rPr>
            </w:pPr>
            <w:r w:rsidRPr="00D153AA">
              <w:rPr>
                <w:b w:val="0"/>
                <w:sz w:val="24"/>
                <w:szCs w:val="24"/>
              </w:rPr>
              <w:t>ф. 550-29-87</w:t>
            </w:r>
          </w:p>
        </w:tc>
        <w:tc>
          <w:tcPr>
            <w:tcW w:w="277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2F641B" w:rsidP="008A17E7">
            <w:pPr>
              <w:pStyle w:val="51"/>
              <w:framePr w:w="10471" w:h="10456" w:hRule="exact" w:wrap="notBeside" w:vAnchor="text" w:hAnchor="page" w:x="1426" w:y="3398"/>
              <w:shd w:val="clear" w:color="auto" w:fill="auto"/>
              <w:spacing w:line="240" w:lineRule="auto"/>
              <w:ind w:left="80" w:firstLine="0"/>
              <w:jc w:val="both"/>
              <w:rPr>
                <w:b w:val="0"/>
                <w:sz w:val="24"/>
                <w:szCs w:val="24"/>
              </w:rPr>
            </w:pPr>
            <w:hyperlink r:id="rId70" w:history="1">
              <w:r w:rsidR="00BB4655" w:rsidRPr="00D153AA">
                <w:rPr>
                  <w:rStyle w:val="a5"/>
                  <w:b w:val="0"/>
                  <w:sz w:val="24"/>
                  <w:szCs w:val="24"/>
                  <w:lang w:val="en-US" w:eastAsia="en-US"/>
                </w:rPr>
                <w:t>feo@vybrga.spb.ru</w:t>
              </w:r>
            </w:hyperlink>
          </w:p>
        </w:tc>
      </w:tr>
      <w:tr w:rsidR="00BB4655" w:rsidRPr="00D153AA" w:rsidTr="00BB4655">
        <w:trPr>
          <w:trHeight w:val="907"/>
          <w:jc w:val="center"/>
        </w:trPr>
        <w:tc>
          <w:tcPr>
            <w:tcW w:w="59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40" w:lineRule="auto"/>
              <w:ind w:right="220" w:firstLine="0"/>
              <w:jc w:val="both"/>
              <w:rPr>
                <w:b w:val="0"/>
                <w:sz w:val="24"/>
                <w:szCs w:val="24"/>
              </w:rPr>
            </w:pPr>
            <w:r w:rsidRPr="00D153AA">
              <w:rPr>
                <w:b w:val="0"/>
                <w:sz w:val="24"/>
                <w:szCs w:val="24"/>
              </w:rPr>
              <w:t>4</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40" w:lineRule="auto"/>
              <w:ind w:left="80" w:firstLine="0"/>
              <w:jc w:val="both"/>
              <w:rPr>
                <w:b w:val="0"/>
                <w:sz w:val="24"/>
                <w:szCs w:val="24"/>
              </w:rPr>
            </w:pPr>
            <w:r w:rsidRPr="00D153AA">
              <w:rPr>
                <w:b w:val="0"/>
                <w:sz w:val="24"/>
                <w:szCs w:val="24"/>
              </w:rPr>
              <w:t>Калининский</w:t>
            </w:r>
          </w:p>
        </w:tc>
        <w:tc>
          <w:tcPr>
            <w:tcW w:w="2266"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 xml:space="preserve">ул. Комсомола, </w:t>
            </w:r>
          </w:p>
          <w:p w:rsidR="00BB4655"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д. 33,</w:t>
            </w:r>
          </w:p>
          <w:p w:rsidR="00BB4655"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Санкт-Петербург,</w:t>
            </w:r>
          </w:p>
          <w:p w:rsidR="00BB4655"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195009</w:t>
            </w: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BB4655" w:rsidP="008A17E7">
            <w:pPr>
              <w:pStyle w:val="51"/>
              <w:framePr w:w="10471" w:h="10456" w:hRule="exact" w:wrap="notBeside" w:vAnchor="text" w:hAnchor="page" w:x="1426" w:y="3398"/>
              <w:shd w:val="clear" w:color="auto" w:fill="auto"/>
              <w:spacing w:line="283" w:lineRule="exact"/>
              <w:ind w:left="100" w:firstLine="0"/>
              <w:jc w:val="both"/>
              <w:rPr>
                <w:b w:val="0"/>
                <w:sz w:val="24"/>
                <w:szCs w:val="24"/>
              </w:rPr>
            </w:pPr>
            <w:r w:rsidRPr="00D153AA">
              <w:rPr>
                <w:b w:val="0"/>
                <w:sz w:val="24"/>
                <w:szCs w:val="24"/>
              </w:rPr>
              <w:t xml:space="preserve">т. 542-25-51, </w:t>
            </w:r>
          </w:p>
          <w:p w:rsidR="00BB4655" w:rsidRPr="00D153AA" w:rsidRDefault="00BB4655" w:rsidP="008A17E7">
            <w:pPr>
              <w:pStyle w:val="51"/>
              <w:framePr w:w="10471" w:h="10456" w:hRule="exact" w:wrap="notBeside" w:vAnchor="text" w:hAnchor="page" w:x="1426" w:y="3398"/>
              <w:shd w:val="clear" w:color="auto" w:fill="auto"/>
              <w:spacing w:line="283" w:lineRule="exact"/>
              <w:ind w:left="100" w:firstLine="0"/>
              <w:jc w:val="both"/>
              <w:rPr>
                <w:b w:val="0"/>
                <w:sz w:val="24"/>
                <w:szCs w:val="24"/>
              </w:rPr>
            </w:pPr>
            <w:r w:rsidRPr="00D153AA">
              <w:rPr>
                <w:b w:val="0"/>
                <w:sz w:val="24"/>
                <w:szCs w:val="24"/>
              </w:rPr>
              <w:t>ф. 542-16-37</w:t>
            </w:r>
          </w:p>
        </w:tc>
        <w:tc>
          <w:tcPr>
            <w:tcW w:w="277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2F641B" w:rsidP="008A17E7">
            <w:pPr>
              <w:pStyle w:val="51"/>
              <w:framePr w:w="10471" w:h="10456" w:hRule="exact" w:wrap="notBeside" w:vAnchor="text" w:hAnchor="page" w:x="1426" w:y="3398"/>
              <w:shd w:val="clear" w:color="auto" w:fill="auto"/>
              <w:spacing w:line="240" w:lineRule="auto"/>
              <w:ind w:left="80" w:firstLine="0"/>
              <w:jc w:val="both"/>
              <w:rPr>
                <w:b w:val="0"/>
                <w:sz w:val="24"/>
                <w:szCs w:val="24"/>
              </w:rPr>
            </w:pPr>
            <w:hyperlink r:id="rId71" w:history="1">
              <w:r w:rsidR="00AA21DC" w:rsidRPr="00D153AA">
                <w:rPr>
                  <w:rStyle w:val="a5"/>
                  <w:b w:val="0"/>
                  <w:sz w:val="24"/>
                  <w:szCs w:val="24"/>
                  <w:lang w:val="en-US" w:eastAsia="en-US"/>
                </w:rPr>
                <w:t>tukalin@gov.spb.ru</w:t>
              </w:r>
            </w:hyperlink>
          </w:p>
        </w:tc>
      </w:tr>
      <w:tr w:rsidR="00BB4655" w:rsidRPr="00D153AA" w:rsidTr="00BB4655">
        <w:trPr>
          <w:trHeight w:val="917"/>
          <w:jc w:val="center"/>
        </w:trPr>
        <w:tc>
          <w:tcPr>
            <w:tcW w:w="59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40" w:lineRule="auto"/>
              <w:ind w:right="220" w:firstLine="0"/>
              <w:jc w:val="both"/>
              <w:rPr>
                <w:b w:val="0"/>
                <w:sz w:val="24"/>
                <w:szCs w:val="24"/>
              </w:rPr>
            </w:pPr>
            <w:r w:rsidRPr="00D153AA">
              <w:rPr>
                <w:b w:val="0"/>
                <w:sz w:val="24"/>
                <w:szCs w:val="24"/>
              </w:rPr>
              <w:t>5</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40" w:lineRule="auto"/>
              <w:ind w:left="80" w:firstLine="0"/>
              <w:jc w:val="both"/>
              <w:rPr>
                <w:b w:val="0"/>
                <w:sz w:val="24"/>
                <w:szCs w:val="24"/>
              </w:rPr>
            </w:pPr>
            <w:r w:rsidRPr="00D153AA">
              <w:rPr>
                <w:b w:val="0"/>
                <w:sz w:val="24"/>
                <w:szCs w:val="24"/>
              </w:rPr>
              <w:t>Кировский</w:t>
            </w:r>
          </w:p>
        </w:tc>
        <w:tc>
          <w:tcPr>
            <w:tcW w:w="2266"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83" w:lineRule="exact"/>
              <w:ind w:left="99" w:right="182" w:firstLine="0"/>
              <w:jc w:val="both"/>
              <w:rPr>
                <w:b w:val="0"/>
                <w:sz w:val="24"/>
                <w:szCs w:val="24"/>
              </w:rPr>
            </w:pPr>
            <w:r w:rsidRPr="00D153AA">
              <w:rPr>
                <w:b w:val="0"/>
                <w:sz w:val="24"/>
                <w:szCs w:val="24"/>
              </w:rPr>
              <w:t>пр. Стачек, д. 18,</w:t>
            </w:r>
          </w:p>
          <w:p w:rsidR="00BB4655" w:rsidRPr="00D153AA" w:rsidRDefault="00BB4655" w:rsidP="008A17E7">
            <w:pPr>
              <w:pStyle w:val="51"/>
              <w:framePr w:w="10471" w:h="10456" w:hRule="exact" w:wrap="notBeside" w:vAnchor="text" w:hAnchor="page" w:x="1426" w:y="3398"/>
              <w:shd w:val="clear" w:color="auto" w:fill="auto"/>
              <w:spacing w:line="283" w:lineRule="exact"/>
              <w:ind w:left="99" w:right="182" w:firstLine="0"/>
              <w:jc w:val="both"/>
              <w:rPr>
                <w:b w:val="0"/>
                <w:sz w:val="24"/>
                <w:szCs w:val="24"/>
              </w:rPr>
            </w:pPr>
            <w:r w:rsidRPr="00D153AA">
              <w:rPr>
                <w:b w:val="0"/>
                <w:sz w:val="24"/>
                <w:szCs w:val="24"/>
              </w:rPr>
              <w:t>Санкт-Петербург,</w:t>
            </w:r>
          </w:p>
          <w:p w:rsidR="00BB4655" w:rsidRPr="00D153AA" w:rsidRDefault="00BB4655" w:rsidP="008A17E7">
            <w:pPr>
              <w:pStyle w:val="51"/>
              <w:framePr w:w="10471" w:h="10456" w:hRule="exact" w:wrap="notBeside" w:vAnchor="text" w:hAnchor="page" w:x="1426" w:y="3398"/>
              <w:shd w:val="clear" w:color="auto" w:fill="auto"/>
              <w:spacing w:line="283" w:lineRule="exact"/>
              <w:ind w:left="99" w:right="182" w:firstLine="0"/>
              <w:jc w:val="both"/>
              <w:rPr>
                <w:b w:val="0"/>
                <w:sz w:val="24"/>
                <w:szCs w:val="24"/>
              </w:rPr>
            </w:pPr>
            <w:r w:rsidRPr="00D153AA">
              <w:rPr>
                <w:b w:val="0"/>
                <w:sz w:val="24"/>
                <w:szCs w:val="24"/>
              </w:rPr>
              <w:t>198095</w:t>
            </w: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BB4655" w:rsidP="008A17E7">
            <w:pPr>
              <w:pStyle w:val="51"/>
              <w:framePr w:w="10471" w:h="10456" w:hRule="exact" w:wrap="notBeside" w:vAnchor="text" w:hAnchor="page" w:x="1426" w:y="3398"/>
              <w:shd w:val="clear" w:color="auto" w:fill="auto"/>
              <w:spacing w:line="283" w:lineRule="exact"/>
              <w:ind w:left="100" w:firstLine="0"/>
              <w:jc w:val="both"/>
              <w:rPr>
                <w:b w:val="0"/>
                <w:sz w:val="24"/>
                <w:szCs w:val="24"/>
              </w:rPr>
            </w:pPr>
            <w:r w:rsidRPr="00D153AA">
              <w:rPr>
                <w:b w:val="0"/>
                <w:sz w:val="24"/>
                <w:szCs w:val="24"/>
              </w:rPr>
              <w:t xml:space="preserve">т. 252-41-04, </w:t>
            </w:r>
          </w:p>
          <w:p w:rsidR="00BB4655" w:rsidRPr="00D153AA" w:rsidRDefault="00BB4655" w:rsidP="008A17E7">
            <w:pPr>
              <w:pStyle w:val="51"/>
              <w:framePr w:w="10471" w:h="10456" w:hRule="exact" w:wrap="notBeside" w:vAnchor="text" w:hAnchor="page" w:x="1426" w:y="3398"/>
              <w:shd w:val="clear" w:color="auto" w:fill="auto"/>
              <w:spacing w:line="283" w:lineRule="exact"/>
              <w:ind w:left="100" w:firstLine="0"/>
              <w:jc w:val="both"/>
              <w:rPr>
                <w:b w:val="0"/>
                <w:sz w:val="24"/>
                <w:szCs w:val="24"/>
              </w:rPr>
            </w:pPr>
            <w:r w:rsidRPr="00D153AA">
              <w:rPr>
                <w:b w:val="0"/>
                <w:sz w:val="24"/>
                <w:szCs w:val="24"/>
              </w:rPr>
              <w:t>ф. 252-57-08</w:t>
            </w:r>
          </w:p>
        </w:tc>
        <w:tc>
          <w:tcPr>
            <w:tcW w:w="277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2F641B" w:rsidP="008A17E7">
            <w:pPr>
              <w:pStyle w:val="51"/>
              <w:framePr w:w="10471" w:h="10456" w:hRule="exact" w:wrap="notBeside" w:vAnchor="text" w:hAnchor="page" w:x="1426" w:y="3398"/>
              <w:shd w:val="clear" w:color="auto" w:fill="auto"/>
              <w:spacing w:line="240" w:lineRule="auto"/>
              <w:ind w:left="80" w:firstLine="0"/>
              <w:jc w:val="both"/>
              <w:rPr>
                <w:b w:val="0"/>
                <w:sz w:val="24"/>
                <w:szCs w:val="24"/>
              </w:rPr>
            </w:pPr>
            <w:hyperlink r:id="rId72" w:history="1">
              <w:r w:rsidR="00BB4655" w:rsidRPr="00D153AA">
                <w:rPr>
                  <w:rStyle w:val="a5"/>
                  <w:b w:val="0"/>
                  <w:sz w:val="24"/>
                  <w:szCs w:val="24"/>
                  <w:lang w:val="en-US" w:eastAsia="en-US"/>
                </w:rPr>
                <w:t>tukir@gov.spb.ru</w:t>
              </w:r>
            </w:hyperlink>
          </w:p>
        </w:tc>
      </w:tr>
      <w:tr w:rsidR="00BB4655" w:rsidRPr="00D153AA" w:rsidTr="00BB4655">
        <w:trPr>
          <w:trHeight w:val="1181"/>
          <w:jc w:val="center"/>
        </w:trPr>
        <w:tc>
          <w:tcPr>
            <w:tcW w:w="59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40" w:lineRule="auto"/>
              <w:ind w:right="220" w:firstLine="0"/>
              <w:jc w:val="both"/>
              <w:rPr>
                <w:b w:val="0"/>
                <w:sz w:val="24"/>
                <w:szCs w:val="24"/>
              </w:rPr>
            </w:pPr>
            <w:r w:rsidRPr="00D153AA">
              <w:rPr>
                <w:b w:val="0"/>
                <w:sz w:val="24"/>
                <w:szCs w:val="24"/>
              </w:rPr>
              <w:t>6</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40" w:lineRule="auto"/>
              <w:ind w:left="80" w:firstLine="0"/>
              <w:jc w:val="both"/>
              <w:rPr>
                <w:b w:val="0"/>
                <w:sz w:val="24"/>
                <w:szCs w:val="24"/>
              </w:rPr>
            </w:pPr>
            <w:r w:rsidRPr="00D153AA">
              <w:rPr>
                <w:b w:val="0"/>
                <w:sz w:val="24"/>
                <w:szCs w:val="24"/>
              </w:rPr>
              <w:t>Колпинский</w:t>
            </w:r>
          </w:p>
        </w:tc>
        <w:tc>
          <w:tcPr>
            <w:tcW w:w="2266"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г. Колпино,</w:t>
            </w:r>
          </w:p>
          <w:p w:rsidR="00AA21DC"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 xml:space="preserve">пр. Ленина, </w:t>
            </w:r>
          </w:p>
          <w:p w:rsidR="00BB4655"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д. 70/18,</w:t>
            </w:r>
          </w:p>
          <w:p w:rsidR="00BB4655"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Санкт-Петербург,</w:t>
            </w:r>
          </w:p>
          <w:p w:rsidR="00BB4655"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196650</w:t>
            </w: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BB4655" w:rsidP="008A17E7">
            <w:pPr>
              <w:pStyle w:val="51"/>
              <w:framePr w:w="10471" w:h="10456" w:hRule="exact" w:wrap="notBeside" w:vAnchor="text" w:hAnchor="page" w:x="1426" w:y="3398"/>
              <w:shd w:val="clear" w:color="auto" w:fill="auto"/>
              <w:spacing w:line="278" w:lineRule="exact"/>
              <w:ind w:left="100" w:firstLine="0"/>
              <w:jc w:val="both"/>
              <w:rPr>
                <w:b w:val="0"/>
                <w:sz w:val="24"/>
                <w:szCs w:val="24"/>
              </w:rPr>
            </w:pPr>
            <w:r w:rsidRPr="00D153AA">
              <w:rPr>
                <w:b w:val="0"/>
                <w:sz w:val="24"/>
                <w:szCs w:val="24"/>
              </w:rPr>
              <w:t xml:space="preserve">т. 461-56-60, </w:t>
            </w:r>
          </w:p>
          <w:p w:rsidR="00BB4655" w:rsidRPr="00D153AA" w:rsidRDefault="00BB4655" w:rsidP="008A17E7">
            <w:pPr>
              <w:pStyle w:val="51"/>
              <w:framePr w:w="10471" w:h="10456" w:hRule="exact" w:wrap="notBeside" w:vAnchor="text" w:hAnchor="page" w:x="1426" w:y="3398"/>
              <w:shd w:val="clear" w:color="auto" w:fill="auto"/>
              <w:spacing w:line="278" w:lineRule="exact"/>
              <w:ind w:left="100" w:firstLine="0"/>
              <w:jc w:val="both"/>
              <w:rPr>
                <w:b w:val="0"/>
                <w:sz w:val="24"/>
                <w:szCs w:val="24"/>
              </w:rPr>
            </w:pPr>
            <w:r w:rsidRPr="00D153AA">
              <w:rPr>
                <w:b w:val="0"/>
                <w:sz w:val="24"/>
                <w:szCs w:val="24"/>
              </w:rPr>
              <w:t>ф. 461-67-13</w:t>
            </w:r>
          </w:p>
        </w:tc>
        <w:tc>
          <w:tcPr>
            <w:tcW w:w="277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2F641B" w:rsidP="008A17E7">
            <w:pPr>
              <w:pStyle w:val="51"/>
              <w:framePr w:w="10471" w:h="10456" w:hRule="exact" w:wrap="notBeside" w:vAnchor="text" w:hAnchor="page" w:x="1426" w:y="3398"/>
              <w:shd w:val="clear" w:color="auto" w:fill="auto"/>
              <w:spacing w:line="240" w:lineRule="auto"/>
              <w:ind w:left="80" w:firstLine="0"/>
              <w:jc w:val="both"/>
              <w:rPr>
                <w:b w:val="0"/>
                <w:sz w:val="24"/>
                <w:szCs w:val="24"/>
              </w:rPr>
            </w:pPr>
            <w:hyperlink r:id="rId73" w:history="1">
              <w:r w:rsidR="00BB4655" w:rsidRPr="00D153AA">
                <w:rPr>
                  <w:rStyle w:val="a5"/>
                  <w:b w:val="0"/>
                  <w:sz w:val="24"/>
                  <w:szCs w:val="24"/>
                  <w:lang w:val="en-US" w:eastAsia="en-US"/>
                </w:rPr>
                <w:t>guzakcenter@yandex.ru</w:t>
              </w:r>
            </w:hyperlink>
          </w:p>
        </w:tc>
      </w:tr>
      <w:tr w:rsidR="00BB4655" w:rsidRPr="00D153AA" w:rsidTr="00BB4655">
        <w:trPr>
          <w:trHeight w:val="936"/>
          <w:jc w:val="center"/>
        </w:trPr>
        <w:tc>
          <w:tcPr>
            <w:tcW w:w="59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40" w:lineRule="auto"/>
              <w:ind w:right="220" w:firstLine="0"/>
              <w:jc w:val="both"/>
              <w:rPr>
                <w:b w:val="0"/>
                <w:sz w:val="24"/>
                <w:szCs w:val="24"/>
              </w:rPr>
            </w:pPr>
            <w:r w:rsidRPr="00D153AA">
              <w:rPr>
                <w:b w:val="0"/>
                <w:sz w:val="24"/>
                <w:szCs w:val="24"/>
              </w:rPr>
              <w:t>7</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BB4655" w:rsidP="008A17E7">
            <w:pPr>
              <w:pStyle w:val="51"/>
              <w:framePr w:w="10471" w:h="10456" w:hRule="exact" w:wrap="notBeside" w:vAnchor="text" w:hAnchor="page" w:x="1426" w:y="3398"/>
              <w:shd w:val="clear" w:color="auto" w:fill="auto"/>
              <w:spacing w:line="240" w:lineRule="auto"/>
              <w:ind w:left="80" w:firstLine="0"/>
              <w:jc w:val="both"/>
              <w:rPr>
                <w:b w:val="0"/>
                <w:sz w:val="24"/>
                <w:szCs w:val="24"/>
              </w:rPr>
            </w:pPr>
            <w:r w:rsidRPr="00D153AA">
              <w:rPr>
                <w:b w:val="0"/>
                <w:sz w:val="24"/>
                <w:szCs w:val="24"/>
              </w:rPr>
              <w:t>Красногвардейский</w:t>
            </w:r>
          </w:p>
        </w:tc>
        <w:tc>
          <w:tcPr>
            <w:tcW w:w="2266"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 xml:space="preserve">Тарасова ул., </w:t>
            </w:r>
          </w:p>
          <w:p w:rsidR="00BB4655"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д. 8/1,</w:t>
            </w:r>
          </w:p>
          <w:p w:rsidR="00BB4655"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Санкт-Петербург,</w:t>
            </w:r>
          </w:p>
          <w:p w:rsidR="00BB4655" w:rsidRPr="00D153AA" w:rsidRDefault="00BB4655" w:rsidP="008A17E7">
            <w:pPr>
              <w:pStyle w:val="51"/>
              <w:framePr w:w="10471" w:h="10456" w:hRule="exact" w:wrap="notBeside" w:vAnchor="text" w:hAnchor="page" w:x="1426" w:y="3398"/>
              <w:shd w:val="clear" w:color="auto" w:fill="auto"/>
              <w:spacing w:line="278" w:lineRule="exact"/>
              <w:ind w:left="99" w:right="182" w:firstLine="0"/>
              <w:jc w:val="both"/>
              <w:rPr>
                <w:b w:val="0"/>
                <w:sz w:val="24"/>
                <w:szCs w:val="24"/>
              </w:rPr>
            </w:pPr>
            <w:r w:rsidRPr="00D153AA">
              <w:rPr>
                <w:b w:val="0"/>
                <w:sz w:val="24"/>
                <w:szCs w:val="24"/>
              </w:rPr>
              <w:t>195027</w:t>
            </w: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BB4655" w:rsidP="008A17E7">
            <w:pPr>
              <w:pStyle w:val="51"/>
              <w:framePr w:w="10471" w:h="10456" w:hRule="exact" w:wrap="notBeside" w:vAnchor="text" w:hAnchor="page" w:x="1426" w:y="3398"/>
              <w:shd w:val="clear" w:color="auto" w:fill="auto"/>
              <w:spacing w:line="283" w:lineRule="exact"/>
              <w:ind w:left="100" w:firstLine="0"/>
              <w:jc w:val="both"/>
              <w:rPr>
                <w:b w:val="0"/>
                <w:sz w:val="24"/>
                <w:szCs w:val="24"/>
              </w:rPr>
            </w:pPr>
            <w:r w:rsidRPr="00D153AA">
              <w:rPr>
                <w:b w:val="0"/>
                <w:sz w:val="24"/>
                <w:szCs w:val="24"/>
              </w:rPr>
              <w:t xml:space="preserve">т. 227-46-66, </w:t>
            </w:r>
          </w:p>
          <w:p w:rsidR="00BB4655" w:rsidRPr="00D153AA" w:rsidRDefault="00BB4655" w:rsidP="008A17E7">
            <w:pPr>
              <w:pStyle w:val="51"/>
              <w:framePr w:w="10471" w:h="10456" w:hRule="exact" w:wrap="notBeside" w:vAnchor="text" w:hAnchor="page" w:x="1426" w:y="3398"/>
              <w:shd w:val="clear" w:color="auto" w:fill="auto"/>
              <w:spacing w:line="283" w:lineRule="exact"/>
              <w:ind w:left="100" w:firstLine="0"/>
              <w:jc w:val="both"/>
              <w:rPr>
                <w:b w:val="0"/>
                <w:sz w:val="24"/>
                <w:szCs w:val="24"/>
              </w:rPr>
            </w:pPr>
            <w:r w:rsidRPr="00D153AA">
              <w:rPr>
                <w:b w:val="0"/>
                <w:sz w:val="24"/>
                <w:szCs w:val="24"/>
              </w:rPr>
              <w:t>ф. 227-35-24</w:t>
            </w:r>
          </w:p>
        </w:tc>
        <w:tc>
          <w:tcPr>
            <w:tcW w:w="2770" w:type="dxa"/>
            <w:tcBorders>
              <w:top w:val="single" w:sz="4" w:space="0" w:color="auto"/>
              <w:left w:val="single" w:sz="4" w:space="0" w:color="auto"/>
              <w:bottom w:val="single" w:sz="4" w:space="0" w:color="auto"/>
              <w:right w:val="single" w:sz="4" w:space="0" w:color="auto"/>
            </w:tcBorders>
            <w:shd w:val="clear" w:color="auto" w:fill="FFFFFF"/>
          </w:tcPr>
          <w:p w:rsidR="00BB4655" w:rsidRPr="00D153AA" w:rsidRDefault="002F641B" w:rsidP="008A17E7">
            <w:pPr>
              <w:pStyle w:val="51"/>
              <w:framePr w:w="10471" w:h="10456" w:hRule="exact" w:wrap="notBeside" w:vAnchor="text" w:hAnchor="page" w:x="1426" w:y="3398"/>
              <w:shd w:val="clear" w:color="auto" w:fill="auto"/>
              <w:spacing w:line="240" w:lineRule="auto"/>
              <w:ind w:firstLine="0"/>
              <w:jc w:val="both"/>
              <w:rPr>
                <w:b w:val="0"/>
                <w:sz w:val="24"/>
                <w:szCs w:val="24"/>
                <w:lang w:eastAsia="en-US"/>
              </w:rPr>
            </w:pPr>
            <w:hyperlink r:id="rId74" w:history="1">
              <w:r w:rsidR="00AA21DC" w:rsidRPr="00D153AA">
                <w:rPr>
                  <w:rStyle w:val="a5"/>
                  <w:b w:val="0"/>
                  <w:sz w:val="24"/>
                  <w:szCs w:val="24"/>
                  <w:lang w:val="en-US" w:eastAsia="en-US"/>
                </w:rPr>
                <w:t>inforja@tukrgv</w:t>
              </w:r>
              <w:r w:rsidR="00AA21DC" w:rsidRPr="00D153AA">
                <w:rPr>
                  <w:rStyle w:val="a5"/>
                  <w:b w:val="0"/>
                  <w:sz w:val="24"/>
                  <w:szCs w:val="24"/>
                  <w:lang w:val="en-US"/>
                </w:rPr>
                <w:t>.</w:t>
              </w:r>
              <w:r w:rsidR="00AA21DC" w:rsidRPr="00D153AA">
                <w:rPr>
                  <w:rStyle w:val="a5"/>
                  <w:b w:val="0"/>
                  <w:sz w:val="24"/>
                  <w:szCs w:val="24"/>
                  <w:lang w:val="en-US" w:eastAsia="en-US"/>
                </w:rPr>
                <w:t>gov</w:t>
              </w:r>
              <w:r w:rsidR="00AA21DC" w:rsidRPr="00D153AA">
                <w:rPr>
                  <w:rStyle w:val="a5"/>
                  <w:b w:val="0"/>
                  <w:sz w:val="24"/>
                  <w:szCs w:val="24"/>
                  <w:lang w:val="en-US"/>
                </w:rPr>
                <w:t>.</w:t>
              </w:r>
              <w:r w:rsidR="00AA21DC" w:rsidRPr="00D153AA">
                <w:rPr>
                  <w:rStyle w:val="a5"/>
                  <w:b w:val="0"/>
                  <w:sz w:val="24"/>
                  <w:szCs w:val="24"/>
                  <w:lang w:val="en-US" w:eastAsia="en-US"/>
                </w:rPr>
                <w:t>spb</w:t>
              </w:r>
              <w:r w:rsidR="00AA21DC" w:rsidRPr="00D153AA">
                <w:rPr>
                  <w:rStyle w:val="a5"/>
                  <w:b w:val="0"/>
                  <w:sz w:val="24"/>
                  <w:szCs w:val="24"/>
                  <w:lang w:val="en-US"/>
                </w:rPr>
                <w:t>.</w:t>
              </w:r>
              <w:r w:rsidR="00AA21DC" w:rsidRPr="00D153AA">
                <w:rPr>
                  <w:rStyle w:val="a5"/>
                  <w:b w:val="0"/>
                  <w:sz w:val="24"/>
                  <w:szCs w:val="24"/>
                  <w:lang w:val="en-US" w:eastAsia="en-US"/>
                </w:rPr>
                <w:t>ru</w:t>
              </w:r>
            </w:hyperlink>
          </w:p>
          <w:p w:rsidR="00AA21DC" w:rsidRPr="00D153AA" w:rsidRDefault="00AA21DC" w:rsidP="008A17E7">
            <w:pPr>
              <w:pStyle w:val="51"/>
              <w:framePr w:w="10471" w:h="10456" w:hRule="exact" w:wrap="notBeside" w:vAnchor="text" w:hAnchor="page" w:x="1426" w:y="3398"/>
              <w:shd w:val="clear" w:color="auto" w:fill="auto"/>
              <w:spacing w:line="240" w:lineRule="auto"/>
              <w:ind w:firstLine="0"/>
              <w:jc w:val="both"/>
              <w:rPr>
                <w:b w:val="0"/>
                <w:sz w:val="24"/>
                <w:szCs w:val="24"/>
              </w:rPr>
            </w:pPr>
          </w:p>
        </w:tc>
      </w:tr>
    </w:tbl>
    <w:p w:rsidR="004B7A95" w:rsidRPr="00D153AA" w:rsidRDefault="00375BC4" w:rsidP="00AA21DC">
      <w:pPr>
        <w:pStyle w:val="51"/>
        <w:shd w:val="clear" w:color="auto" w:fill="auto"/>
        <w:tabs>
          <w:tab w:val="left" w:pos="9888"/>
        </w:tabs>
        <w:spacing w:after="496"/>
        <w:ind w:left="4120" w:right="-35" w:firstLine="0"/>
        <w:jc w:val="right"/>
        <w:rPr>
          <w:b w:val="0"/>
          <w:sz w:val="24"/>
          <w:szCs w:val="24"/>
        </w:rPr>
      </w:pPr>
      <w:r w:rsidRPr="00D153AA">
        <w:rPr>
          <w:b w:val="0"/>
        </w:rPr>
        <w:t>П</w:t>
      </w:r>
      <w:r w:rsidR="004B7A95" w:rsidRPr="00D153AA">
        <w:rPr>
          <w:b w:val="0"/>
        </w:rPr>
        <w:t>о</w:t>
      </w:r>
      <w:r w:rsidRPr="00D153AA">
        <w:rPr>
          <w:b w:val="0"/>
        </w:rPr>
        <w:t xml:space="preserve"> </w:t>
      </w:r>
      <w:r w:rsidR="004B7A95" w:rsidRPr="00D153AA">
        <w:rPr>
          <w:b w:val="0"/>
        </w:rPr>
        <w:t xml:space="preserve">предоставлению </w:t>
      </w:r>
      <w:r w:rsidR="008C6368" w:rsidRPr="00D153AA">
        <w:rPr>
          <w:b w:val="0"/>
        </w:rPr>
        <w:t>Администрацией МО Смольнинское</w:t>
      </w:r>
      <w:r w:rsidR="004B7A95" w:rsidRPr="00D153AA">
        <w:rPr>
          <w:b w:val="0"/>
        </w:rPr>
        <w:t>, осуществляющ</w:t>
      </w:r>
      <w:r w:rsidR="008C6368" w:rsidRPr="00D153AA">
        <w:rPr>
          <w:b w:val="0"/>
        </w:rPr>
        <w:t>ей</w:t>
      </w:r>
      <w:r w:rsidR="004B7A95" w:rsidRPr="00D153AA">
        <w:rPr>
          <w:b w:val="0"/>
        </w:rPr>
        <w:t xml:space="preserve"> отдельные</w:t>
      </w:r>
      <w:r w:rsidRPr="00D153AA">
        <w:rPr>
          <w:b w:val="0"/>
        </w:rPr>
        <w:t xml:space="preserve"> </w:t>
      </w:r>
      <w:r w:rsidR="004B7A95" w:rsidRPr="00D153AA">
        <w:rPr>
          <w:b w:val="0"/>
        </w:rPr>
        <w:t>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w:t>
      </w:r>
      <w:r w:rsidRPr="00D153AA">
        <w:rPr>
          <w:b w:val="0"/>
        </w:rPr>
        <w:t xml:space="preserve"> </w:t>
      </w:r>
      <w:r w:rsidR="00AA21DC" w:rsidRPr="00D153AA">
        <w:rPr>
          <w:b w:val="0"/>
        </w:rPr>
        <w:t>установленных семейным законодательством формах</w:t>
      </w:r>
    </w:p>
    <w:tbl>
      <w:tblPr>
        <w:tblW w:w="0" w:type="auto"/>
        <w:jc w:val="center"/>
        <w:tblLayout w:type="fixed"/>
        <w:tblCellMar>
          <w:left w:w="0" w:type="dxa"/>
          <w:right w:w="0" w:type="dxa"/>
        </w:tblCellMar>
        <w:tblLook w:val="0000"/>
      </w:tblPr>
      <w:tblGrid>
        <w:gridCol w:w="605"/>
        <w:gridCol w:w="2280"/>
        <w:gridCol w:w="2261"/>
        <w:gridCol w:w="1704"/>
        <w:gridCol w:w="2995"/>
      </w:tblGrid>
      <w:tr w:rsidR="004B7A95" w:rsidRPr="00D153AA" w:rsidTr="00482122">
        <w:trPr>
          <w:trHeight w:val="922"/>
          <w:jc w:val="center"/>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260" w:firstLine="0"/>
              <w:jc w:val="both"/>
              <w:rPr>
                <w:b w:val="0"/>
                <w:sz w:val="24"/>
                <w:szCs w:val="24"/>
              </w:rPr>
            </w:pPr>
            <w:r w:rsidRPr="00D153AA">
              <w:rPr>
                <w:b w:val="0"/>
                <w:sz w:val="24"/>
                <w:szCs w:val="24"/>
              </w:rPr>
              <w:lastRenderedPageBreak/>
              <w:t>8</w:t>
            </w:r>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80" w:firstLine="0"/>
              <w:jc w:val="both"/>
              <w:rPr>
                <w:b w:val="0"/>
                <w:sz w:val="24"/>
                <w:szCs w:val="24"/>
              </w:rPr>
            </w:pPr>
            <w:r w:rsidRPr="00D153AA">
              <w:rPr>
                <w:b w:val="0"/>
                <w:sz w:val="24"/>
                <w:szCs w:val="24"/>
              </w:rPr>
              <w:t>Красносельский</w:t>
            </w:r>
          </w:p>
        </w:tc>
        <w:tc>
          <w:tcPr>
            <w:tcW w:w="2261"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 xml:space="preserve">пр. Ветеранов, </w:t>
            </w:r>
          </w:p>
          <w:p w:rsidR="004B7A95"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д. 131,</w:t>
            </w:r>
          </w:p>
          <w:p w:rsidR="004B7A95"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Санкт-Петербург,</w:t>
            </w:r>
          </w:p>
          <w:p w:rsidR="004B7A95"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198329</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 xml:space="preserve">т. 736-68-14, </w:t>
            </w:r>
          </w:p>
          <w:p w:rsidR="004B7A95"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ф. 736-68-44</w:t>
            </w:r>
          </w:p>
        </w:tc>
        <w:tc>
          <w:tcPr>
            <w:tcW w:w="2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894BBC">
            <w:pPr>
              <w:pStyle w:val="51"/>
              <w:framePr w:wrap="notBeside" w:vAnchor="text" w:hAnchor="text" w:xAlign="center" w:y="1"/>
              <w:shd w:val="clear" w:color="auto" w:fill="auto"/>
              <w:spacing w:line="240" w:lineRule="auto"/>
              <w:ind w:left="80" w:firstLine="0"/>
              <w:jc w:val="both"/>
              <w:rPr>
                <w:b w:val="0"/>
                <w:sz w:val="24"/>
                <w:szCs w:val="24"/>
              </w:rPr>
            </w:pPr>
            <w:hyperlink r:id="rId75" w:history="1">
              <w:r w:rsidR="004B7A95" w:rsidRPr="00D153AA">
                <w:rPr>
                  <w:rStyle w:val="a5"/>
                  <w:b w:val="0"/>
                  <w:sz w:val="24"/>
                  <w:szCs w:val="24"/>
                  <w:lang w:val="en-US" w:eastAsia="en-US"/>
                </w:rPr>
                <w:t>guzhakra@yandex.ru</w:t>
              </w:r>
            </w:hyperlink>
          </w:p>
        </w:tc>
      </w:tr>
      <w:tr w:rsidR="004B7A95" w:rsidRPr="00D153AA" w:rsidTr="00482122">
        <w:trPr>
          <w:trHeight w:val="1205"/>
          <w:jc w:val="center"/>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260" w:firstLine="0"/>
              <w:jc w:val="both"/>
              <w:rPr>
                <w:b w:val="0"/>
                <w:sz w:val="24"/>
                <w:szCs w:val="24"/>
              </w:rPr>
            </w:pPr>
            <w:r w:rsidRPr="00D153AA">
              <w:rPr>
                <w:b w:val="0"/>
                <w:sz w:val="24"/>
                <w:szCs w:val="24"/>
              </w:rPr>
              <w:t>9</w:t>
            </w:r>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80" w:firstLine="0"/>
              <w:jc w:val="both"/>
              <w:rPr>
                <w:b w:val="0"/>
                <w:sz w:val="24"/>
                <w:szCs w:val="24"/>
              </w:rPr>
            </w:pPr>
            <w:r w:rsidRPr="00D153AA">
              <w:rPr>
                <w:b w:val="0"/>
                <w:sz w:val="24"/>
                <w:szCs w:val="24"/>
              </w:rPr>
              <w:t>Кронштадтский</w:t>
            </w:r>
          </w:p>
        </w:tc>
        <w:tc>
          <w:tcPr>
            <w:tcW w:w="2261"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 xml:space="preserve">г. Кронштадт, </w:t>
            </w:r>
          </w:p>
          <w:p w:rsidR="004B7A95"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пр. Ленина, д. 40, Санкт-Петербург, 197760</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AA21DC"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 xml:space="preserve">т. 311-20-74, </w:t>
            </w:r>
          </w:p>
          <w:p w:rsidR="004B7A95"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ф. 311-35-52</w:t>
            </w:r>
          </w:p>
        </w:tc>
        <w:tc>
          <w:tcPr>
            <w:tcW w:w="2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AA21DC">
            <w:pPr>
              <w:pStyle w:val="51"/>
              <w:framePr w:wrap="notBeside" w:vAnchor="text" w:hAnchor="text" w:xAlign="center" w:y="1"/>
              <w:shd w:val="clear" w:color="auto" w:fill="auto"/>
              <w:spacing w:line="240" w:lineRule="auto"/>
              <w:ind w:left="80" w:firstLine="0"/>
              <w:jc w:val="both"/>
              <w:rPr>
                <w:b w:val="0"/>
                <w:sz w:val="24"/>
                <w:szCs w:val="24"/>
              </w:rPr>
            </w:pPr>
            <w:hyperlink r:id="rId76" w:history="1">
              <w:r w:rsidR="00E36D5E" w:rsidRPr="00D153AA">
                <w:rPr>
                  <w:rStyle w:val="a5"/>
                  <w:b w:val="0"/>
                  <w:sz w:val="24"/>
                  <w:szCs w:val="24"/>
                  <w:u w:val="none"/>
                  <w:lang w:val="en-US" w:eastAsia="en-US"/>
                </w:rPr>
                <w:t>gucb</w:t>
              </w:r>
              <w:r w:rsidR="00E36D5E" w:rsidRPr="00D153AA">
                <w:rPr>
                  <w:rStyle w:val="a5"/>
                  <w:sz w:val="24"/>
                  <w:szCs w:val="24"/>
                  <w:u w:val="none"/>
                  <w:lang w:eastAsia="en-US"/>
                </w:rPr>
                <w:t>_</w:t>
              </w:r>
              <w:r w:rsidR="00E36D5E" w:rsidRPr="00D153AA">
                <w:rPr>
                  <w:rStyle w:val="a5"/>
                  <w:b w:val="0"/>
                  <w:sz w:val="24"/>
                  <w:szCs w:val="24"/>
                  <w:u w:val="none"/>
                  <w:lang w:val="en-US" w:eastAsia="en-US"/>
                </w:rPr>
                <w:t>kron@mail.ru</w:t>
              </w:r>
            </w:hyperlink>
          </w:p>
        </w:tc>
      </w:tr>
      <w:tr w:rsidR="004B7A95" w:rsidRPr="00D153AA" w:rsidTr="00482122">
        <w:trPr>
          <w:trHeight w:val="1190"/>
          <w:jc w:val="center"/>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260" w:firstLine="0"/>
              <w:jc w:val="both"/>
              <w:rPr>
                <w:b w:val="0"/>
                <w:sz w:val="24"/>
                <w:szCs w:val="24"/>
              </w:rPr>
            </w:pPr>
            <w:r w:rsidRPr="00D153AA">
              <w:rPr>
                <w:b w:val="0"/>
                <w:sz w:val="24"/>
                <w:szCs w:val="24"/>
              </w:rPr>
              <w:t>10</w:t>
            </w:r>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80" w:firstLine="0"/>
              <w:jc w:val="both"/>
              <w:rPr>
                <w:b w:val="0"/>
                <w:sz w:val="24"/>
                <w:szCs w:val="24"/>
              </w:rPr>
            </w:pPr>
            <w:r w:rsidRPr="00D153AA">
              <w:rPr>
                <w:b w:val="0"/>
                <w:sz w:val="24"/>
                <w:szCs w:val="24"/>
              </w:rPr>
              <w:t>Курортный</w:t>
            </w:r>
          </w:p>
        </w:tc>
        <w:tc>
          <w:tcPr>
            <w:tcW w:w="2261" w:type="dxa"/>
            <w:tcBorders>
              <w:top w:val="single" w:sz="4" w:space="0" w:color="auto"/>
              <w:left w:val="single" w:sz="4" w:space="0" w:color="auto"/>
              <w:bottom w:val="single" w:sz="4" w:space="0" w:color="auto"/>
              <w:right w:val="single" w:sz="4" w:space="0" w:color="auto"/>
            </w:tcBorders>
            <w:shd w:val="clear" w:color="auto" w:fill="FFFFFF"/>
          </w:tcPr>
          <w:p w:rsidR="00E36D5E"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 xml:space="preserve">г. Сестрорецк, </w:t>
            </w:r>
          </w:p>
          <w:p w:rsidR="004B7A95"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ул. Токарева, д. 18, Санкт-Петербург, 197706</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E36D5E"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 xml:space="preserve">т. 437-24-19, </w:t>
            </w:r>
          </w:p>
          <w:p w:rsidR="004B7A95"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 437-24-67</w:t>
            </w:r>
          </w:p>
        </w:tc>
        <w:tc>
          <w:tcPr>
            <w:tcW w:w="2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894BBC">
            <w:pPr>
              <w:pStyle w:val="51"/>
              <w:framePr w:wrap="notBeside" w:vAnchor="text" w:hAnchor="text" w:xAlign="center" w:y="1"/>
              <w:shd w:val="clear" w:color="auto" w:fill="auto"/>
              <w:spacing w:line="240" w:lineRule="auto"/>
              <w:ind w:left="80" w:firstLine="0"/>
              <w:jc w:val="both"/>
              <w:rPr>
                <w:b w:val="0"/>
                <w:sz w:val="24"/>
                <w:szCs w:val="24"/>
              </w:rPr>
            </w:pPr>
            <w:hyperlink r:id="rId77" w:history="1">
              <w:r w:rsidR="004B7A95" w:rsidRPr="00D153AA">
                <w:rPr>
                  <w:rStyle w:val="a5"/>
                  <w:b w:val="0"/>
                  <w:sz w:val="24"/>
                  <w:szCs w:val="24"/>
                  <w:lang w:val="en-US" w:eastAsia="en-US"/>
                </w:rPr>
                <w:t>kurortnoerga@mail .ru</w:t>
              </w:r>
            </w:hyperlink>
          </w:p>
        </w:tc>
      </w:tr>
      <w:tr w:rsidR="004B7A95" w:rsidRPr="00D153AA" w:rsidTr="00482122">
        <w:trPr>
          <w:trHeight w:val="1195"/>
          <w:jc w:val="center"/>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260" w:firstLine="0"/>
              <w:jc w:val="both"/>
              <w:rPr>
                <w:b w:val="0"/>
                <w:sz w:val="24"/>
                <w:szCs w:val="24"/>
              </w:rPr>
            </w:pPr>
            <w:r w:rsidRPr="00D153AA">
              <w:rPr>
                <w:b w:val="0"/>
                <w:sz w:val="24"/>
                <w:szCs w:val="24"/>
              </w:rPr>
              <w:t>11</w:t>
            </w:r>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80" w:firstLine="0"/>
              <w:jc w:val="both"/>
              <w:rPr>
                <w:b w:val="0"/>
                <w:sz w:val="24"/>
                <w:szCs w:val="24"/>
              </w:rPr>
            </w:pPr>
            <w:r w:rsidRPr="00D153AA">
              <w:rPr>
                <w:b w:val="0"/>
                <w:sz w:val="24"/>
                <w:szCs w:val="24"/>
              </w:rPr>
              <w:t>Московский</w:t>
            </w:r>
          </w:p>
        </w:tc>
        <w:tc>
          <w:tcPr>
            <w:tcW w:w="2261" w:type="dxa"/>
            <w:tcBorders>
              <w:top w:val="single" w:sz="4" w:space="0" w:color="auto"/>
              <w:left w:val="single" w:sz="4" w:space="0" w:color="auto"/>
              <w:bottom w:val="single" w:sz="4" w:space="0" w:color="auto"/>
              <w:right w:val="single" w:sz="4" w:space="0" w:color="auto"/>
            </w:tcBorders>
            <w:shd w:val="clear" w:color="auto" w:fill="FFFFFF"/>
          </w:tcPr>
          <w:p w:rsidR="003B7988"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 xml:space="preserve">Московский пр., </w:t>
            </w:r>
          </w:p>
          <w:p w:rsidR="004B7A95" w:rsidRPr="00D153AA" w:rsidRDefault="003B7988"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д</w:t>
            </w:r>
            <w:r w:rsidR="004B7A95" w:rsidRPr="00D153AA">
              <w:rPr>
                <w:b w:val="0"/>
                <w:sz w:val="24"/>
                <w:szCs w:val="24"/>
              </w:rPr>
              <w:t>. 146,</w:t>
            </w:r>
          </w:p>
          <w:p w:rsidR="004B7A95"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Санкт-Петербург, 196084</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4F0C4F"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 xml:space="preserve">т. 388-25-54, </w:t>
            </w:r>
          </w:p>
          <w:p w:rsidR="004B7A95"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ф. 388-91-33</w:t>
            </w:r>
          </w:p>
        </w:tc>
        <w:tc>
          <w:tcPr>
            <w:tcW w:w="2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894BBC">
            <w:pPr>
              <w:pStyle w:val="51"/>
              <w:framePr w:wrap="notBeside" w:vAnchor="text" w:hAnchor="text" w:xAlign="center" w:y="1"/>
              <w:shd w:val="clear" w:color="auto" w:fill="auto"/>
              <w:spacing w:line="240" w:lineRule="auto"/>
              <w:ind w:left="80" w:firstLine="0"/>
              <w:jc w:val="both"/>
              <w:rPr>
                <w:b w:val="0"/>
                <w:sz w:val="24"/>
                <w:szCs w:val="24"/>
              </w:rPr>
            </w:pPr>
            <w:hyperlink r:id="rId78" w:history="1">
              <w:r w:rsidR="004B7A95" w:rsidRPr="00D153AA">
                <w:rPr>
                  <w:rStyle w:val="a5"/>
                  <w:b w:val="0"/>
                  <w:sz w:val="24"/>
                  <w:szCs w:val="24"/>
                  <w:lang w:val="en-US" w:eastAsia="en-US"/>
                </w:rPr>
                <w:t>tumos@gov.spb.ru</w:t>
              </w:r>
            </w:hyperlink>
          </w:p>
        </w:tc>
      </w:tr>
      <w:tr w:rsidR="004B7A95" w:rsidRPr="00D153AA" w:rsidTr="00482122">
        <w:trPr>
          <w:trHeight w:val="1190"/>
          <w:jc w:val="center"/>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260" w:firstLine="0"/>
              <w:jc w:val="both"/>
              <w:rPr>
                <w:b w:val="0"/>
                <w:sz w:val="24"/>
                <w:szCs w:val="24"/>
              </w:rPr>
            </w:pPr>
            <w:r w:rsidRPr="00D153AA">
              <w:rPr>
                <w:b w:val="0"/>
                <w:sz w:val="24"/>
                <w:szCs w:val="24"/>
              </w:rPr>
              <w:t>12</w:t>
            </w:r>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80" w:firstLine="0"/>
              <w:jc w:val="both"/>
              <w:rPr>
                <w:b w:val="0"/>
                <w:sz w:val="24"/>
                <w:szCs w:val="24"/>
              </w:rPr>
            </w:pPr>
            <w:r w:rsidRPr="00D153AA">
              <w:rPr>
                <w:b w:val="0"/>
                <w:sz w:val="24"/>
                <w:szCs w:val="24"/>
              </w:rPr>
              <w:t>Невский</w:t>
            </w:r>
          </w:p>
        </w:tc>
        <w:tc>
          <w:tcPr>
            <w:tcW w:w="2261"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F0C4F">
            <w:pPr>
              <w:pStyle w:val="51"/>
              <w:framePr w:wrap="notBeside" w:vAnchor="text" w:hAnchor="text" w:xAlign="center" w:y="1"/>
              <w:shd w:val="clear" w:color="auto" w:fill="auto"/>
              <w:spacing w:line="278" w:lineRule="exact"/>
              <w:ind w:left="97" w:right="179" w:firstLine="0"/>
              <w:jc w:val="both"/>
              <w:rPr>
                <w:b w:val="0"/>
                <w:sz w:val="24"/>
                <w:szCs w:val="24"/>
              </w:rPr>
            </w:pPr>
            <w:r w:rsidRPr="00D153AA">
              <w:rPr>
                <w:b w:val="0"/>
                <w:sz w:val="24"/>
                <w:szCs w:val="24"/>
              </w:rPr>
              <w:t>пр. Обуховской Обороны, д. 54, Санкт-Петербург, 193029</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4F0C4F"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 xml:space="preserve">т. 412-88-76, </w:t>
            </w:r>
          </w:p>
          <w:p w:rsidR="004B7A95"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ф. 412-88-65</w:t>
            </w:r>
          </w:p>
        </w:tc>
        <w:tc>
          <w:tcPr>
            <w:tcW w:w="2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4F0C4F">
            <w:pPr>
              <w:pStyle w:val="51"/>
              <w:framePr w:wrap="notBeside" w:vAnchor="text" w:hAnchor="text" w:xAlign="center" w:y="1"/>
              <w:shd w:val="clear" w:color="auto" w:fill="auto"/>
              <w:spacing w:line="240" w:lineRule="auto"/>
              <w:ind w:left="80" w:firstLine="0"/>
              <w:jc w:val="both"/>
              <w:rPr>
                <w:b w:val="0"/>
                <w:sz w:val="24"/>
                <w:szCs w:val="24"/>
                <w:lang w:val="en-US"/>
              </w:rPr>
            </w:pPr>
            <w:hyperlink r:id="rId79" w:history="1">
              <w:r w:rsidR="00B8404D" w:rsidRPr="00D153AA">
                <w:rPr>
                  <w:rStyle w:val="a5"/>
                  <w:b w:val="0"/>
                  <w:sz w:val="24"/>
                  <w:szCs w:val="24"/>
                  <w:u w:val="none"/>
                  <w:lang w:val="en-US" w:eastAsia="en-US"/>
                </w:rPr>
                <w:t>guja_nev@mai</w:t>
              </w:r>
              <w:r w:rsidR="00B8404D" w:rsidRPr="00D153AA">
                <w:rPr>
                  <w:rStyle w:val="a5"/>
                  <w:b w:val="0"/>
                  <w:sz w:val="24"/>
                  <w:szCs w:val="24"/>
                  <w:u w:val="none"/>
                  <w:lang w:val="en-US"/>
                </w:rPr>
                <w:t>1</w:t>
              </w:r>
              <w:r w:rsidR="00B8404D" w:rsidRPr="00D153AA">
                <w:rPr>
                  <w:rStyle w:val="a5"/>
                  <w:b w:val="0"/>
                  <w:sz w:val="24"/>
                  <w:szCs w:val="24"/>
                  <w:u w:val="none"/>
                  <w:lang w:val="en-US" w:eastAsia="en-US"/>
                </w:rPr>
                <w:t>.ru</w:t>
              </w:r>
            </w:hyperlink>
          </w:p>
        </w:tc>
      </w:tr>
      <w:tr w:rsidR="004B7A95" w:rsidRPr="00D153AA" w:rsidTr="00482122">
        <w:trPr>
          <w:trHeight w:val="917"/>
          <w:jc w:val="center"/>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260" w:firstLine="0"/>
              <w:jc w:val="both"/>
              <w:rPr>
                <w:b w:val="0"/>
                <w:sz w:val="24"/>
                <w:szCs w:val="24"/>
              </w:rPr>
            </w:pPr>
            <w:r w:rsidRPr="00D153AA">
              <w:rPr>
                <w:b w:val="0"/>
                <w:sz w:val="24"/>
                <w:szCs w:val="24"/>
              </w:rPr>
              <w:t>13</w:t>
            </w:r>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80" w:firstLine="0"/>
              <w:jc w:val="both"/>
              <w:rPr>
                <w:b w:val="0"/>
                <w:sz w:val="24"/>
                <w:szCs w:val="24"/>
              </w:rPr>
            </w:pPr>
            <w:r w:rsidRPr="00D153AA">
              <w:rPr>
                <w:b w:val="0"/>
                <w:sz w:val="24"/>
                <w:szCs w:val="24"/>
              </w:rPr>
              <w:t>Петроградский</w:t>
            </w:r>
          </w:p>
        </w:tc>
        <w:tc>
          <w:tcPr>
            <w:tcW w:w="2261" w:type="dxa"/>
            <w:tcBorders>
              <w:top w:val="single" w:sz="4" w:space="0" w:color="auto"/>
              <w:left w:val="single" w:sz="4" w:space="0" w:color="auto"/>
              <w:bottom w:val="single" w:sz="4" w:space="0" w:color="auto"/>
              <w:right w:val="single" w:sz="4" w:space="0" w:color="auto"/>
            </w:tcBorders>
            <w:shd w:val="clear" w:color="auto" w:fill="FFFFFF"/>
          </w:tcPr>
          <w:p w:rsidR="00584C82"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 xml:space="preserve">Б. Монетная ул., </w:t>
            </w:r>
          </w:p>
          <w:p w:rsidR="004B7A95"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д. 11,</w:t>
            </w:r>
          </w:p>
          <w:p w:rsidR="004B7A95"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Санкт-Петербург,</w:t>
            </w:r>
          </w:p>
          <w:p w:rsidR="004B7A95"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197101</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584C82"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 xml:space="preserve">т. 233-67-93, </w:t>
            </w:r>
          </w:p>
          <w:p w:rsidR="004B7A95"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ф. 233-67-93</w:t>
            </w:r>
          </w:p>
        </w:tc>
        <w:tc>
          <w:tcPr>
            <w:tcW w:w="2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3501D9">
            <w:pPr>
              <w:pStyle w:val="51"/>
              <w:framePr w:wrap="notBeside" w:vAnchor="text" w:hAnchor="text" w:xAlign="center" w:y="1"/>
              <w:shd w:val="clear" w:color="auto" w:fill="auto"/>
              <w:spacing w:line="240" w:lineRule="auto"/>
              <w:ind w:left="80" w:firstLine="0"/>
              <w:jc w:val="both"/>
              <w:rPr>
                <w:b w:val="0"/>
                <w:sz w:val="24"/>
                <w:szCs w:val="24"/>
              </w:rPr>
            </w:pPr>
            <w:hyperlink r:id="rId80" w:history="1">
              <w:r w:rsidR="003501D9" w:rsidRPr="00D153AA">
                <w:rPr>
                  <w:rStyle w:val="a5"/>
                  <w:b w:val="0"/>
                  <w:sz w:val="24"/>
                  <w:szCs w:val="24"/>
                  <w:lang w:val="en-US" w:eastAsia="en-US"/>
                </w:rPr>
                <w:t>tupetr@gov.spb.ru</w:t>
              </w:r>
            </w:hyperlink>
          </w:p>
        </w:tc>
      </w:tr>
      <w:tr w:rsidR="004B7A95" w:rsidRPr="00D153AA" w:rsidTr="00482122">
        <w:trPr>
          <w:trHeight w:val="1195"/>
          <w:jc w:val="center"/>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260" w:firstLine="0"/>
              <w:jc w:val="both"/>
              <w:rPr>
                <w:b w:val="0"/>
                <w:sz w:val="24"/>
                <w:szCs w:val="24"/>
              </w:rPr>
            </w:pPr>
            <w:r w:rsidRPr="00D153AA">
              <w:rPr>
                <w:b w:val="0"/>
                <w:sz w:val="24"/>
                <w:szCs w:val="24"/>
              </w:rPr>
              <w:t>14</w:t>
            </w:r>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80" w:firstLine="0"/>
              <w:jc w:val="both"/>
              <w:rPr>
                <w:b w:val="0"/>
                <w:sz w:val="24"/>
                <w:szCs w:val="24"/>
              </w:rPr>
            </w:pPr>
            <w:r w:rsidRPr="00D153AA">
              <w:rPr>
                <w:b w:val="0"/>
                <w:sz w:val="24"/>
                <w:szCs w:val="24"/>
              </w:rPr>
              <w:t>Петродворцовый</w:t>
            </w:r>
          </w:p>
        </w:tc>
        <w:tc>
          <w:tcPr>
            <w:tcW w:w="2261" w:type="dxa"/>
            <w:tcBorders>
              <w:top w:val="single" w:sz="4" w:space="0" w:color="auto"/>
              <w:left w:val="single" w:sz="4" w:space="0" w:color="auto"/>
              <w:bottom w:val="single" w:sz="4" w:space="0" w:color="auto"/>
              <w:right w:val="single" w:sz="4" w:space="0" w:color="auto"/>
            </w:tcBorders>
            <w:shd w:val="clear" w:color="auto" w:fill="FFFFFF"/>
          </w:tcPr>
          <w:p w:rsidR="003501D9"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 xml:space="preserve">Петергофская ул., </w:t>
            </w:r>
          </w:p>
          <w:p w:rsidR="004B7A95"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д. 11,</w:t>
            </w:r>
          </w:p>
          <w:p w:rsidR="004B7A95"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Санкт-Петербург, 198904</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3501D9"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lang w:val="en-US"/>
              </w:rPr>
            </w:pPr>
            <w:r w:rsidRPr="00D153AA">
              <w:rPr>
                <w:b w:val="0"/>
                <w:sz w:val="24"/>
                <w:szCs w:val="24"/>
              </w:rPr>
              <w:t xml:space="preserve">т. 450-72-40, </w:t>
            </w:r>
          </w:p>
          <w:p w:rsidR="004B7A95"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ф. 450-72-40</w:t>
            </w:r>
          </w:p>
        </w:tc>
        <w:tc>
          <w:tcPr>
            <w:tcW w:w="2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3501D9">
            <w:pPr>
              <w:pStyle w:val="51"/>
              <w:framePr w:wrap="notBeside" w:vAnchor="text" w:hAnchor="text" w:xAlign="center" w:y="1"/>
              <w:shd w:val="clear" w:color="auto" w:fill="auto"/>
              <w:spacing w:line="240" w:lineRule="auto"/>
              <w:ind w:left="80" w:firstLine="0"/>
              <w:jc w:val="both"/>
              <w:rPr>
                <w:b w:val="0"/>
                <w:sz w:val="24"/>
                <w:szCs w:val="24"/>
                <w:lang w:val="en-US"/>
              </w:rPr>
            </w:pPr>
            <w:hyperlink r:id="rId81" w:history="1">
              <w:r w:rsidR="003501D9" w:rsidRPr="00D153AA">
                <w:rPr>
                  <w:rStyle w:val="a5"/>
                  <w:b w:val="0"/>
                  <w:sz w:val="24"/>
                  <w:szCs w:val="24"/>
                  <w:lang w:val="en-US" w:eastAsia="en-US"/>
                </w:rPr>
                <w:t>tuptrdv@gov.spb.ru</w:t>
              </w:r>
            </w:hyperlink>
          </w:p>
        </w:tc>
      </w:tr>
      <w:tr w:rsidR="004B7A95" w:rsidRPr="00006805" w:rsidTr="00482122">
        <w:trPr>
          <w:trHeight w:val="917"/>
          <w:jc w:val="center"/>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260" w:firstLine="0"/>
              <w:jc w:val="both"/>
              <w:rPr>
                <w:b w:val="0"/>
                <w:sz w:val="24"/>
                <w:szCs w:val="24"/>
              </w:rPr>
            </w:pPr>
            <w:r w:rsidRPr="00D153AA">
              <w:rPr>
                <w:b w:val="0"/>
                <w:sz w:val="24"/>
                <w:szCs w:val="24"/>
              </w:rPr>
              <w:t>15</w:t>
            </w:r>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80" w:firstLine="0"/>
              <w:jc w:val="both"/>
              <w:rPr>
                <w:b w:val="0"/>
                <w:sz w:val="24"/>
                <w:szCs w:val="24"/>
              </w:rPr>
            </w:pPr>
            <w:r w:rsidRPr="00D153AA">
              <w:rPr>
                <w:b w:val="0"/>
                <w:sz w:val="24"/>
                <w:szCs w:val="24"/>
              </w:rPr>
              <w:t>Приморский</w:t>
            </w:r>
          </w:p>
        </w:tc>
        <w:tc>
          <w:tcPr>
            <w:tcW w:w="2261"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пр. Сизова, д. 30/1,</w:t>
            </w:r>
          </w:p>
          <w:p w:rsidR="004B7A95"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Санкт-Петербург,</w:t>
            </w:r>
          </w:p>
          <w:p w:rsidR="004B7A95"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197349</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3501D9" w:rsidRPr="00D153AA" w:rsidRDefault="004B7A95" w:rsidP="00894BBC">
            <w:pPr>
              <w:pStyle w:val="51"/>
              <w:framePr w:wrap="notBeside" w:vAnchor="text" w:hAnchor="text" w:xAlign="center" w:y="1"/>
              <w:shd w:val="clear" w:color="auto" w:fill="auto"/>
              <w:spacing w:line="288" w:lineRule="exact"/>
              <w:ind w:left="80" w:firstLine="0"/>
              <w:jc w:val="both"/>
              <w:rPr>
                <w:b w:val="0"/>
                <w:sz w:val="24"/>
                <w:szCs w:val="24"/>
                <w:lang w:val="en-US"/>
              </w:rPr>
            </w:pPr>
            <w:r w:rsidRPr="00D153AA">
              <w:rPr>
                <w:b w:val="0"/>
                <w:sz w:val="24"/>
                <w:szCs w:val="24"/>
              </w:rPr>
              <w:t xml:space="preserve">т. 301-40-60, </w:t>
            </w:r>
          </w:p>
          <w:p w:rsidR="004B7A95" w:rsidRPr="00D153AA" w:rsidRDefault="004B7A95" w:rsidP="00894BBC">
            <w:pPr>
              <w:pStyle w:val="51"/>
              <w:framePr w:wrap="notBeside" w:vAnchor="text" w:hAnchor="text" w:xAlign="center" w:y="1"/>
              <w:shd w:val="clear" w:color="auto" w:fill="auto"/>
              <w:spacing w:line="288" w:lineRule="exact"/>
              <w:ind w:left="80" w:firstLine="0"/>
              <w:jc w:val="both"/>
              <w:rPr>
                <w:b w:val="0"/>
                <w:sz w:val="24"/>
                <w:szCs w:val="24"/>
              </w:rPr>
            </w:pPr>
            <w:r w:rsidRPr="00D153AA">
              <w:rPr>
                <w:b w:val="0"/>
                <w:sz w:val="24"/>
                <w:szCs w:val="24"/>
              </w:rPr>
              <w:t>ф. 301-40-80</w:t>
            </w:r>
          </w:p>
        </w:tc>
        <w:tc>
          <w:tcPr>
            <w:tcW w:w="2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3501D9" w:rsidP="003501D9">
            <w:pPr>
              <w:pStyle w:val="51"/>
              <w:framePr w:wrap="notBeside" w:vAnchor="text" w:hAnchor="text" w:xAlign="center" w:y="1"/>
              <w:shd w:val="clear" w:color="auto" w:fill="auto"/>
              <w:spacing w:line="240" w:lineRule="auto"/>
              <w:ind w:left="80" w:firstLine="0"/>
              <w:jc w:val="both"/>
              <w:rPr>
                <w:b w:val="0"/>
                <w:sz w:val="24"/>
                <w:szCs w:val="24"/>
                <w:lang w:val="en-US"/>
              </w:rPr>
            </w:pPr>
            <w:r w:rsidRPr="00D153AA">
              <w:rPr>
                <w:b w:val="0"/>
                <w:sz w:val="24"/>
                <w:szCs w:val="24"/>
                <w:lang w:val="en-US" w:eastAsia="en-US"/>
              </w:rPr>
              <w:t>pr</w:t>
            </w:r>
            <w:r w:rsidR="004B7A95" w:rsidRPr="00D153AA">
              <w:rPr>
                <w:b w:val="0"/>
                <w:sz w:val="24"/>
                <w:szCs w:val="24"/>
                <w:lang w:val="en-US" w:eastAsia="en-US"/>
              </w:rPr>
              <w:t>im_guja@tuprim</w:t>
            </w:r>
            <w:r w:rsidR="004B7A95" w:rsidRPr="00D153AA">
              <w:rPr>
                <w:b w:val="0"/>
                <w:sz w:val="24"/>
                <w:szCs w:val="24"/>
                <w:lang w:val="en-US"/>
              </w:rPr>
              <w:t>.</w:t>
            </w:r>
            <w:r w:rsidR="004B7A95" w:rsidRPr="00D153AA">
              <w:rPr>
                <w:b w:val="0"/>
                <w:sz w:val="24"/>
                <w:szCs w:val="24"/>
                <w:lang w:val="en-US" w:eastAsia="en-US"/>
              </w:rPr>
              <w:t>gov</w:t>
            </w:r>
            <w:r w:rsidR="004B7A95" w:rsidRPr="00D153AA">
              <w:rPr>
                <w:b w:val="0"/>
                <w:sz w:val="24"/>
                <w:szCs w:val="24"/>
                <w:lang w:val="en-US"/>
              </w:rPr>
              <w:t>.</w:t>
            </w:r>
            <w:r w:rsidR="004B7A95" w:rsidRPr="00D153AA">
              <w:rPr>
                <w:b w:val="0"/>
                <w:sz w:val="24"/>
                <w:szCs w:val="24"/>
                <w:lang w:val="en-US" w:eastAsia="en-US"/>
              </w:rPr>
              <w:t>spb</w:t>
            </w:r>
            <w:r w:rsidR="004B7A95" w:rsidRPr="00D153AA">
              <w:rPr>
                <w:b w:val="0"/>
                <w:sz w:val="24"/>
                <w:szCs w:val="24"/>
                <w:lang w:val="en-US"/>
              </w:rPr>
              <w:t xml:space="preserve">. </w:t>
            </w:r>
            <w:r w:rsidR="004B7A95" w:rsidRPr="00D153AA">
              <w:rPr>
                <w:b w:val="0"/>
                <w:sz w:val="24"/>
                <w:szCs w:val="24"/>
                <w:lang w:val="en-US" w:eastAsia="en-US"/>
              </w:rPr>
              <w:t>ru</w:t>
            </w:r>
          </w:p>
        </w:tc>
      </w:tr>
      <w:tr w:rsidR="004B7A95" w:rsidRPr="00D153AA" w:rsidTr="00482122">
        <w:trPr>
          <w:trHeight w:val="907"/>
          <w:jc w:val="center"/>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260" w:firstLine="0"/>
              <w:jc w:val="both"/>
              <w:rPr>
                <w:b w:val="0"/>
                <w:sz w:val="24"/>
                <w:szCs w:val="24"/>
              </w:rPr>
            </w:pPr>
            <w:r w:rsidRPr="00D153AA">
              <w:rPr>
                <w:b w:val="0"/>
                <w:sz w:val="24"/>
                <w:szCs w:val="24"/>
              </w:rPr>
              <w:t>16</w:t>
            </w:r>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80" w:firstLine="0"/>
              <w:jc w:val="both"/>
              <w:rPr>
                <w:b w:val="0"/>
                <w:sz w:val="24"/>
                <w:szCs w:val="24"/>
              </w:rPr>
            </w:pPr>
            <w:r w:rsidRPr="00D153AA">
              <w:rPr>
                <w:b w:val="0"/>
                <w:sz w:val="24"/>
                <w:szCs w:val="24"/>
              </w:rPr>
              <w:t>Пушкинский</w:t>
            </w:r>
          </w:p>
        </w:tc>
        <w:tc>
          <w:tcPr>
            <w:tcW w:w="2261"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74" w:lineRule="exact"/>
              <w:ind w:left="80" w:firstLine="0"/>
              <w:jc w:val="both"/>
              <w:rPr>
                <w:b w:val="0"/>
                <w:sz w:val="24"/>
                <w:szCs w:val="24"/>
              </w:rPr>
            </w:pPr>
            <w:r w:rsidRPr="00D153AA">
              <w:rPr>
                <w:b w:val="0"/>
                <w:sz w:val="24"/>
                <w:szCs w:val="24"/>
              </w:rPr>
              <w:t>Средняя ул., д. 8,</w:t>
            </w:r>
          </w:p>
          <w:p w:rsidR="004B7A95" w:rsidRPr="00D153AA" w:rsidRDefault="004B7A95" w:rsidP="00894BBC">
            <w:pPr>
              <w:pStyle w:val="51"/>
              <w:framePr w:wrap="notBeside" w:vAnchor="text" w:hAnchor="text" w:xAlign="center" w:y="1"/>
              <w:shd w:val="clear" w:color="auto" w:fill="auto"/>
              <w:spacing w:line="274" w:lineRule="exact"/>
              <w:ind w:left="80" w:firstLine="0"/>
              <w:jc w:val="both"/>
              <w:rPr>
                <w:b w:val="0"/>
                <w:sz w:val="24"/>
                <w:szCs w:val="24"/>
              </w:rPr>
            </w:pPr>
            <w:r w:rsidRPr="00D153AA">
              <w:rPr>
                <w:b w:val="0"/>
                <w:sz w:val="24"/>
                <w:szCs w:val="24"/>
              </w:rPr>
              <w:t>Санкт-Петербург,</w:t>
            </w:r>
          </w:p>
          <w:p w:rsidR="004B7A95" w:rsidRPr="00D153AA" w:rsidRDefault="004B7A95" w:rsidP="00894BBC">
            <w:pPr>
              <w:pStyle w:val="51"/>
              <w:framePr w:wrap="notBeside" w:vAnchor="text" w:hAnchor="text" w:xAlign="center" w:y="1"/>
              <w:shd w:val="clear" w:color="auto" w:fill="auto"/>
              <w:spacing w:line="274" w:lineRule="exact"/>
              <w:ind w:left="80" w:firstLine="0"/>
              <w:jc w:val="both"/>
              <w:rPr>
                <w:b w:val="0"/>
                <w:sz w:val="24"/>
                <w:szCs w:val="24"/>
              </w:rPr>
            </w:pPr>
            <w:r w:rsidRPr="00D153AA">
              <w:rPr>
                <w:b w:val="0"/>
                <w:sz w:val="24"/>
                <w:szCs w:val="24"/>
              </w:rPr>
              <w:t>196601</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3501D9" w:rsidRPr="00D153AA" w:rsidRDefault="004B7A95" w:rsidP="00894BBC">
            <w:pPr>
              <w:pStyle w:val="51"/>
              <w:framePr w:wrap="notBeside" w:vAnchor="text" w:hAnchor="text" w:xAlign="center" w:y="1"/>
              <w:shd w:val="clear" w:color="auto" w:fill="auto"/>
              <w:spacing w:line="274" w:lineRule="exact"/>
              <w:ind w:left="80" w:firstLine="0"/>
              <w:jc w:val="both"/>
              <w:rPr>
                <w:b w:val="0"/>
                <w:sz w:val="24"/>
                <w:szCs w:val="24"/>
                <w:lang w:val="en-US"/>
              </w:rPr>
            </w:pPr>
            <w:r w:rsidRPr="00D153AA">
              <w:rPr>
                <w:b w:val="0"/>
                <w:sz w:val="24"/>
                <w:szCs w:val="24"/>
              </w:rPr>
              <w:t xml:space="preserve">т. 470-02-74, </w:t>
            </w:r>
          </w:p>
          <w:p w:rsidR="004B7A95" w:rsidRPr="00D153AA" w:rsidRDefault="004B7A95" w:rsidP="00894BBC">
            <w:pPr>
              <w:pStyle w:val="51"/>
              <w:framePr w:wrap="notBeside" w:vAnchor="text" w:hAnchor="text" w:xAlign="center" w:y="1"/>
              <w:shd w:val="clear" w:color="auto" w:fill="auto"/>
              <w:spacing w:line="274" w:lineRule="exact"/>
              <w:ind w:left="80" w:firstLine="0"/>
              <w:jc w:val="both"/>
              <w:rPr>
                <w:b w:val="0"/>
                <w:sz w:val="24"/>
                <w:szCs w:val="24"/>
              </w:rPr>
            </w:pPr>
            <w:r w:rsidRPr="00D153AA">
              <w:rPr>
                <w:b w:val="0"/>
                <w:sz w:val="24"/>
                <w:szCs w:val="24"/>
              </w:rPr>
              <w:t>ф. 470-02-73</w:t>
            </w:r>
          </w:p>
        </w:tc>
        <w:tc>
          <w:tcPr>
            <w:tcW w:w="2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894BBC">
            <w:pPr>
              <w:pStyle w:val="51"/>
              <w:framePr w:wrap="notBeside" w:vAnchor="text" w:hAnchor="text" w:xAlign="center" w:y="1"/>
              <w:shd w:val="clear" w:color="auto" w:fill="auto"/>
              <w:spacing w:line="240" w:lineRule="auto"/>
              <w:ind w:left="80" w:firstLine="0"/>
              <w:jc w:val="both"/>
              <w:rPr>
                <w:b w:val="0"/>
                <w:sz w:val="24"/>
                <w:szCs w:val="24"/>
              </w:rPr>
            </w:pPr>
            <w:hyperlink r:id="rId82" w:history="1">
              <w:r w:rsidR="004B7A95" w:rsidRPr="00D153AA">
                <w:rPr>
                  <w:rStyle w:val="a5"/>
                  <w:b w:val="0"/>
                  <w:sz w:val="24"/>
                  <w:szCs w:val="24"/>
                  <w:lang w:val="en-US" w:eastAsia="en-US"/>
                </w:rPr>
                <w:t>tupush@gov.spb.ru</w:t>
              </w:r>
            </w:hyperlink>
          </w:p>
        </w:tc>
      </w:tr>
      <w:tr w:rsidR="004B7A95" w:rsidRPr="00D153AA" w:rsidTr="00482122">
        <w:trPr>
          <w:trHeight w:val="917"/>
          <w:jc w:val="center"/>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260" w:firstLine="0"/>
              <w:jc w:val="both"/>
              <w:rPr>
                <w:b w:val="0"/>
                <w:sz w:val="24"/>
                <w:szCs w:val="24"/>
              </w:rPr>
            </w:pPr>
            <w:r w:rsidRPr="00D153AA">
              <w:rPr>
                <w:b w:val="0"/>
                <w:sz w:val="24"/>
                <w:szCs w:val="24"/>
              </w:rPr>
              <w:t>17</w:t>
            </w:r>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80" w:firstLine="0"/>
              <w:jc w:val="both"/>
              <w:rPr>
                <w:b w:val="0"/>
                <w:sz w:val="24"/>
                <w:szCs w:val="24"/>
              </w:rPr>
            </w:pPr>
            <w:r w:rsidRPr="00D153AA">
              <w:rPr>
                <w:b w:val="0"/>
                <w:sz w:val="24"/>
                <w:szCs w:val="24"/>
              </w:rPr>
              <w:t>Фрунзенский</w:t>
            </w:r>
          </w:p>
        </w:tc>
        <w:tc>
          <w:tcPr>
            <w:tcW w:w="2261" w:type="dxa"/>
            <w:tcBorders>
              <w:top w:val="single" w:sz="4" w:space="0" w:color="auto"/>
              <w:left w:val="single" w:sz="4" w:space="0" w:color="auto"/>
              <w:bottom w:val="single" w:sz="4" w:space="0" w:color="auto"/>
              <w:right w:val="single" w:sz="4" w:space="0" w:color="auto"/>
            </w:tcBorders>
            <w:shd w:val="clear" w:color="auto" w:fill="FFFFFF"/>
          </w:tcPr>
          <w:p w:rsidR="003501D9"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 xml:space="preserve">Тамбовская ул., </w:t>
            </w:r>
          </w:p>
          <w:p w:rsidR="004B7A95"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д. 35,</w:t>
            </w:r>
          </w:p>
          <w:p w:rsidR="004B7A95"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Санкт-Петербург,</w:t>
            </w:r>
          </w:p>
          <w:p w:rsidR="004B7A95"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192007</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3501D9"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lang w:val="en-US"/>
              </w:rPr>
            </w:pPr>
            <w:r w:rsidRPr="00D153AA">
              <w:rPr>
                <w:b w:val="0"/>
                <w:sz w:val="24"/>
                <w:szCs w:val="24"/>
              </w:rPr>
              <w:t xml:space="preserve">т. 766-05-95, </w:t>
            </w:r>
          </w:p>
          <w:p w:rsidR="004B7A95"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ф. 766-34-44</w:t>
            </w:r>
          </w:p>
        </w:tc>
        <w:tc>
          <w:tcPr>
            <w:tcW w:w="2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894BBC">
            <w:pPr>
              <w:pStyle w:val="51"/>
              <w:framePr w:wrap="notBeside" w:vAnchor="text" w:hAnchor="text" w:xAlign="center" w:y="1"/>
              <w:shd w:val="clear" w:color="auto" w:fill="auto"/>
              <w:spacing w:line="240" w:lineRule="auto"/>
              <w:ind w:left="80" w:firstLine="0"/>
              <w:jc w:val="both"/>
              <w:rPr>
                <w:b w:val="0"/>
                <w:sz w:val="24"/>
                <w:szCs w:val="24"/>
              </w:rPr>
            </w:pPr>
            <w:hyperlink r:id="rId83" w:history="1">
              <w:r w:rsidR="004B7A95" w:rsidRPr="00D153AA">
                <w:rPr>
                  <w:rStyle w:val="a5"/>
                  <w:b w:val="0"/>
                  <w:sz w:val="24"/>
                  <w:szCs w:val="24"/>
                  <w:lang w:val="en-US" w:eastAsia="en-US"/>
                </w:rPr>
                <w:t>guzafrun@spb.lanck.net</w:t>
              </w:r>
            </w:hyperlink>
          </w:p>
        </w:tc>
      </w:tr>
      <w:tr w:rsidR="004B7A95" w:rsidRPr="00D153AA" w:rsidTr="00482122">
        <w:trPr>
          <w:trHeight w:val="936"/>
          <w:jc w:val="center"/>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260" w:firstLine="0"/>
              <w:jc w:val="both"/>
              <w:rPr>
                <w:b w:val="0"/>
                <w:sz w:val="24"/>
                <w:szCs w:val="24"/>
              </w:rPr>
            </w:pPr>
            <w:r w:rsidRPr="00D153AA">
              <w:rPr>
                <w:b w:val="0"/>
                <w:sz w:val="24"/>
                <w:szCs w:val="24"/>
              </w:rPr>
              <w:t>18</w:t>
            </w:r>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40" w:lineRule="auto"/>
              <w:ind w:left="80" w:firstLine="0"/>
              <w:jc w:val="both"/>
              <w:rPr>
                <w:b w:val="0"/>
                <w:sz w:val="24"/>
                <w:szCs w:val="24"/>
              </w:rPr>
            </w:pPr>
            <w:r w:rsidRPr="00D153AA">
              <w:rPr>
                <w:b w:val="0"/>
                <w:sz w:val="24"/>
                <w:szCs w:val="24"/>
              </w:rPr>
              <w:t>Центральный</w:t>
            </w:r>
          </w:p>
        </w:tc>
        <w:tc>
          <w:tcPr>
            <w:tcW w:w="2261"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Невский пр., д. 176,</w:t>
            </w:r>
          </w:p>
          <w:p w:rsidR="004B7A95" w:rsidRPr="00D153AA" w:rsidRDefault="004B7A95" w:rsidP="00894BBC">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Санкт-Петербург,</w:t>
            </w:r>
          </w:p>
          <w:p w:rsidR="004B7A95" w:rsidRPr="00D153AA" w:rsidRDefault="004B7A95" w:rsidP="003501D9">
            <w:pPr>
              <w:pStyle w:val="51"/>
              <w:framePr w:wrap="notBeside" w:vAnchor="text" w:hAnchor="text" w:xAlign="center" w:y="1"/>
              <w:shd w:val="clear" w:color="auto" w:fill="auto"/>
              <w:spacing w:line="278" w:lineRule="exact"/>
              <w:ind w:left="80" w:firstLine="0"/>
              <w:jc w:val="both"/>
              <w:rPr>
                <w:b w:val="0"/>
                <w:sz w:val="24"/>
                <w:szCs w:val="24"/>
              </w:rPr>
            </w:pPr>
            <w:r w:rsidRPr="00D153AA">
              <w:rPr>
                <w:b w:val="0"/>
                <w:sz w:val="24"/>
                <w:szCs w:val="24"/>
              </w:rPr>
              <w:t>19</w:t>
            </w:r>
            <w:r w:rsidR="003501D9" w:rsidRPr="00D153AA">
              <w:rPr>
                <w:b w:val="0"/>
                <w:sz w:val="24"/>
                <w:szCs w:val="24"/>
                <w:lang w:val="en-US"/>
              </w:rPr>
              <w:t>1</w:t>
            </w:r>
            <w:r w:rsidRPr="00D153AA">
              <w:rPr>
                <w:b w:val="0"/>
                <w:sz w:val="24"/>
                <w:szCs w:val="24"/>
              </w:rPr>
              <w:t>167</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3501D9"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lang w:val="en-US"/>
              </w:rPr>
            </w:pPr>
            <w:r w:rsidRPr="00D153AA">
              <w:rPr>
                <w:b w:val="0"/>
                <w:sz w:val="24"/>
                <w:szCs w:val="24"/>
              </w:rPr>
              <w:t xml:space="preserve">т. 274-27-80, </w:t>
            </w:r>
          </w:p>
          <w:p w:rsidR="004B7A95" w:rsidRPr="00D153AA" w:rsidRDefault="004B7A95" w:rsidP="00894BBC">
            <w:pPr>
              <w:pStyle w:val="51"/>
              <w:framePr w:wrap="notBeside" w:vAnchor="text" w:hAnchor="text" w:xAlign="center" w:y="1"/>
              <w:shd w:val="clear" w:color="auto" w:fill="auto"/>
              <w:spacing w:line="283" w:lineRule="exact"/>
              <w:ind w:left="80" w:firstLine="0"/>
              <w:jc w:val="both"/>
              <w:rPr>
                <w:b w:val="0"/>
                <w:sz w:val="24"/>
                <w:szCs w:val="24"/>
              </w:rPr>
            </w:pPr>
            <w:r w:rsidRPr="00D153AA">
              <w:rPr>
                <w:b w:val="0"/>
                <w:sz w:val="24"/>
                <w:szCs w:val="24"/>
              </w:rPr>
              <w:t>ф. 274-64-73</w:t>
            </w:r>
          </w:p>
        </w:tc>
        <w:tc>
          <w:tcPr>
            <w:tcW w:w="29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2F641B" w:rsidP="003501D9">
            <w:pPr>
              <w:pStyle w:val="51"/>
              <w:framePr w:wrap="notBeside" w:vAnchor="text" w:hAnchor="text" w:xAlign="center" w:y="1"/>
              <w:shd w:val="clear" w:color="auto" w:fill="auto"/>
              <w:spacing w:line="240" w:lineRule="auto"/>
              <w:ind w:left="80" w:firstLine="0"/>
              <w:jc w:val="both"/>
              <w:rPr>
                <w:b w:val="0"/>
                <w:sz w:val="24"/>
                <w:szCs w:val="24"/>
                <w:lang w:val="en-US" w:eastAsia="en-US"/>
              </w:rPr>
            </w:pPr>
            <w:hyperlink r:id="rId84" w:history="1">
              <w:r w:rsidR="003501D9" w:rsidRPr="00D153AA">
                <w:rPr>
                  <w:rStyle w:val="a5"/>
                  <w:b w:val="0"/>
                  <w:sz w:val="24"/>
                  <w:szCs w:val="24"/>
                  <w:lang w:val="en-US" w:eastAsia="en-US"/>
                </w:rPr>
                <w:t>tucentr@gov</w:t>
              </w:r>
              <w:r w:rsidR="003501D9" w:rsidRPr="00D153AA">
                <w:rPr>
                  <w:rStyle w:val="a5"/>
                  <w:b w:val="0"/>
                  <w:sz w:val="24"/>
                  <w:szCs w:val="24"/>
                </w:rPr>
                <w:t>.</w:t>
              </w:r>
              <w:r w:rsidR="003501D9" w:rsidRPr="00D153AA">
                <w:rPr>
                  <w:rStyle w:val="a5"/>
                  <w:b w:val="0"/>
                  <w:sz w:val="24"/>
                  <w:szCs w:val="24"/>
                  <w:lang w:val="en-US" w:eastAsia="en-US"/>
                </w:rPr>
                <w:t>spb.ru</w:t>
              </w:r>
            </w:hyperlink>
          </w:p>
          <w:p w:rsidR="003501D9" w:rsidRPr="00D153AA" w:rsidRDefault="003501D9" w:rsidP="003501D9">
            <w:pPr>
              <w:pStyle w:val="51"/>
              <w:framePr w:wrap="notBeside" w:vAnchor="text" w:hAnchor="text" w:xAlign="center" w:y="1"/>
              <w:shd w:val="clear" w:color="auto" w:fill="auto"/>
              <w:spacing w:line="240" w:lineRule="auto"/>
              <w:ind w:left="80" w:firstLine="0"/>
              <w:jc w:val="both"/>
              <w:rPr>
                <w:b w:val="0"/>
                <w:sz w:val="24"/>
                <w:szCs w:val="24"/>
              </w:rPr>
            </w:pPr>
          </w:p>
        </w:tc>
      </w:tr>
    </w:tbl>
    <w:p w:rsidR="004B7A95" w:rsidRPr="00D153AA" w:rsidRDefault="004B7A95" w:rsidP="00894BBC">
      <w:pPr>
        <w:jc w:val="both"/>
        <w:rPr>
          <w:sz w:val="2"/>
          <w:szCs w:val="2"/>
        </w:rPr>
        <w:sectPr w:rsidR="004B7A95" w:rsidRPr="00D153AA" w:rsidSect="00AA21DC">
          <w:headerReference w:type="even" r:id="rId85"/>
          <w:headerReference w:type="default" r:id="rId86"/>
          <w:type w:val="continuous"/>
          <w:pgSz w:w="11905" w:h="16837"/>
          <w:pgMar w:top="961" w:right="423" w:bottom="2027" w:left="1594" w:header="0" w:footer="3" w:gutter="0"/>
          <w:pgNumType w:start="1"/>
          <w:cols w:space="720"/>
          <w:noEndnote/>
          <w:titlePg/>
          <w:docGrid w:linePitch="360"/>
        </w:sectPr>
      </w:pPr>
    </w:p>
    <w:p w:rsidR="004B7A95" w:rsidRPr="00D153AA" w:rsidRDefault="004B7A95" w:rsidP="008C6368">
      <w:pPr>
        <w:pStyle w:val="51"/>
        <w:shd w:val="clear" w:color="auto" w:fill="auto"/>
        <w:ind w:left="3940" w:firstLine="0"/>
        <w:jc w:val="right"/>
        <w:rPr>
          <w:sz w:val="24"/>
          <w:szCs w:val="24"/>
        </w:rPr>
      </w:pPr>
      <w:r w:rsidRPr="00D153AA">
        <w:rPr>
          <w:sz w:val="24"/>
          <w:szCs w:val="24"/>
        </w:rPr>
        <w:lastRenderedPageBreak/>
        <w:t>Приложение № 4</w:t>
      </w:r>
    </w:p>
    <w:p w:rsidR="004B7A95" w:rsidRPr="00D153AA" w:rsidRDefault="004B7A95" w:rsidP="003501D9">
      <w:pPr>
        <w:pStyle w:val="51"/>
        <w:shd w:val="clear" w:color="auto" w:fill="auto"/>
        <w:ind w:left="3402" w:firstLine="0"/>
        <w:jc w:val="right"/>
        <w:rPr>
          <w:b w:val="0"/>
        </w:rPr>
      </w:pPr>
      <w:r w:rsidRPr="00D153AA">
        <w:rPr>
          <w:b w:val="0"/>
        </w:rPr>
        <w:t xml:space="preserve">к </w:t>
      </w:r>
      <w:r w:rsidR="008C6368" w:rsidRPr="00D153AA">
        <w:rPr>
          <w:b w:val="0"/>
        </w:rPr>
        <w:t>Административному регламенту</w:t>
      </w:r>
    </w:p>
    <w:p w:rsidR="004B7A95" w:rsidRPr="00D153AA" w:rsidRDefault="004B7A95" w:rsidP="003501D9">
      <w:pPr>
        <w:pStyle w:val="51"/>
        <w:shd w:val="clear" w:color="auto" w:fill="auto"/>
        <w:spacing w:after="202"/>
        <w:ind w:left="3402" w:right="-66" w:firstLine="0"/>
        <w:jc w:val="right"/>
        <w:rPr>
          <w:b w:val="0"/>
        </w:rPr>
      </w:pPr>
      <w:r w:rsidRPr="00D153AA">
        <w:rPr>
          <w:b w:val="0"/>
        </w:rPr>
        <w:t xml:space="preserve">по предоставлению </w:t>
      </w:r>
      <w:r w:rsidR="008C6368" w:rsidRPr="00D153AA">
        <w:rPr>
          <w:b w:val="0"/>
        </w:rPr>
        <w:t>Администрацией МО Смольнинское</w:t>
      </w:r>
      <w:r w:rsidRPr="00D153AA">
        <w:rPr>
          <w:b w:val="0"/>
        </w:rPr>
        <w:t>, осуществляющ</w:t>
      </w:r>
      <w:r w:rsidR="008C6368" w:rsidRPr="00D153AA">
        <w:rPr>
          <w:b w:val="0"/>
        </w:rPr>
        <w:t>ей</w:t>
      </w:r>
      <w:r w:rsidRPr="00D153AA">
        <w:rPr>
          <w:b w:val="0"/>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4B7A95" w:rsidRPr="00D153AA" w:rsidRDefault="004B7A95" w:rsidP="00894BBC">
      <w:pPr>
        <w:pStyle w:val="42"/>
        <w:keepNext/>
        <w:keepLines/>
        <w:shd w:val="clear" w:color="auto" w:fill="auto"/>
        <w:spacing w:before="0" w:after="271" w:line="269" w:lineRule="exact"/>
        <w:ind w:left="540" w:right="760"/>
        <w:jc w:val="both"/>
      </w:pPr>
      <w:bookmarkStart w:id="11" w:name="bookmark12"/>
      <w:r w:rsidRPr="00D153AA">
        <w:t>Форма заявления о прохождении подготовки лица, желающего принять на воспитание в свою семью ребенка, оставшегося без попечения родителей</w:t>
      </w:r>
      <w:bookmarkEnd w:id="11"/>
    </w:p>
    <w:p w:rsidR="008C6368" w:rsidRPr="00D153AA" w:rsidRDefault="004B7A95" w:rsidP="008C6368">
      <w:pPr>
        <w:pStyle w:val="aa"/>
        <w:shd w:val="clear" w:color="auto" w:fill="auto"/>
        <w:spacing w:before="0" w:line="240" w:lineRule="auto"/>
        <w:ind w:left="3940" w:firstLine="0"/>
      </w:pPr>
      <w:r w:rsidRPr="00D153AA">
        <w:t xml:space="preserve">В </w:t>
      </w:r>
      <w:r w:rsidR="008C6368" w:rsidRPr="00D153AA">
        <w:t>Администрацию МО Смольнинское</w:t>
      </w:r>
    </w:p>
    <w:p w:rsidR="004B7A95" w:rsidRPr="00D153AA" w:rsidRDefault="004B7A95" w:rsidP="008C6368">
      <w:pPr>
        <w:pStyle w:val="aa"/>
        <w:shd w:val="clear" w:color="auto" w:fill="auto"/>
        <w:spacing w:before="0" w:line="240" w:lineRule="auto"/>
        <w:ind w:left="3940" w:firstLine="0"/>
      </w:pPr>
      <w:r w:rsidRPr="00D153AA">
        <w:t xml:space="preserve"> от гражданина</w:t>
      </w:r>
      <w:r w:rsidRPr="00D153AA">
        <w:tab/>
      </w:r>
      <w:r w:rsidR="008C6368" w:rsidRPr="00D153AA">
        <w:t>_______________________________</w:t>
      </w:r>
    </w:p>
    <w:p w:rsidR="008C6368" w:rsidRPr="00D153AA" w:rsidRDefault="008C6368" w:rsidP="008C6368">
      <w:pPr>
        <w:pStyle w:val="aa"/>
        <w:shd w:val="clear" w:color="auto" w:fill="auto"/>
        <w:spacing w:before="0" w:line="240" w:lineRule="auto"/>
        <w:ind w:left="3940" w:firstLine="0"/>
      </w:pPr>
      <w:r w:rsidRPr="00D153AA">
        <w:t>______________________________________________</w:t>
      </w:r>
    </w:p>
    <w:p w:rsidR="008C6368" w:rsidRPr="00D153AA" w:rsidRDefault="008C6368" w:rsidP="008C6368">
      <w:pPr>
        <w:pStyle w:val="aa"/>
        <w:shd w:val="clear" w:color="auto" w:fill="auto"/>
        <w:spacing w:before="0" w:line="240" w:lineRule="auto"/>
        <w:ind w:left="3940" w:firstLine="0"/>
      </w:pPr>
      <w:r w:rsidRPr="00D153AA">
        <w:t>______________________________________________</w:t>
      </w:r>
    </w:p>
    <w:p w:rsidR="008C6368" w:rsidRPr="00D153AA" w:rsidRDefault="004B7A95" w:rsidP="008C6368">
      <w:pPr>
        <w:pStyle w:val="aa"/>
        <w:shd w:val="clear" w:color="auto" w:fill="auto"/>
        <w:tabs>
          <w:tab w:val="left" w:leader="underscore" w:pos="6705"/>
        </w:tabs>
        <w:spacing w:before="0" w:line="240" w:lineRule="auto"/>
        <w:ind w:left="3940" w:right="76" w:firstLine="260"/>
      </w:pPr>
      <w:r w:rsidRPr="00D153AA">
        <w:rPr>
          <w:sz w:val="18"/>
          <w:szCs w:val="18"/>
        </w:rPr>
        <w:t>(Фамилия, имя, отчество)</w:t>
      </w:r>
    </w:p>
    <w:p w:rsidR="004B7A95" w:rsidRPr="00D153AA" w:rsidRDefault="008C6368" w:rsidP="008C6368">
      <w:pPr>
        <w:pStyle w:val="aa"/>
        <w:shd w:val="clear" w:color="auto" w:fill="auto"/>
        <w:tabs>
          <w:tab w:val="left" w:leader="underscore" w:pos="6705"/>
        </w:tabs>
        <w:spacing w:before="0" w:line="240" w:lineRule="auto"/>
        <w:ind w:left="3940" w:right="76" w:firstLine="29"/>
      </w:pPr>
      <w:r w:rsidRPr="00D153AA">
        <w:t>паспорт: серия _______________</w:t>
      </w:r>
      <w:r w:rsidR="004B7A95" w:rsidRPr="00D153AA">
        <w:t>N</w:t>
      </w:r>
      <w:r w:rsidRPr="00D153AA">
        <w:t>_______________</w:t>
      </w:r>
    </w:p>
    <w:p w:rsidR="008C6368" w:rsidRPr="00D153AA" w:rsidRDefault="008C6368" w:rsidP="008C6368">
      <w:pPr>
        <w:pStyle w:val="aa"/>
        <w:shd w:val="clear" w:color="auto" w:fill="auto"/>
        <w:tabs>
          <w:tab w:val="left" w:leader="underscore" w:pos="9639"/>
        </w:tabs>
        <w:spacing w:before="0" w:line="240" w:lineRule="auto"/>
        <w:ind w:left="3940" w:right="76" w:firstLine="29"/>
        <w:rPr>
          <w:sz w:val="18"/>
          <w:szCs w:val="18"/>
        </w:rPr>
      </w:pPr>
      <w:r w:rsidRPr="00D153AA">
        <w:t xml:space="preserve">__________________________________________________________________________________________________ </w:t>
      </w:r>
      <w:r w:rsidR="004B7A95" w:rsidRPr="00D153AA">
        <w:rPr>
          <w:sz w:val="18"/>
          <w:szCs w:val="18"/>
        </w:rPr>
        <w:t xml:space="preserve">(указать кем, когда выдан) </w:t>
      </w:r>
    </w:p>
    <w:p w:rsidR="008C6368" w:rsidRPr="00D153AA" w:rsidRDefault="004B7A95" w:rsidP="008C6368">
      <w:pPr>
        <w:pStyle w:val="aa"/>
        <w:shd w:val="clear" w:color="auto" w:fill="auto"/>
        <w:tabs>
          <w:tab w:val="left" w:leader="underscore" w:pos="9639"/>
        </w:tabs>
        <w:spacing w:before="0" w:line="240" w:lineRule="auto"/>
        <w:ind w:right="76" w:firstLine="0"/>
      </w:pPr>
      <w:r w:rsidRPr="00D153AA">
        <w:t>Адрес регистрации по месту жительства (пребывания):</w:t>
      </w:r>
    </w:p>
    <w:p w:rsidR="008C6368" w:rsidRPr="00D153AA" w:rsidRDefault="008C6368" w:rsidP="008C6368">
      <w:pPr>
        <w:pStyle w:val="aa"/>
        <w:shd w:val="clear" w:color="auto" w:fill="auto"/>
        <w:tabs>
          <w:tab w:val="left" w:leader="underscore" w:pos="9639"/>
        </w:tabs>
        <w:spacing w:before="0" w:line="240" w:lineRule="auto"/>
        <w:ind w:right="76" w:firstLine="0"/>
      </w:pPr>
      <w:r w:rsidRPr="00D153AA">
        <w:t xml:space="preserve">                                                                 ________________________________________________</w:t>
      </w:r>
    </w:p>
    <w:p w:rsidR="008C6368" w:rsidRPr="00D153AA" w:rsidRDefault="008C6368" w:rsidP="008C6368">
      <w:pPr>
        <w:pStyle w:val="aa"/>
        <w:shd w:val="clear" w:color="auto" w:fill="auto"/>
        <w:tabs>
          <w:tab w:val="left" w:leader="underscore" w:pos="9639"/>
        </w:tabs>
        <w:spacing w:before="0" w:line="240" w:lineRule="auto"/>
        <w:ind w:right="76" w:firstLine="0"/>
      </w:pPr>
      <w:r w:rsidRPr="00D153AA">
        <w:t xml:space="preserve">                                                                 ________________________________________________</w:t>
      </w:r>
    </w:p>
    <w:p w:rsidR="004B7A95" w:rsidRPr="00D153AA" w:rsidRDefault="004B7A95" w:rsidP="008C6368">
      <w:pPr>
        <w:pStyle w:val="aa"/>
        <w:shd w:val="clear" w:color="auto" w:fill="auto"/>
        <w:spacing w:before="0" w:line="240" w:lineRule="auto"/>
        <w:ind w:left="3940" w:firstLine="0"/>
      </w:pPr>
      <w:r w:rsidRPr="00D153AA">
        <w:t>Адрес фактического проживания:</w:t>
      </w:r>
      <w:r w:rsidR="008C6368" w:rsidRPr="00D153AA">
        <w:t>____________________</w:t>
      </w:r>
    </w:p>
    <w:p w:rsidR="008C6368" w:rsidRPr="00D153AA" w:rsidRDefault="008C6368" w:rsidP="008C6368">
      <w:pPr>
        <w:pStyle w:val="aa"/>
        <w:shd w:val="clear" w:color="auto" w:fill="auto"/>
        <w:spacing w:before="0" w:line="240" w:lineRule="auto"/>
        <w:ind w:left="3940" w:firstLine="0"/>
      </w:pPr>
      <w:r w:rsidRPr="00D153AA">
        <w:t>________________________________________________</w:t>
      </w:r>
    </w:p>
    <w:p w:rsidR="004B7A95" w:rsidRPr="00D153AA" w:rsidRDefault="004B7A95" w:rsidP="008C6368">
      <w:pPr>
        <w:pStyle w:val="aa"/>
        <w:shd w:val="clear" w:color="auto" w:fill="auto"/>
        <w:spacing w:before="0" w:line="240" w:lineRule="auto"/>
        <w:ind w:left="3940" w:firstLine="0"/>
      </w:pPr>
      <w:r w:rsidRPr="00D153AA">
        <w:t>Контактная информация:</w:t>
      </w:r>
      <w:r w:rsidR="008C6368" w:rsidRPr="00D153AA">
        <w:t>____________________________</w:t>
      </w:r>
    </w:p>
    <w:p w:rsidR="008C6368" w:rsidRPr="00D153AA" w:rsidRDefault="008C6368" w:rsidP="008C6368">
      <w:pPr>
        <w:pStyle w:val="aa"/>
        <w:shd w:val="clear" w:color="auto" w:fill="auto"/>
        <w:spacing w:before="0" w:line="240" w:lineRule="auto"/>
        <w:ind w:left="3940" w:firstLine="0"/>
      </w:pPr>
      <w:r w:rsidRPr="00D153AA">
        <w:t>________________________________________________</w:t>
      </w:r>
    </w:p>
    <w:p w:rsidR="008C6368" w:rsidRPr="00D153AA" w:rsidRDefault="008C6368" w:rsidP="008C6368">
      <w:pPr>
        <w:pStyle w:val="aa"/>
        <w:shd w:val="clear" w:color="auto" w:fill="auto"/>
        <w:spacing w:before="0" w:line="240" w:lineRule="auto"/>
        <w:ind w:left="3940" w:firstLine="0"/>
      </w:pPr>
      <w:r w:rsidRPr="00D153AA">
        <w:t>_________________________________________________</w:t>
      </w:r>
    </w:p>
    <w:p w:rsidR="004B7A95" w:rsidRPr="00D153AA" w:rsidRDefault="004B7A95" w:rsidP="008C6368">
      <w:pPr>
        <w:pStyle w:val="aa"/>
        <w:shd w:val="clear" w:color="auto" w:fill="auto"/>
        <w:spacing w:before="0" w:line="240" w:lineRule="auto"/>
        <w:ind w:right="-66" w:firstLine="3969"/>
      </w:pPr>
      <w:r w:rsidRPr="00D153AA">
        <w:rPr>
          <w:sz w:val="18"/>
          <w:szCs w:val="18"/>
        </w:rPr>
        <w:t xml:space="preserve">(домашний, рабочий, мобильный </w:t>
      </w:r>
      <w:r w:rsidR="008C6368" w:rsidRPr="00D153AA">
        <w:rPr>
          <w:sz w:val="18"/>
          <w:szCs w:val="18"/>
        </w:rPr>
        <w:t xml:space="preserve"> т</w:t>
      </w:r>
      <w:r w:rsidRPr="00D153AA">
        <w:rPr>
          <w:sz w:val="18"/>
          <w:szCs w:val="18"/>
        </w:rPr>
        <w:t>елефон,</w:t>
      </w:r>
      <w:r w:rsidR="00375BC4" w:rsidRPr="00D153AA">
        <w:rPr>
          <w:sz w:val="18"/>
          <w:szCs w:val="18"/>
        </w:rPr>
        <w:t xml:space="preserve"> </w:t>
      </w:r>
      <w:r w:rsidRPr="00D153AA">
        <w:rPr>
          <w:sz w:val="18"/>
          <w:szCs w:val="18"/>
        </w:rPr>
        <w:t>адрес электронной почты)</w:t>
      </w:r>
    </w:p>
    <w:p w:rsidR="004B7A95" w:rsidRPr="00D153AA" w:rsidRDefault="004B7A95" w:rsidP="008C6368">
      <w:pPr>
        <w:pStyle w:val="aa"/>
        <w:shd w:val="clear" w:color="auto" w:fill="auto"/>
        <w:spacing w:before="0"/>
        <w:ind w:firstLine="0"/>
        <w:jc w:val="center"/>
      </w:pPr>
      <w:r w:rsidRPr="00D153AA">
        <w:t>ЗАЯВЛЕНИЕ</w:t>
      </w:r>
    </w:p>
    <w:p w:rsidR="004B7A95" w:rsidRPr="00D153AA" w:rsidRDefault="004B7A95" w:rsidP="008C6368">
      <w:pPr>
        <w:pStyle w:val="aa"/>
        <w:shd w:val="clear" w:color="auto" w:fill="auto"/>
        <w:spacing w:before="0" w:after="480"/>
        <w:ind w:left="180" w:firstLine="0"/>
        <w:jc w:val="center"/>
      </w:pPr>
      <w:r w:rsidRPr="00D153AA">
        <w:t>о прохождении подготовки лица, желающего принять на воспитание в свою семью ребенка, оставшегося без попечения родителей</w:t>
      </w:r>
    </w:p>
    <w:p w:rsidR="004B7A95" w:rsidRPr="00D153AA" w:rsidRDefault="004B7A95" w:rsidP="008C6368">
      <w:pPr>
        <w:pStyle w:val="aa"/>
        <w:shd w:val="clear" w:color="auto" w:fill="auto"/>
        <w:spacing w:before="0" w:line="240" w:lineRule="auto"/>
        <w:ind w:right="240" w:firstLine="0"/>
      </w:pPr>
      <w:r w:rsidRPr="00D153AA">
        <w:t>Прошу зачислить меня на курс подготовки лиц, желающих принять на воспитание в свою семью ребенка, оставшегося без попечения родителей, с целью прохождения психолого-педагогической и правовой подготовки.</w:t>
      </w:r>
    </w:p>
    <w:p w:rsidR="004B7A95" w:rsidRPr="00D153AA" w:rsidRDefault="004B7A95" w:rsidP="008C6368">
      <w:pPr>
        <w:pStyle w:val="aa"/>
        <w:shd w:val="clear" w:color="auto" w:fill="auto"/>
        <w:spacing w:before="0" w:line="240" w:lineRule="auto"/>
        <w:ind w:firstLine="0"/>
      </w:pPr>
      <w:r w:rsidRPr="00D153AA">
        <w:t>Выражаю свое согласие на:</w:t>
      </w:r>
    </w:p>
    <w:p w:rsidR="004B7A95" w:rsidRPr="00D153AA" w:rsidRDefault="004B7A95" w:rsidP="008C6368">
      <w:pPr>
        <w:pStyle w:val="aa"/>
        <w:numPr>
          <w:ilvl w:val="0"/>
          <w:numId w:val="31"/>
        </w:numPr>
        <w:shd w:val="clear" w:color="auto" w:fill="auto"/>
        <w:tabs>
          <w:tab w:val="left" w:pos="374"/>
        </w:tabs>
        <w:spacing w:before="0" w:line="240" w:lineRule="auto"/>
        <w:ind w:firstLine="240"/>
      </w:pPr>
      <w:r w:rsidRPr="00D153AA">
        <w:t>прохождение психологического обследования;</w:t>
      </w:r>
    </w:p>
    <w:p w:rsidR="004B7A95" w:rsidRPr="00D153AA" w:rsidRDefault="004B7A95" w:rsidP="008C6368">
      <w:pPr>
        <w:pStyle w:val="aa"/>
        <w:numPr>
          <w:ilvl w:val="0"/>
          <w:numId w:val="31"/>
        </w:numPr>
        <w:shd w:val="clear" w:color="auto" w:fill="auto"/>
        <w:tabs>
          <w:tab w:val="left" w:pos="466"/>
        </w:tabs>
        <w:spacing w:before="0" w:line="240" w:lineRule="auto"/>
        <w:ind w:right="220" w:firstLine="240"/>
      </w:pPr>
      <w:r w:rsidRPr="00D153AA">
        <w:t>составление заключения о моей готовности и способности к приему детей на воспитание в семью.</w:t>
      </w:r>
    </w:p>
    <w:p w:rsidR="008C6368" w:rsidRPr="00D153AA" w:rsidRDefault="008C6368" w:rsidP="008C6368">
      <w:pPr>
        <w:pStyle w:val="aa"/>
        <w:shd w:val="clear" w:color="auto" w:fill="auto"/>
        <w:tabs>
          <w:tab w:val="left" w:pos="466"/>
        </w:tabs>
        <w:spacing w:before="0" w:line="240" w:lineRule="auto"/>
        <w:ind w:right="220" w:firstLine="0"/>
      </w:pPr>
    </w:p>
    <w:p w:rsidR="008C6368" w:rsidRPr="00D153AA" w:rsidRDefault="008C6368" w:rsidP="008C6368">
      <w:pPr>
        <w:pStyle w:val="aa"/>
        <w:shd w:val="clear" w:color="auto" w:fill="auto"/>
        <w:tabs>
          <w:tab w:val="left" w:pos="466"/>
        </w:tabs>
        <w:spacing w:before="0" w:line="240" w:lineRule="auto"/>
        <w:ind w:right="220" w:firstLine="0"/>
      </w:pPr>
    </w:p>
    <w:p w:rsidR="008C6368" w:rsidRPr="00D153AA" w:rsidRDefault="008C6368" w:rsidP="008C6368">
      <w:pPr>
        <w:pStyle w:val="aa"/>
        <w:shd w:val="clear" w:color="auto" w:fill="auto"/>
        <w:spacing w:before="0" w:line="240" w:lineRule="auto"/>
        <w:ind w:firstLine="0"/>
      </w:pPr>
      <w:r w:rsidRPr="00D153AA">
        <w:t>__________________20__</w:t>
      </w:r>
      <w:r w:rsidR="004B7A95" w:rsidRPr="00D153AA">
        <w:t>г.</w:t>
      </w:r>
      <w:r w:rsidRPr="00D153AA">
        <w:t xml:space="preserve">                          ___________   ________________________</w:t>
      </w:r>
    </w:p>
    <w:p w:rsidR="008C6368" w:rsidRPr="00D153AA" w:rsidRDefault="008C6368" w:rsidP="008C6368">
      <w:pPr>
        <w:pStyle w:val="aa"/>
        <w:shd w:val="clear" w:color="auto" w:fill="auto"/>
        <w:spacing w:before="0" w:line="240" w:lineRule="auto"/>
        <w:ind w:firstLine="0"/>
        <w:jc w:val="left"/>
        <w:rPr>
          <w:sz w:val="18"/>
          <w:szCs w:val="18"/>
        </w:rPr>
      </w:pPr>
      <w:r w:rsidRPr="00D153AA">
        <w:rPr>
          <w:sz w:val="18"/>
          <w:szCs w:val="18"/>
        </w:rPr>
        <w:t xml:space="preserve">            (дата) </w:t>
      </w:r>
      <w:r w:rsidR="004B7A95" w:rsidRPr="00D153AA">
        <w:rPr>
          <w:sz w:val="18"/>
          <w:szCs w:val="18"/>
        </w:rPr>
        <w:t>(подпись)(Ф.И.О.)</w:t>
      </w:r>
    </w:p>
    <w:p w:rsidR="008C6368" w:rsidRPr="00D153AA" w:rsidRDefault="008C6368" w:rsidP="008C6368">
      <w:pPr>
        <w:pStyle w:val="aa"/>
        <w:shd w:val="clear" w:color="auto" w:fill="auto"/>
        <w:spacing w:before="0" w:line="240" w:lineRule="auto"/>
        <w:ind w:firstLine="0"/>
        <w:jc w:val="left"/>
      </w:pPr>
    </w:p>
    <w:p w:rsidR="008C6368" w:rsidRPr="00D153AA" w:rsidRDefault="008C6368" w:rsidP="008C6368">
      <w:pPr>
        <w:pStyle w:val="aa"/>
        <w:shd w:val="clear" w:color="auto" w:fill="auto"/>
        <w:spacing w:before="0" w:line="240" w:lineRule="auto"/>
        <w:ind w:firstLine="0"/>
        <w:jc w:val="left"/>
      </w:pPr>
    </w:p>
    <w:p w:rsidR="003501D9" w:rsidRPr="00D153AA" w:rsidRDefault="003501D9" w:rsidP="00D27DFD">
      <w:pPr>
        <w:pStyle w:val="51"/>
        <w:shd w:val="clear" w:color="auto" w:fill="auto"/>
        <w:ind w:left="3980" w:firstLine="0"/>
        <w:jc w:val="right"/>
      </w:pPr>
    </w:p>
    <w:p w:rsidR="003501D9" w:rsidRPr="00D153AA" w:rsidRDefault="003501D9" w:rsidP="00D27DFD">
      <w:pPr>
        <w:pStyle w:val="51"/>
        <w:shd w:val="clear" w:color="auto" w:fill="auto"/>
        <w:ind w:left="3980" w:firstLine="0"/>
        <w:jc w:val="right"/>
      </w:pPr>
    </w:p>
    <w:p w:rsidR="003501D9" w:rsidRPr="00D153AA" w:rsidRDefault="003501D9" w:rsidP="00D27DFD">
      <w:pPr>
        <w:pStyle w:val="51"/>
        <w:shd w:val="clear" w:color="auto" w:fill="auto"/>
        <w:ind w:left="3980" w:firstLine="0"/>
        <w:jc w:val="right"/>
      </w:pPr>
    </w:p>
    <w:p w:rsidR="003501D9" w:rsidRPr="00D153AA" w:rsidRDefault="003501D9" w:rsidP="00D27DFD">
      <w:pPr>
        <w:pStyle w:val="51"/>
        <w:shd w:val="clear" w:color="auto" w:fill="auto"/>
        <w:ind w:left="3980" w:firstLine="0"/>
        <w:jc w:val="right"/>
      </w:pPr>
    </w:p>
    <w:p w:rsidR="003501D9" w:rsidRPr="00D153AA" w:rsidRDefault="003501D9" w:rsidP="00D27DFD">
      <w:pPr>
        <w:pStyle w:val="51"/>
        <w:shd w:val="clear" w:color="auto" w:fill="auto"/>
        <w:ind w:left="3980" w:firstLine="0"/>
        <w:jc w:val="right"/>
      </w:pPr>
    </w:p>
    <w:p w:rsidR="00F25F41" w:rsidRPr="00D153AA" w:rsidRDefault="00F25F41" w:rsidP="00D27DFD">
      <w:pPr>
        <w:pStyle w:val="51"/>
        <w:shd w:val="clear" w:color="auto" w:fill="auto"/>
        <w:ind w:left="3980" w:firstLine="0"/>
        <w:jc w:val="right"/>
        <w:rPr>
          <w:sz w:val="24"/>
          <w:szCs w:val="24"/>
        </w:rPr>
      </w:pPr>
    </w:p>
    <w:p w:rsidR="00F25F41" w:rsidRPr="00D153AA" w:rsidRDefault="00F25F41" w:rsidP="00D27DFD">
      <w:pPr>
        <w:pStyle w:val="51"/>
        <w:shd w:val="clear" w:color="auto" w:fill="auto"/>
        <w:ind w:left="3980" w:firstLine="0"/>
        <w:jc w:val="right"/>
        <w:rPr>
          <w:sz w:val="24"/>
          <w:szCs w:val="24"/>
        </w:rPr>
      </w:pPr>
    </w:p>
    <w:p w:rsidR="00F25F41" w:rsidRPr="00D153AA" w:rsidRDefault="00F25F41" w:rsidP="00D27DFD">
      <w:pPr>
        <w:pStyle w:val="51"/>
        <w:shd w:val="clear" w:color="auto" w:fill="auto"/>
        <w:ind w:left="3980" w:firstLine="0"/>
        <w:jc w:val="right"/>
        <w:rPr>
          <w:sz w:val="24"/>
          <w:szCs w:val="24"/>
        </w:rPr>
      </w:pPr>
    </w:p>
    <w:p w:rsidR="004B7A95" w:rsidRPr="00D153AA" w:rsidRDefault="004B7A95" w:rsidP="007F6F04">
      <w:pPr>
        <w:pStyle w:val="51"/>
        <w:shd w:val="clear" w:color="auto" w:fill="auto"/>
        <w:spacing w:line="240" w:lineRule="auto"/>
        <w:ind w:left="3980" w:firstLine="0"/>
        <w:jc w:val="right"/>
        <w:rPr>
          <w:sz w:val="24"/>
          <w:szCs w:val="24"/>
        </w:rPr>
      </w:pPr>
      <w:r w:rsidRPr="00D153AA">
        <w:rPr>
          <w:sz w:val="24"/>
          <w:szCs w:val="24"/>
        </w:rPr>
        <w:lastRenderedPageBreak/>
        <w:t>Приложение № 5</w:t>
      </w:r>
    </w:p>
    <w:p w:rsidR="004B7A95" w:rsidRPr="00D153AA" w:rsidRDefault="004B7A95" w:rsidP="007F6F04">
      <w:pPr>
        <w:pStyle w:val="51"/>
        <w:shd w:val="clear" w:color="auto" w:fill="auto"/>
        <w:spacing w:line="240" w:lineRule="auto"/>
        <w:ind w:left="3980" w:firstLine="0"/>
        <w:jc w:val="right"/>
        <w:rPr>
          <w:b w:val="0"/>
        </w:rPr>
      </w:pPr>
      <w:r w:rsidRPr="00D153AA">
        <w:rPr>
          <w:b w:val="0"/>
        </w:rPr>
        <w:t xml:space="preserve">к </w:t>
      </w:r>
      <w:r w:rsidR="00D27DFD" w:rsidRPr="00D153AA">
        <w:rPr>
          <w:b w:val="0"/>
        </w:rPr>
        <w:t>Административному регламенту</w:t>
      </w:r>
    </w:p>
    <w:p w:rsidR="004B7A95" w:rsidRPr="00D153AA" w:rsidRDefault="004B7A95" w:rsidP="007F6F04">
      <w:pPr>
        <w:pStyle w:val="51"/>
        <w:shd w:val="clear" w:color="auto" w:fill="auto"/>
        <w:spacing w:line="240" w:lineRule="auto"/>
        <w:ind w:left="3980" w:right="1" w:firstLine="0"/>
        <w:jc w:val="right"/>
        <w:rPr>
          <w:b w:val="0"/>
        </w:rPr>
      </w:pPr>
      <w:r w:rsidRPr="00D153AA">
        <w:rPr>
          <w:b w:val="0"/>
        </w:rPr>
        <w:t xml:space="preserve">по предоставлению </w:t>
      </w:r>
      <w:r w:rsidR="00D27DFD" w:rsidRPr="00D153AA">
        <w:rPr>
          <w:b w:val="0"/>
        </w:rPr>
        <w:t>Администрацией МО Смольнинское</w:t>
      </w:r>
      <w:r w:rsidRPr="00D153AA">
        <w:rPr>
          <w:b w:val="0"/>
        </w:rPr>
        <w:t>, осуществляющ</w:t>
      </w:r>
      <w:r w:rsidR="00D27DFD" w:rsidRPr="00D153AA">
        <w:rPr>
          <w:b w:val="0"/>
        </w:rPr>
        <w:t>ей</w:t>
      </w:r>
      <w:r w:rsidRPr="00D153AA">
        <w:rPr>
          <w:b w:val="0"/>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F6F04" w:rsidRPr="00D153AA" w:rsidRDefault="007F6F04" w:rsidP="007F6F04">
      <w:pPr>
        <w:pStyle w:val="aa"/>
        <w:shd w:val="clear" w:color="auto" w:fill="auto"/>
        <w:spacing w:before="0" w:line="240" w:lineRule="auto"/>
        <w:ind w:right="-57" w:firstLine="0"/>
        <w:jc w:val="right"/>
      </w:pPr>
    </w:p>
    <w:p w:rsidR="004B7A95" w:rsidRPr="00D153AA" w:rsidRDefault="004B7A95" w:rsidP="007F6F04">
      <w:pPr>
        <w:pStyle w:val="aa"/>
        <w:shd w:val="clear" w:color="auto" w:fill="auto"/>
        <w:spacing w:before="0" w:line="240" w:lineRule="auto"/>
        <w:ind w:right="-57" w:firstLine="0"/>
        <w:jc w:val="right"/>
      </w:pPr>
      <w:r w:rsidRPr="00D153AA">
        <w:t>В орган опеки и попечительства</w:t>
      </w:r>
    </w:p>
    <w:p w:rsidR="00A36CAC" w:rsidRPr="00D153AA" w:rsidRDefault="00A36CAC" w:rsidP="007F6F04">
      <w:pPr>
        <w:pStyle w:val="aa"/>
        <w:shd w:val="clear" w:color="auto" w:fill="auto"/>
        <w:spacing w:before="0" w:line="240" w:lineRule="auto"/>
        <w:ind w:right="-57" w:firstLine="0"/>
        <w:jc w:val="right"/>
      </w:pPr>
      <w:r w:rsidRPr="00D153AA">
        <w:t>Администрации МО Смольнинское</w:t>
      </w:r>
    </w:p>
    <w:p w:rsidR="004B7A95" w:rsidRPr="00D153AA" w:rsidRDefault="004B7A95" w:rsidP="007F6F04">
      <w:pPr>
        <w:pStyle w:val="aa"/>
        <w:shd w:val="clear" w:color="auto" w:fill="auto"/>
        <w:tabs>
          <w:tab w:val="left" w:leader="underscore" w:pos="9067"/>
        </w:tabs>
        <w:spacing w:before="0" w:line="240" w:lineRule="auto"/>
        <w:ind w:left="5400" w:firstLine="0"/>
        <w:jc w:val="right"/>
      </w:pPr>
      <w:r w:rsidRPr="00D153AA">
        <w:t>от</w:t>
      </w:r>
      <w:r w:rsidRPr="00D153AA">
        <w:tab/>
      </w:r>
    </w:p>
    <w:p w:rsidR="00A36CAC" w:rsidRPr="00D153AA" w:rsidRDefault="00A36CAC" w:rsidP="007F6F04">
      <w:pPr>
        <w:pStyle w:val="aa"/>
        <w:shd w:val="clear" w:color="auto" w:fill="auto"/>
        <w:tabs>
          <w:tab w:val="left" w:leader="underscore" w:pos="9067"/>
        </w:tabs>
        <w:spacing w:before="0" w:line="240" w:lineRule="auto"/>
        <w:ind w:left="5400" w:firstLine="0"/>
        <w:jc w:val="right"/>
      </w:pPr>
      <w:r w:rsidRPr="00D153AA">
        <w:t>_________________________________</w:t>
      </w:r>
    </w:p>
    <w:p w:rsidR="00A36CAC" w:rsidRPr="00D153AA" w:rsidRDefault="00A36CAC" w:rsidP="007F6F04">
      <w:pPr>
        <w:pStyle w:val="aa"/>
        <w:shd w:val="clear" w:color="auto" w:fill="auto"/>
        <w:tabs>
          <w:tab w:val="left" w:leader="underscore" w:pos="9067"/>
        </w:tabs>
        <w:spacing w:before="0" w:line="240" w:lineRule="auto"/>
        <w:ind w:left="5400" w:firstLine="0"/>
        <w:jc w:val="right"/>
      </w:pPr>
      <w:r w:rsidRPr="00D153AA">
        <w:t>_________________________________</w:t>
      </w:r>
    </w:p>
    <w:p w:rsidR="004B7A95" w:rsidRPr="00D153AA" w:rsidRDefault="004B7A95" w:rsidP="007F6F04">
      <w:pPr>
        <w:pStyle w:val="aa"/>
        <w:shd w:val="clear" w:color="auto" w:fill="auto"/>
        <w:spacing w:before="0" w:line="240" w:lineRule="auto"/>
        <w:ind w:right="-57" w:firstLine="0"/>
        <w:jc w:val="right"/>
        <w:rPr>
          <w:sz w:val="20"/>
          <w:szCs w:val="20"/>
        </w:rPr>
      </w:pPr>
      <w:r w:rsidRPr="00D153AA">
        <w:rPr>
          <w:sz w:val="20"/>
          <w:szCs w:val="20"/>
        </w:rPr>
        <w:t>(фамилия, имя, отчество (при наличии)</w:t>
      </w:r>
    </w:p>
    <w:p w:rsidR="00D27DFD" w:rsidRPr="00D153AA" w:rsidRDefault="004B7A95" w:rsidP="007F6F04">
      <w:pPr>
        <w:pStyle w:val="34"/>
        <w:keepNext/>
        <w:keepLines/>
        <w:shd w:val="clear" w:color="auto" w:fill="auto"/>
        <w:spacing w:before="0" w:line="240" w:lineRule="auto"/>
        <w:ind w:left="62" w:firstLine="0"/>
        <w:jc w:val="center"/>
        <w:rPr>
          <w:sz w:val="24"/>
          <w:szCs w:val="24"/>
        </w:rPr>
      </w:pPr>
      <w:bookmarkStart w:id="12" w:name="bookmark13"/>
      <w:r w:rsidRPr="00D153AA">
        <w:rPr>
          <w:sz w:val="24"/>
          <w:szCs w:val="24"/>
        </w:rPr>
        <w:t>Заявление</w:t>
      </w:r>
    </w:p>
    <w:p w:rsidR="004B7A95" w:rsidRPr="00D153AA" w:rsidRDefault="004B7A95" w:rsidP="007F6F04">
      <w:pPr>
        <w:pStyle w:val="34"/>
        <w:keepNext/>
        <w:keepLines/>
        <w:shd w:val="clear" w:color="auto" w:fill="auto"/>
        <w:spacing w:before="0" w:line="240" w:lineRule="auto"/>
        <w:ind w:left="62" w:firstLine="0"/>
        <w:jc w:val="center"/>
        <w:rPr>
          <w:sz w:val="24"/>
          <w:szCs w:val="24"/>
        </w:rPr>
      </w:pPr>
      <w:r w:rsidRPr="00D153AA">
        <w:rPr>
          <w:sz w:val="24"/>
          <w:szCs w:val="24"/>
        </w:rPr>
        <w:t>гражданина, выразившего желание стать опекуном или попечителем либо принять детей, оставшихся без попечения родителей, в семью на воспитание в иных установленных семейным законодательством</w:t>
      </w:r>
      <w:bookmarkStart w:id="13" w:name="bookmark14"/>
      <w:bookmarkEnd w:id="12"/>
      <w:r w:rsidR="00375BC4" w:rsidRPr="00D153AA">
        <w:rPr>
          <w:sz w:val="24"/>
          <w:szCs w:val="24"/>
        </w:rPr>
        <w:t xml:space="preserve"> </w:t>
      </w:r>
      <w:r w:rsidRPr="00D153AA">
        <w:rPr>
          <w:sz w:val="24"/>
          <w:szCs w:val="24"/>
        </w:rPr>
        <w:t>Российской Федерации формах</w:t>
      </w:r>
      <w:bookmarkEnd w:id="13"/>
    </w:p>
    <w:p w:rsidR="004B7A95" w:rsidRPr="00D153AA" w:rsidRDefault="004B7A95" w:rsidP="00D27DFD">
      <w:pPr>
        <w:pStyle w:val="aa"/>
        <w:shd w:val="clear" w:color="auto" w:fill="auto"/>
        <w:tabs>
          <w:tab w:val="left" w:leader="underscore" w:pos="9444"/>
        </w:tabs>
        <w:spacing w:before="0" w:line="240" w:lineRule="auto"/>
        <w:ind w:left="60" w:firstLine="0"/>
        <w:rPr>
          <w:sz w:val="22"/>
          <w:szCs w:val="22"/>
        </w:rPr>
      </w:pPr>
      <w:r w:rsidRPr="00D153AA">
        <w:rPr>
          <w:sz w:val="22"/>
          <w:szCs w:val="22"/>
        </w:rPr>
        <w:t>Я,</w:t>
      </w:r>
      <w:r w:rsidR="00A36CAC" w:rsidRPr="00D153AA">
        <w:rPr>
          <w:sz w:val="22"/>
          <w:szCs w:val="22"/>
        </w:rPr>
        <w:t>_</w:t>
      </w:r>
      <w:r w:rsidRPr="00D153AA">
        <w:rPr>
          <w:sz w:val="22"/>
          <w:szCs w:val="22"/>
        </w:rPr>
        <w:tab/>
      </w:r>
      <w:r w:rsidR="00A36CAC" w:rsidRPr="00D153AA">
        <w:rPr>
          <w:sz w:val="22"/>
          <w:szCs w:val="22"/>
        </w:rPr>
        <w:t>__</w:t>
      </w:r>
    </w:p>
    <w:p w:rsidR="00A36CAC" w:rsidRPr="00D153AA" w:rsidRDefault="004B7A95" w:rsidP="00D27DFD">
      <w:pPr>
        <w:pStyle w:val="aa"/>
        <w:shd w:val="clear" w:color="auto" w:fill="auto"/>
        <w:tabs>
          <w:tab w:val="left" w:leader="underscore" w:pos="3324"/>
          <w:tab w:val="left" w:leader="underscore" w:pos="9943"/>
        </w:tabs>
        <w:spacing w:before="0" w:line="240" w:lineRule="auto"/>
        <w:ind w:left="60" w:right="20" w:firstLine="2740"/>
        <w:rPr>
          <w:sz w:val="20"/>
          <w:szCs w:val="20"/>
        </w:rPr>
      </w:pPr>
      <w:r w:rsidRPr="00D153AA">
        <w:rPr>
          <w:sz w:val="20"/>
          <w:szCs w:val="20"/>
        </w:rPr>
        <w:t xml:space="preserve">(фамилия, имя, отчество (при наличии)) </w:t>
      </w:r>
    </w:p>
    <w:p w:rsidR="00D27DFD" w:rsidRPr="00D153AA" w:rsidRDefault="004B7A95" w:rsidP="00A36CAC">
      <w:pPr>
        <w:pStyle w:val="aa"/>
        <w:shd w:val="clear" w:color="auto" w:fill="auto"/>
        <w:tabs>
          <w:tab w:val="left" w:leader="underscore" w:pos="3324"/>
          <w:tab w:val="left" w:leader="underscore" w:pos="9943"/>
        </w:tabs>
        <w:spacing w:before="0" w:line="240" w:lineRule="auto"/>
        <w:ind w:left="60" w:right="20" w:hanging="60"/>
        <w:rPr>
          <w:sz w:val="22"/>
          <w:szCs w:val="22"/>
        </w:rPr>
      </w:pPr>
      <w:r w:rsidRPr="00D153AA">
        <w:rPr>
          <w:sz w:val="22"/>
          <w:szCs w:val="22"/>
        </w:rPr>
        <w:t>Гражданство</w:t>
      </w:r>
      <w:r w:rsidRPr="00D153AA">
        <w:rPr>
          <w:sz w:val="22"/>
          <w:szCs w:val="22"/>
        </w:rPr>
        <w:tab/>
      </w:r>
    </w:p>
    <w:p w:rsidR="004B7A95" w:rsidRPr="00D153AA" w:rsidRDefault="004B7A95" w:rsidP="00D27DFD">
      <w:pPr>
        <w:pStyle w:val="aa"/>
        <w:shd w:val="clear" w:color="auto" w:fill="auto"/>
        <w:tabs>
          <w:tab w:val="left" w:leader="underscore" w:pos="0"/>
          <w:tab w:val="left" w:leader="underscore" w:pos="9943"/>
        </w:tabs>
        <w:spacing w:before="0" w:line="240" w:lineRule="auto"/>
        <w:ind w:left="60" w:right="20" w:hanging="60"/>
        <w:rPr>
          <w:sz w:val="22"/>
          <w:szCs w:val="22"/>
        </w:rPr>
      </w:pPr>
      <w:r w:rsidRPr="00D153AA">
        <w:rPr>
          <w:sz w:val="22"/>
          <w:szCs w:val="22"/>
        </w:rPr>
        <w:t>Документ</w:t>
      </w:r>
      <w:r w:rsidR="00A36CAC" w:rsidRPr="00D153AA">
        <w:rPr>
          <w:sz w:val="22"/>
          <w:szCs w:val="22"/>
        </w:rPr>
        <w:t>, удостоверяющий личность:_________________________________________________</w:t>
      </w:r>
    </w:p>
    <w:p w:rsidR="004B7A95" w:rsidRPr="00D153AA" w:rsidRDefault="004B7A95" w:rsidP="00D27DFD">
      <w:pPr>
        <w:pStyle w:val="aa"/>
        <w:shd w:val="clear" w:color="auto" w:fill="auto"/>
        <w:spacing w:before="0" w:line="240" w:lineRule="auto"/>
        <w:ind w:left="3680" w:firstLine="0"/>
        <w:rPr>
          <w:sz w:val="20"/>
          <w:szCs w:val="20"/>
        </w:rPr>
      </w:pPr>
      <w:r w:rsidRPr="00D153AA">
        <w:rPr>
          <w:sz w:val="20"/>
          <w:szCs w:val="20"/>
        </w:rPr>
        <w:t>(когда и кем выдан)</w:t>
      </w:r>
    </w:p>
    <w:p w:rsidR="004B7A95" w:rsidRPr="00D153AA" w:rsidRDefault="004B7A95" w:rsidP="00D27DFD">
      <w:pPr>
        <w:pStyle w:val="aa"/>
        <w:shd w:val="clear" w:color="auto" w:fill="auto"/>
        <w:tabs>
          <w:tab w:val="left" w:leader="underscore" w:pos="9434"/>
        </w:tabs>
        <w:spacing w:before="0" w:line="240" w:lineRule="auto"/>
        <w:ind w:left="60" w:firstLine="0"/>
        <w:rPr>
          <w:sz w:val="22"/>
          <w:szCs w:val="22"/>
        </w:rPr>
      </w:pPr>
      <w:r w:rsidRPr="00D153AA">
        <w:rPr>
          <w:sz w:val="22"/>
          <w:szCs w:val="22"/>
        </w:rPr>
        <w:t xml:space="preserve">место жительства </w:t>
      </w:r>
      <w:r w:rsidRPr="00D153AA">
        <w:rPr>
          <w:sz w:val="22"/>
          <w:szCs w:val="22"/>
        </w:rPr>
        <w:tab/>
      </w:r>
      <w:r w:rsidR="00A36CAC" w:rsidRPr="00D153AA">
        <w:rPr>
          <w:sz w:val="22"/>
          <w:szCs w:val="22"/>
        </w:rPr>
        <w:t>__</w:t>
      </w:r>
    </w:p>
    <w:p w:rsidR="00A36CAC" w:rsidRPr="00D153AA" w:rsidRDefault="00A36CAC" w:rsidP="00D27DFD">
      <w:pPr>
        <w:pStyle w:val="aa"/>
        <w:shd w:val="clear" w:color="auto" w:fill="auto"/>
        <w:tabs>
          <w:tab w:val="left" w:leader="underscore" w:pos="9434"/>
        </w:tabs>
        <w:spacing w:before="0" w:line="240" w:lineRule="auto"/>
        <w:ind w:left="60" w:firstLine="0"/>
        <w:rPr>
          <w:sz w:val="22"/>
          <w:szCs w:val="22"/>
        </w:rPr>
      </w:pPr>
      <w:r w:rsidRPr="00D153AA">
        <w:rPr>
          <w:sz w:val="22"/>
          <w:szCs w:val="22"/>
        </w:rPr>
        <w:t>_________________________________________________________________________________</w:t>
      </w:r>
    </w:p>
    <w:p w:rsidR="004B7A95" w:rsidRPr="00D153AA" w:rsidRDefault="004B7A95" w:rsidP="00D27DFD">
      <w:pPr>
        <w:pStyle w:val="aa"/>
        <w:shd w:val="clear" w:color="auto" w:fill="auto"/>
        <w:spacing w:before="0" w:line="240" w:lineRule="auto"/>
        <w:ind w:left="60" w:firstLine="2740"/>
        <w:rPr>
          <w:sz w:val="20"/>
          <w:szCs w:val="20"/>
        </w:rPr>
      </w:pPr>
      <w:r w:rsidRPr="00D153AA">
        <w:rPr>
          <w:sz w:val="20"/>
          <w:szCs w:val="20"/>
        </w:rPr>
        <w:t>(адрес места жительства, подтвержденный регистрацией)</w:t>
      </w:r>
    </w:p>
    <w:p w:rsidR="004B7A95" w:rsidRPr="00D153AA" w:rsidRDefault="004B7A95" w:rsidP="00D27DFD">
      <w:pPr>
        <w:pStyle w:val="aa"/>
        <w:shd w:val="clear" w:color="auto" w:fill="auto"/>
        <w:tabs>
          <w:tab w:val="left" w:leader="underscore" w:pos="9434"/>
        </w:tabs>
        <w:spacing w:before="0" w:line="240" w:lineRule="auto"/>
        <w:ind w:left="60" w:firstLine="0"/>
        <w:rPr>
          <w:sz w:val="22"/>
          <w:szCs w:val="22"/>
        </w:rPr>
      </w:pPr>
      <w:r w:rsidRPr="00D153AA">
        <w:rPr>
          <w:sz w:val="22"/>
          <w:szCs w:val="22"/>
        </w:rPr>
        <w:t>место пребывания</w:t>
      </w:r>
      <w:r w:rsidRPr="00D153AA">
        <w:rPr>
          <w:sz w:val="22"/>
          <w:szCs w:val="22"/>
        </w:rPr>
        <w:tab/>
      </w:r>
    </w:p>
    <w:p w:rsidR="004B7A95" w:rsidRPr="00D153AA" w:rsidRDefault="004B7A95" w:rsidP="00D27DFD">
      <w:pPr>
        <w:pStyle w:val="aa"/>
        <w:shd w:val="clear" w:color="auto" w:fill="auto"/>
        <w:spacing w:before="0" w:line="240" w:lineRule="auto"/>
        <w:ind w:left="3680" w:firstLine="0"/>
        <w:rPr>
          <w:sz w:val="20"/>
          <w:szCs w:val="20"/>
        </w:rPr>
      </w:pPr>
      <w:r w:rsidRPr="00D153AA">
        <w:rPr>
          <w:sz w:val="20"/>
          <w:szCs w:val="20"/>
        </w:rPr>
        <w:t>(адрес места фактического проживания)</w:t>
      </w:r>
    </w:p>
    <w:p w:rsidR="00D27DFD" w:rsidRPr="00D153AA" w:rsidRDefault="004B7A95" w:rsidP="00D27DFD">
      <w:pPr>
        <w:pStyle w:val="131"/>
        <w:shd w:val="clear" w:color="auto" w:fill="auto"/>
        <w:tabs>
          <w:tab w:val="left" w:leader="underscore" w:pos="4966"/>
          <w:tab w:val="left" w:leader="underscore" w:pos="6070"/>
          <w:tab w:val="left" w:leader="underscore" w:pos="6766"/>
          <w:tab w:val="left" w:leader="underscore" w:pos="8887"/>
          <w:tab w:val="left" w:leader="underscore" w:pos="8988"/>
          <w:tab w:val="left" w:leader="underscore" w:pos="9358"/>
          <w:tab w:val="left" w:pos="9919"/>
        </w:tabs>
        <w:spacing w:after="0" w:line="240" w:lineRule="auto"/>
        <w:ind w:left="60"/>
        <w:jc w:val="both"/>
        <w:rPr>
          <w:sz w:val="22"/>
          <w:szCs w:val="22"/>
        </w:rPr>
      </w:pPr>
      <w:r w:rsidRPr="00D153AA">
        <w:rPr>
          <w:sz w:val="22"/>
          <w:szCs w:val="22"/>
        </w:rPr>
        <w:tab/>
        <w:t>.</w:t>
      </w:r>
      <w:r w:rsidRPr="00D153AA">
        <w:rPr>
          <w:sz w:val="22"/>
          <w:szCs w:val="22"/>
        </w:rPr>
        <w:tab/>
        <w:t>_</w:t>
      </w:r>
      <w:r w:rsidRPr="00D153AA">
        <w:rPr>
          <w:sz w:val="22"/>
          <w:szCs w:val="22"/>
        </w:rPr>
        <w:tab/>
        <w:t>_</w:t>
      </w:r>
      <w:r w:rsidRPr="00D153AA">
        <w:rPr>
          <w:sz w:val="22"/>
          <w:szCs w:val="22"/>
        </w:rPr>
        <w:tab/>
      </w:r>
      <w:r w:rsidRPr="00D153AA">
        <w:rPr>
          <w:sz w:val="22"/>
          <w:szCs w:val="22"/>
        </w:rPr>
        <w:tab/>
      </w:r>
      <w:r w:rsidRPr="00D153AA">
        <w:rPr>
          <w:sz w:val="22"/>
          <w:szCs w:val="22"/>
        </w:rPr>
        <w:tab/>
      </w:r>
      <w:r w:rsidRPr="00D153AA">
        <w:rPr>
          <w:sz w:val="22"/>
          <w:szCs w:val="22"/>
        </w:rPr>
        <w:tab/>
      </w:r>
    </w:p>
    <w:p w:rsidR="004B7A95" w:rsidRPr="00D153AA" w:rsidRDefault="002F641B" w:rsidP="00D27DFD">
      <w:pPr>
        <w:pStyle w:val="131"/>
        <w:shd w:val="clear" w:color="auto" w:fill="auto"/>
        <w:tabs>
          <w:tab w:val="left" w:leader="underscore" w:pos="4966"/>
          <w:tab w:val="left" w:leader="underscore" w:pos="6070"/>
          <w:tab w:val="left" w:leader="underscore" w:pos="6766"/>
          <w:tab w:val="left" w:leader="underscore" w:pos="8887"/>
          <w:tab w:val="left" w:leader="underscore" w:pos="8988"/>
          <w:tab w:val="left" w:leader="underscore" w:pos="9358"/>
          <w:tab w:val="left" w:pos="9919"/>
        </w:tabs>
        <w:spacing w:after="0" w:line="240" w:lineRule="auto"/>
        <w:ind w:left="60"/>
        <w:jc w:val="both"/>
        <w:rPr>
          <w:sz w:val="22"/>
          <w:szCs w:val="22"/>
        </w:rPr>
      </w:pPr>
      <w:r>
        <w:rPr>
          <w:noProof/>
          <w:sz w:val="22"/>
          <w:szCs w:val="22"/>
        </w:rPr>
        <w:pict>
          <v:rect id="Rectangle 2" o:spid="_x0000_s1026" style="position:absolute;left:0;text-align:left;margin-left:5.1pt;margin-top:8.65pt;width:17.25pt;height:17.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"/>
        </w:pict>
      </w:r>
    </w:p>
    <w:p w:rsidR="004B7A95" w:rsidRPr="00D153AA" w:rsidRDefault="004B7A95" w:rsidP="00D27DFD">
      <w:pPr>
        <w:pStyle w:val="aa"/>
        <w:shd w:val="clear" w:color="auto" w:fill="auto"/>
        <w:tabs>
          <w:tab w:val="left" w:leader="underscore" w:pos="295"/>
        </w:tabs>
        <w:spacing w:before="0" w:line="240" w:lineRule="auto"/>
        <w:ind w:left="60" w:firstLine="0"/>
        <w:rPr>
          <w:sz w:val="22"/>
          <w:szCs w:val="22"/>
        </w:rPr>
      </w:pPr>
      <w:r w:rsidRPr="00D153AA">
        <w:rPr>
          <w:sz w:val="22"/>
          <w:szCs w:val="22"/>
        </w:rPr>
        <w:t>прошу выдать мне заключение о возможности быть опекуном (попечителем)</w:t>
      </w:r>
    </w:p>
    <w:p w:rsidR="007F6F04" w:rsidRPr="00D153AA" w:rsidRDefault="002F641B" w:rsidP="00D27DFD">
      <w:pPr>
        <w:pStyle w:val="aa"/>
        <w:shd w:val="clear" w:color="auto" w:fill="auto"/>
        <w:tabs>
          <w:tab w:val="left" w:leader="underscore" w:pos="9967"/>
        </w:tabs>
        <w:spacing w:before="0" w:line="240" w:lineRule="auto"/>
        <w:ind w:left="60" w:right="20" w:firstLine="0"/>
        <w:rPr>
          <w:sz w:val="22"/>
          <w:szCs w:val="22"/>
        </w:rPr>
      </w:pPr>
      <w:r>
        <w:rPr>
          <w:noProof/>
          <w:sz w:val="22"/>
          <w:szCs w:val="22"/>
        </w:rPr>
        <w:pict>
          <v:rect id="Rectangle 3" o:spid="_x0000_s1029" style="position:absolute;left:0;text-align:left;margin-left:5.1pt;margin-top:8.1pt;width:17.25pt;height: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"/>
        </w:pict>
      </w:r>
    </w:p>
    <w:p w:rsidR="007F6F04" w:rsidRPr="00D153AA" w:rsidRDefault="004B7A95" w:rsidP="00D27DFD">
      <w:pPr>
        <w:pStyle w:val="aa"/>
        <w:shd w:val="clear" w:color="auto" w:fill="auto"/>
        <w:tabs>
          <w:tab w:val="left" w:leader="underscore" w:pos="9967"/>
        </w:tabs>
        <w:spacing w:before="0" w:line="240" w:lineRule="auto"/>
        <w:ind w:left="60" w:right="20" w:firstLine="0"/>
        <w:rPr>
          <w:sz w:val="22"/>
          <w:szCs w:val="22"/>
        </w:rPr>
      </w:pPr>
      <w:r w:rsidRPr="00D153AA">
        <w:rPr>
          <w:sz w:val="22"/>
          <w:szCs w:val="22"/>
        </w:rPr>
        <w:t xml:space="preserve">прошу выдать мне заключение о возможности быть приемным родителем </w:t>
      </w:r>
    </w:p>
    <w:p w:rsidR="007F6F04" w:rsidRPr="00D153AA" w:rsidRDefault="002F641B" w:rsidP="00D27DFD">
      <w:pPr>
        <w:pStyle w:val="aa"/>
        <w:shd w:val="clear" w:color="auto" w:fill="auto"/>
        <w:tabs>
          <w:tab w:val="left" w:leader="underscore" w:pos="9967"/>
        </w:tabs>
        <w:spacing w:before="0" w:line="240" w:lineRule="auto"/>
        <w:ind w:left="60" w:right="20" w:firstLine="0"/>
        <w:rPr>
          <w:sz w:val="22"/>
          <w:szCs w:val="22"/>
        </w:rPr>
      </w:pPr>
      <w:r>
        <w:rPr>
          <w:noProof/>
          <w:sz w:val="22"/>
          <w:szCs w:val="22"/>
        </w:rPr>
        <w:pict>
          <v:rect id="Rectangle 4" o:spid="_x0000_s1028" style="position:absolute;left:0;text-align:left;margin-left:5.1pt;margin-top:4.55pt;width:17.25pt;height:17.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"/>
        </w:pict>
      </w:r>
    </w:p>
    <w:p w:rsidR="004B7A95" w:rsidRPr="00D153AA" w:rsidRDefault="004B7A95" w:rsidP="00D27DFD">
      <w:pPr>
        <w:pStyle w:val="aa"/>
        <w:shd w:val="clear" w:color="auto" w:fill="auto"/>
        <w:tabs>
          <w:tab w:val="left" w:leader="underscore" w:pos="9967"/>
        </w:tabs>
        <w:spacing w:before="0" w:line="240" w:lineRule="auto"/>
        <w:ind w:left="60" w:right="20" w:firstLine="0"/>
        <w:rPr>
          <w:sz w:val="22"/>
          <w:szCs w:val="22"/>
        </w:rPr>
      </w:pPr>
      <w:r w:rsidRPr="00D153AA">
        <w:rPr>
          <w:sz w:val="22"/>
          <w:szCs w:val="22"/>
        </w:rPr>
        <w:t xml:space="preserve">прошу передать </w:t>
      </w:r>
      <w:r w:rsidR="007F6F04" w:rsidRPr="00D153AA">
        <w:rPr>
          <w:sz w:val="22"/>
          <w:szCs w:val="22"/>
        </w:rPr>
        <w:t>мне под опеку (попечительство) ___________________________________</w:t>
      </w:r>
    </w:p>
    <w:p w:rsidR="007F6F04" w:rsidRPr="00D153AA" w:rsidRDefault="007F6F04" w:rsidP="00D27DFD">
      <w:pPr>
        <w:pStyle w:val="aa"/>
        <w:shd w:val="clear" w:color="auto" w:fill="auto"/>
        <w:tabs>
          <w:tab w:val="left" w:leader="underscore" w:pos="9967"/>
        </w:tabs>
        <w:spacing w:before="0" w:line="240" w:lineRule="auto"/>
        <w:ind w:left="60" w:right="20" w:firstLine="0"/>
        <w:rPr>
          <w:sz w:val="22"/>
          <w:szCs w:val="22"/>
        </w:rPr>
      </w:pPr>
      <w:r w:rsidRPr="00D153AA">
        <w:rPr>
          <w:sz w:val="22"/>
          <w:szCs w:val="22"/>
        </w:rPr>
        <w:t>_____________________________________________________________________________________</w:t>
      </w:r>
    </w:p>
    <w:p w:rsidR="007F6F04" w:rsidRPr="00D153AA" w:rsidRDefault="002F641B" w:rsidP="00D27DFD">
      <w:pPr>
        <w:pStyle w:val="aa"/>
        <w:shd w:val="clear" w:color="auto" w:fill="auto"/>
        <w:spacing w:before="0" w:line="240" w:lineRule="auto"/>
        <w:ind w:left="60" w:right="820" w:firstLine="300"/>
        <w:rPr>
          <w:sz w:val="20"/>
          <w:szCs w:val="20"/>
        </w:rPr>
      </w:pPr>
      <w:r w:rsidRPr="002F641B">
        <w:rPr>
          <w:noProof/>
          <w:sz w:val="22"/>
          <w:szCs w:val="22"/>
        </w:rPr>
        <w:pict>
          <v:rect id="Rectangle 5" o:spid="_x0000_s1027" style="position:absolute;left:0;text-align:left;margin-left:-.15pt;margin-top:7.85pt;width:17.25pt;height:17.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"/>
        </w:pict>
      </w:r>
      <w:r w:rsidR="004B7A95" w:rsidRPr="00D153AA">
        <w:rPr>
          <w:sz w:val="20"/>
          <w:szCs w:val="20"/>
        </w:rPr>
        <w:t xml:space="preserve">(фамилия, имя, отчество (при наличии) ребенка (детей), число, месяц, год рождения)  </w:t>
      </w:r>
    </w:p>
    <w:p w:rsidR="004B7A95" w:rsidRPr="00D153AA" w:rsidRDefault="004B7A95" w:rsidP="007F6F04">
      <w:pPr>
        <w:pStyle w:val="aa"/>
        <w:shd w:val="clear" w:color="auto" w:fill="auto"/>
        <w:tabs>
          <w:tab w:val="left" w:pos="9639"/>
        </w:tabs>
        <w:spacing w:before="0" w:line="240" w:lineRule="auto"/>
        <w:ind w:left="60" w:right="-57" w:firstLine="300"/>
        <w:rPr>
          <w:sz w:val="22"/>
          <w:szCs w:val="22"/>
        </w:rPr>
      </w:pPr>
      <w:r w:rsidRPr="00D153AA">
        <w:rPr>
          <w:sz w:val="22"/>
          <w:szCs w:val="22"/>
        </w:rPr>
        <w:t>прошу передать мне под опеку (попечительство) на возмездной основе</w:t>
      </w:r>
      <w:r w:rsidR="007F6F04" w:rsidRPr="00D153AA">
        <w:rPr>
          <w:sz w:val="22"/>
          <w:szCs w:val="22"/>
        </w:rPr>
        <w:t xml:space="preserve"> _________________</w:t>
      </w:r>
    </w:p>
    <w:p w:rsidR="007F6F04" w:rsidRPr="00D153AA" w:rsidRDefault="007F6F04" w:rsidP="007F6F04">
      <w:pPr>
        <w:pStyle w:val="aa"/>
        <w:shd w:val="clear" w:color="auto" w:fill="auto"/>
        <w:spacing w:before="0" w:line="240" w:lineRule="auto"/>
        <w:ind w:left="60" w:right="-57" w:firstLine="300"/>
        <w:rPr>
          <w:sz w:val="22"/>
          <w:szCs w:val="22"/>
        </w:rPr>
      </w:pPr>
      <w:r w:rsidRPr="00D153AA">
        <w:rPr>
          <w:sz w:val="22"/>
          <w:szCs w:val="22"/>
        </w:rPr>
        <w:t>_____________________________________________________________________________</w:t>
      </w:r>
    </w:p>
    <w:p w:rsidR="004B7A95" w:rsidRPr="00D153AA" w:rsidRDefault="004B7A95" w:rsidP="00D27DFD">
      <w:pPr>
        <w:pStyle w:val="aa"/>
        <w:shd w:val="clear" w:color="auto" w:fill="auto"/>
        <w:spacing w:before="0" w:line="240" w:lineRule="auto"/>
        <w:ind w:left="60" w:firstLine="300"/>
        <w:rPr>
          <w:sz w:val="20"/>
          <w:szCs w:val="20"/>
        </w:rPr>
      </w:pPr>
      <w:r w:rsidRPr="00D153AA">
        <w:rPr>
          <w:sz w:val="20"/>
          <w:szCs w:val="20"/>
        </w:rPr>
        <w:t>(фамилия, имя, отчество (при наличии) ребенка (детей), число, месяц, год рождения)</w:t>
      </w:r>
    </w:p>
    <w:p w:rsidR="004B7A95" w:rsidRPr="00D153AA" w:rsidRDefault="004B7A95" w:rsidP="00D27DFD">
      <w:pPr>
        <w:pStyle w:val="aa"/>
        <w:shd w:val="clear" w:color="auto" w:fill="auto"/>
        <w:spacing w:before="0" w:line="240" w:lineRule="auto"/>
        <w:ind w:left="60" w:right="20" w:firstLine="0"/>
        <w:rPr>
          <w:sz w:val="22"/>
          <w:szCs w:val="22"/>
        </w:rPr>
      </w:pPr>
      <w:r w:rsidRPr="00D153AA">
        <w:rPr>
          <w:sz w:val="22"/>
          <w:szCs w:val="22"/>
        </w:rPr>
        <w:t>Материальные возможности, жилищные условия, состояние здоровья и характер работы позволяют мне взять ребенка (детей) под опеку (попечительство) либо принять в семью на</w:t>
      </w:r>
      <w:r w:rsidR="00375BC4" w:rsidRPr="00D153AA">
        <w:rPr>
          <w:sz w:val="22"/>
          <w:szCs w:val="22"/>
        </w:rPr>
        <w:t xml:space="preserve"> </w:t>
      </w:r>
      <w:r w:rsidRPr="00D153AA">
        <w:rPr>
          <w:sz w:val="22"/>
          <w:szCs w:val="22"/>
        </w:rPr>
        <w:t>воспитание в иных установленных семейным законодательством Российской Федерации формах.</w:t>
      </w:r>
    </w:p>
    <w:p w:rsidR="004B7A95" w:rsidRPr="00D153AA" w:rsidRDefault="004B7A95" w:rsidP="00D27DFD">
      <w:pPr>
        <w:pStyle w:val="aa"/>
        <w:shd w:val="clear" w:color="auto" w:fill="auto"/>
        <w:tabs>
          <w:tab w:val="left" w:leader="underscore" w:pos="9400"/>
        </w:tabs>
        <w:spacing w:before="0" w:line="240" w:lineRule="auto"/>
        <w:ind w:left="40" w:firstLine="0"/>
        <w:rPr>
          <w:sz w:val="22"/>
          <w:szCs w:val="22"/>
        </w:rPr>
      </w:pPr>
      <w:r w:rsidRPr="00D153AA">
        <w:rPr>
          <w:sz w:val="22"/>
          <w:szCs w:val="22"/>
        </w:rPr>
        <w:t xml:space="preserve">Дополнительно </w:t>
      </w:r>
      <w:r w:rsidR="007F6F04" w:rsidRPr="00D153AA">
        <w:rPr>
          <w:sz w:val="22"/>
          <w:szCs w:val="22"/>
        </w:rPr>
        <w:t>могу сообщить о себе следующее:______________________________________</w:t>
      </w:r>
    </w:p>
    <w:p w:rsidR="007F6F04" w:rsidRPr="00D153AA" w:rsidRDefault="007F6F04" w:rsidP="00D27DFD">
      <w:pPr>
        <w:pStyle w:val="aa"/>
        <w:shd w:val="clear" w:color="auto" w:fill="auto"/>
        <w:tabs>
          <w:tab w:val="left" w:leader="underscore" w:pos="9400"/>
        </w:tabs>
        <w:spacing w:before="0" w:line="240" w:lineRule="auto"/>
        <w:ind w:left="40" w:firstLine="0"/>
        <w:rPr>
          <w:sz w:val="22"/>
          <w:szCs w:val="22"/>
        </w:rPr>
      </w:pPr>
      <w:r w:rsidRPr="00D153AA">
        <w:rPr>
          <w:sz w:val="22"/>
          <w:szCs w:val="22"/>
        </w:rPr>
        <w:t>________________________________________________________________________________</w:t>
      </w:r>
    </w:p>
    <w:p w:rsidR="007F6F04" w:rsidRPr="00D153AA" w:rsidRDefault="007F6F04" w:rsidP="007F6F04">
      <w:pPr>
        <w:pStyle w:val="aa"/>
        <w:shd w:val="clear" w:color="auto" w:fill="auto"/>
        <w:tabs>
          <w:tab w:val="left" w:leader="underscore" w:pos="9400"/>
        </w:tabs>
        <w:spacing w:before="0" w:line="240" w:lineRule="auto"/>
        <w:ind w:left="40" w:firstLine="0"/>
        <w:rPr>
          <w:sz w:val="22"/>
          <w:szCs w:val="22"/>
        </w:rPr>
      </w:pPr>
      <w:r w:rsidRPr="00D153AA">
        <w:rPr>
          <w:sz w:val="22"/>
          <w:szCs w:val="22"/>
        </w:rPr>
        <w:t>________________________________________________________________________________________</w:t>
      </w:r>
    </w:p>
    <w:p w:rsidR="00D27DFD" w:rsidRPr="00D153AA" w:rsidRDefault="004B7A95" w:rsidP="007F6F04">
      <w:pPr>
        <w:pStyle w:val="aa"/>
        <w:shd w:val="clear" w:color="auto" w:fill="auto"/>
        <w:tabs>
          <w:tab w:val="left" w:leader="underscore" w:pos="9400"/>
        </w:tabs>
        <w:spacing w:before="0" w:line="240" w:lineRule="auto"/>
        <w:ind w:left="40" w:firstLine="0"/>
        <w:rPr>
          <w:sz w:val="20"/>
          <w:szCs w:val="20"/>
        </w:rPr>
      </w:pPr>
      <w:r w:rsidRPr="00D153AA">
        <w:rPr>
          <w:sz w:val="20"/>
          <w:szCs w:val="20"/>
        </w:rPr>
        <w:t>(указывается наличие у гражданина</w:t>
      </w:r>
      <w:r w:rsidR="00375BC4" w:rsidRPr="00D153AA">
        <w:rPr>
          <w:sz w:val="20"/>
          <w:szCs w:val="20"/>
        </w:rPr>
        <w:t xml:space="preserve"> </w:t>
      </w:r>
      <w:r w:rsidRPr="00D153AA">
        <w:rPr>
          <w:sz w:val="20"/>
          <w:szCs w:val="20"/>
        </w:rPr>
        <w:t>необходимых знаний и навыков в воспитании детей, в том числе информация о наличии</w:t>
      </w:r>
      <w:r w:rsidR="00375BC4" w:rsidRPr="00D153AA">
        <w:rPr>
          <w:sz w:val="20"/>
          <w:szCs w:val="20"/>
        </w:rPr>
        <w:t xml:space="preserve"> </w:t>
      </w:r>
      <w:r w:rsidRPr="00D153AA">
        <w:rPr>
          <w:sz w:val="20"/>
          <w:szCs w:val="20"/>
        </w:rPr>
        <w:t>документов</w:t>
      </w:r>
      <w:r w:rsidR="00375BC4" w:rsidRPr="00D153AA">
        <w:rPr>
          <w:sz w:val="20"/>
          <w:szCs w:val="20"/>
        </w:rPr>
        <w:t xml:space="preserve"> </w:t>
      </w:r>
      <w:r w:rsidRPr="00D153AA">
        <w:rPr>
          <w:sz w:val="20"/>
          <w:szCs w:val="20"/>
        </w:rPr>
        <w:t>об образовании, о профессиональной деятельности, о прохождении программ подготовки</w:t>
      </w:r>
      <w:r w:rsidR="00375BC4" w:rsidRPr="00D153AA">
        <w:rPr>
          <w:sz w:val="20"/>
          <w:szCs w:val="20"/>
        </w:rPr>
        <w:t xml:space="preserve"> </w:t>
      </w:r>
      <w:r w:rsidRPr="00D153AA">
        <w:rPr>
          <w:sz w:val="20"/>
          <w:szCs w:val="20"/>
        </w:rPr>
        <w:t>кандидатов в опекуны или попечители и т.д.)</w:t>
      </w:r>
    </w:p>
    <w:p w:rsidR="007F6F04" w:rsidRPr="00D153AA" w:rsidRDefault="004B7A95" w:rsidP="007F6F04">
      <w:pPr>
        <w:pStyle w:val="aa"/>
        <w:shd w:val="clear" w:color="auto" w:fill="auto"/>
        <w:spacing w:before="0" w:line="240" w:lineRule="auto"/>
        <w:ind w:left="3402" w:hanging="3202"/>
        <w:rPr>
          <w:sz w:val="22"/>
          <w:szCs w:val="22"/>
        </w:rPr>
      </w:pPr>
      <w:r w:rsidRPr="00D153AA">
        <w:rPr>
          <w:sz w:val="22"/>
          <w:szCs w:val="22"/>
        </w:rPr>
        <w:t>Я,</w:t>
      </w:r>
      <w:r w:rsidR="007F6F04" w:rsidRPr="00D153AA">
        <w:rPr>
          <w:sz w:val="22"/>
          <w:szCs w:val="22"/>
        </w:rPr>
        <w:t>_____________________________________________________________________________</w:t>
      </w:r>
      <w:r w:rsidRPr="00D153AA">
        <w:rPr>
          <w:sz w:val="20"/>
          <w:szCs w:val="20"/>
        </w:rPr>
        <w:t>(фамилия, имя, отчество (при наличии))</w:t>
      </w:r>
    </w:p>
    <w:p w:rsidR="00D27DFD" w:rsidRPr="00D153AA" w:rsidRDefault="004B7A95" w:rsidP="00F25F41">
      <w:pPr>
        <w:pStyle w:val="aa"/>
        <w:shd w:val="clear" w:color="auto" w:fill="auto"/>
        <w:spacing w:before="0" w:line="240" w:lineRule="auto"/>
        <w:ind w:left="200" w:firstLine="0"/>
        <w:rPr>
          <w:sz w:val="22"/>
          <w:szCs w:val="22"/>
        </w:rPr>
      </w:pPr>
      <w:r w:rsidRPr="00D153AA">
        <w:rPr>
          <w:sz w:val="22"/>
          <w:szCs w:val="22"/>
        </w:rPr>
        <w:t>даю согласие на обработку и использование моих персональных данных, содержащихся в настоящем заявлении и в</w:t>
      </w:r>
      <w:r w:rsidR="00F25F41" w:rsidRPr="00D153AA">
        <w:rPr>
          <w:sz w:val="22"/>
          <w:szCs w:val="22"/>
        </w:rPr>
        <w:t xml:space="preserve"> представленных мною документах</w:t>
      </w:r>
    </w:p>
    <w:p w:rsidR="00D27DFD" w:rsidRPr="00D153AA" w:rsidRDefault="00D27DFD" w:rsidP="00D27DFD">
      <w:pPr>
        <w:pStyle w:val="aa"/>
        <w:shd w:val="clear" w:color="auto" w:fill="auto"/>
        <w:spacing w:before="0" w:line="240" w:lineRule="auto"/>
        <w:ind w:firstLine="0"/>
      </w:pPr>
      <w:r w:rsidRPr="00D153AA">
        <w:t>________________20__г.                          ___________   ________________________</w:t>
      </w:r>
    </w:p>
    <w:p w:rsidR="00D27DFD" w:rsidRPr="00D153AA" w:rsidRDefault="00D27DFD" w:rsidP="00D27DFD">
      <w:pPr>
        <w:pStyle w:val="aa"/>
        <w:shd w:val="clear" w:color="auto" w:fill="auto"/>
        <w:spacing w:before="0" w:line="240" w:lineRule="auto"/>
        <w:ind w:firstLine="0"/>
        <w:jc w:val="left"/>
        <w:rPr>
          <w:sz w:val="18"/>
          <w:szCs w:val="18"/>
        </w:rPr>
      </w:pPr>
      <w:r w:rsidRPr="00D153AA">
        <w:rPr>
          <w:sz w:val="18"/>
          <w:szCs w:val="18"/>
        </w:rPr>
        <w:t xml:space="preserve">            (дата) (подпись) (Ф.И.О.)</w:t>
      </w:r>
    </w:p>
    <w:p w:rsidR="00D27DFD" w:rsidRPr="00D153AA" w:rsidRDefault="00D27DFD" w:rsidP="00894BBC">
      <w:pPr>
        <w:pStyle w:val="51"/>
        <w:shd w:val="clear" w:color="auto" w:fill="auto"/>
        <w:ind w:left="3960" w:firstLine="0"/>
        <w:jc w:val="both"/>
      </w:pPr>
    </w:p>
    <w:p w:rsidR="00D64210" w:rsidRPr="00D153AA" w:rsidRDefault="00D64210" w:rsidP="00D64210">
      <w:pPr>
        <w:pStyle w:val="51"/>
        <w:shd w:val="clear" w:color="auto" w:fill="auto"/>
        <w:spacing w:line="240" w:lineRule="auto"/>
        <w:ind w:left="3980" w:firstLine="0"/>
        <w:jc w:val="right"/>
        <w:rPr>
          <w:sz w:val="24"/>
          <w:szCs w:val="24"/>
        </w:rPr>
      </w:pPr>
      <w:bookmarkStart w:id="14" w:name="bookmark15"/>
      <w:r w:rsidRPr="00D153AA">
        <w:rPr>
          <w:sz w:val="24"/>
          <w:szCs w:val="24"/>
        </w:rPr>
        <w:t>Приложение № 6</w:t>
      </w:r>
    </w:p>
    <w:p w:rsidR="00D64210" w:rsidRPr="00D153AA" w:rsidRDefault="00D64210" w:rsidP="00D64210">
      <w:pPr>
        <w:pStyle w:val="51"/>
        <w:shd w:val="clear" w:color="auto" w:fill="auto"/>
        <w:spacing w:line="240" w:lineRule="auto"/>
        <w:ind w:left="3980" w:firstLine="0"/>
        <w:jc w:val="right"/>
        <w:rPr>
          <w:b w:val="0"/>
        </w:rPr>
      </w:pPr>
      <w:r w:rsidRPr="00D153AA">
        <w:rPr>
          <w:b w:val="0"/>
        </w:rPr>
        <w:t>к Административному регламенту</w:t>
      </w:r>
    </w:p>
    <w:p w:rsidR="00D64210" w:rsidRPr="00D153AA" w:rsidRDefault="00D64210" w:rsidP="00D64210">
      <w:pPr>
        <w:pStyle w:val="51"/>
        <w:shd w:val="clear" w:color="auto" w:fill="auto"/>
        <w:spacing w:line="240" w:lineRule="auto"/>
        <w:ind w:left="3980" w:right="1" w:firstLine="0"/>
        <w:jc w:val="right"/>
        <w:rPr>
          <w:b w:val="0"/>
        </w:rPr>
      </w:pPr>
      <w:r w:rsidRPr="00D153AA">
        <w:rPr>
          <w:b w:val="0"/>
        </w:rPr>
        <w:t>по предоставлению Администрацией МО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4B7A95" w:rsidRPr="00D153AA" w:rsidRDefault="004B7A95" w:rsidP="00D64210">
      <w:pPr>
        <w:pStyle w:val="42"/>
        <w:keepNext/>
        <w:keepLines/>
        <w:shd w:val="clear" w:color="auto" w:fill="auto"/>
        <w:spacing w:before="0" w:after="267" w:line="269" w:lineRule="exact"/>
        <w:ind w:left="200"/>
        <w:jc w:val="center"/>
      </w:pPr>
      <w:r w:rsidRPr="00D153AA">
        <w:t>СОГЛАСИЕ на обработку персональных данных</w:t>
      </w:r>
      <w:r w:rsidRPr="00D153AA">
        <w:rPr>
          <w:vertAlign w:val="superscript"/>
        </w:rPr>
        <w:footnoteReference w:id="7"/>
      </w:r>
      <w:bookmarkEnd w:id="14"/>
    </w:p>
    <w:p w:rsidR="00D64210" w:rsidRPr="00D153AA" w:rsidRDefault="00D64210" w:rsidP="00D64210">
      <w:pPr>
        <w:pStyle w:val="140"/>
        <w:shd w:val="clear" w:color="auto" w:fill="auto"/>
        <w:tabs>
          <w:tab w:val="left" w:pos="6940"/>
        </w:tabs>
        <w:spacing w:before="0" w:after="0" w:line="240" w:lineRule="auto"/>
        <w:jc w:val="both"/>
        <w:rPr>
          <w:sz w:val="24"/>
          <w:szCs w:val="24"/>
        </w:rPr>
      </w:pPr>
      <w:r w:rsidRPr="00D153AA">
        <w:rPr>
          <w:sz w:val="24"/>
          <w:szCs w:val="24"/>
        </w:rPr>
        <w:t xml:space="preserve">Я, ___________________________________________________________, __________________ </w:t>
      </w:r>
    </w:p>
    <w:p w:rsidR="004B7A95" w:rsidRPr="00D153AA" w:rsidRDefault="004B7A95" w:rsidP="00D64210">
      <w:pPr>
        <w:pStyle w:val="140"/>
        <w:shd w:val="clear" w:color="auto" w:fill="auto"/>
        <w:tabs>
          <w:tab w:val="left" w:pos="6940"/>
        </w:tabs>
        <w:spacing w:before="0" w:after="0" w:line="240" w:lineRule="auto"/>
        <w:ind w:left="2140"/>
        <w:jc w:val="both"/>
        <w:rPr>
          <w:sz w:val="20"/>
          <w:szCs w:val="20"/>
        </w:rPr>
      </w:pPr>
      <w:r w:rsidRPr="00D153AA">
        <w:rPr>
          <w:sz w:val="20"/>
          <w:szCs w:val="20"/>
        </w:rPr>
        <w:t>(фамилия, имя, отчество)</w:t>
      </w:r>
      <w:r w:rsidRPr="00D153AA">
        <w:rPr>
          <w:sz w:val="20"/>
          <w:szCs w:val="20"/>
        </w:rPr>
        <w:tab/>
        <w:t>(дата рождения)</w:t>
      </w:r>
    </w:p>
    <w:p w:rsidR="00D64210" w:rsidRPr="00D153AA" w:rsidRDefault="00D64210" w:rsidP="00D64210">
      <w:pPr>
        <w:pStyle w:val="150"/>
        <w:shd w:val="clear" w:color="auto" w:fill="auto"/>
        <w:spacing w:before="0" w:after="0" w:line="240" w:lineRule="auto"/>
        <w:ind w:left="200"/>
        <w:jc w:val="both"/>
        <w:rPr>
          <w:sz w:val="24"/>
          <w:szCs w:val="24"/>
        </w:rPr>
      </w:pPr>
      <w:r w:rsidRPr="00D153AA">
        <w:rPr>
          <w:sz w:val="24"/>
          <w:szCs w:val="24"/>
        </w:rPr>
        <w:t>______________________________________________________________________________</w:t>
      </w:r>
    </w:p>
    <w:p w:rsidR="004B7A95" w:rsidRPr="00D153AA" w:rsidRDefault="004B7A95" w:rsidP="00D64210">
      <w:pPr>
        <w:pStyle w:val="150"/>
        <w:shd w:val="clear" w:color="auto" w:fill="auto"/>
        <w:spacing w:before="0" w:after="0" w:line="240" w:lineRule="auto"/>
        <w:ind w:left="200"/>
        <w:rPr>
          <w:sz w:val="20"/>
          <w:szCs w:val="20"/>
        </w:rPr>
      </w:pPr>
      <w:r w:rsidRPr="00D153AA">
        <w:rPr>
          <w:sz w:val="20"/>
          <w:szCs w:val="20"/>
        </w:rPr>
        <w:t>(вид документа, удостоверяющего личность)</w:t>
      </w:r>
    </w:p>
    <w:p w:rsidR="004B7A95" w:rsidRPr="00D153AA" w:rsidRDefault="00D64210" w:rsidP="00D64210">
      <w:pPr>
        <w:pStyle w:val="150"/>
        <w:shd w:val="clear" w:color="auto" w:fill="auto"/>
        <w:spacing w:before="0" w:after="0" w:line="240" w:lineRule="auto"/>
        <w:ind w:left="200"/>
        <w:rPr>
          <w:sz w:val="20"/>
          <w:szCs w:val="20"/>
        </w:rPr>
      </w:pPr>
      <w:r w:rsidRPr="00D153AA">
        <w:rPr>
          <w:sz w:val="24"/>
          <w:szCs w:val="24"/>
        </w:rPr>
        <w:t>_______________________________________________________________________________</w:t>
      </w:r>
      <w:r w:rsidR="004B7A95" w:rsidRPr="00D153AA">
        <w:rPr>
          <w:sz w:val="20"/>
          <w:szCs w:val="20"/>
        </w:rPr>
        <w:t>(кем и когда выдан)</w:t>
      </w:r>
    </w:p>
    <w:p w:rsidR="004B7A95" w:rsidRPr="00D153AA" w:rsidRDefault="004B7A95" w:rsidP="00D64210">
      <w:pPr>
        <w:pStyle w:val="40"/>
        <w:shd w:val="clear" w:color="auto" w:fill="auto"/>
        <w:spacing w:before="0" w:line="240" w:lineRule="auto"/>
        <w:ind w:left="20"/>
        <w:rPr>
          <w:sz w:val="24"/>
          <w:szCs w:val="24"/>
        </w:rPr>
      </w:pPr>
      <w:r w:rsidRPr="00D153AA">
        <w:rPr>
          <w:sz w:val="24"/>
          <w:szCs w:val="24"/>
        </w:rPr>
        <w:t>зарегистрированный(ая) по адресу:</w:t>
      </w:r>
      <w:r w:rsidR="009E66F4" w:rsidRPr="00D153AA">
        <w:rPr>
          <w:sz w:val="24"/>
          <w:szCs w:val="24"/>
        </w:rPr>
        <w:t>__________________________________________________</w:t>
      </w:r>
    </w:p>
    <w:p w:rsidR="009E66F4" w:rsidRPr="00D153AA" w:rsidRDefault="009E66F4" w:rsidP="00D64210">
      <w:pPr>
        <w:pStyle w:val="40"/>
        <w:shd w:val="clear" w:color="auto" w:fill="auto"/>
        <w:spacing w:before="0" w:line="240" w:lineRule="auto"/>
        <w:ind w:left="20"/>
        <w:rPr>
          <w:sz w:val="24"/>
          <w:szCs w:val="24"/>
        </w:rPr>
      </w:pPr>
      <w:r w:rsidRPr="00D153AA">
        <w:rPr>
          <w:sz w:val="24"/>
          <w:szCs w:val="24"/>
        </w:rPr>
        <w:t>________________________________________________________________________________</w:t>
      </w:r>
    </w:p>
    <w:p w:rsidR="004B7A95" w:rsidRPr="00D153AA" w:rsidRDefault="004B7A95" w:rsidP="00D64210">
      <w:pPr>
        <w:pStyle w:val="160"/>
        <w:shd w:val="clear" w:color="auto" w:fill="auto"/>
        <w:tabs>
          <w:tab w:val="left" w:pos="8549"/>
        </w:tabs>
        <w:spacing w:before="0" w:after="0" w:line="240" w:lineRule="auto"/>
        <w:ind w:left="3960"/>
        <w:jc w:val="both"/>
        <w:rPr>
          <w:sz w:val="24"/>
          <w:szCs w:val="24"/>
        </w:rPr>
      </w:pPr>
      <w:r w:rsidRPr="00D153AA">
        <w:rPr>
          <w:sz w:val="20"/>
          <w:szCs w:val="20"/>
        </w:rPr>
        <w:t>(место постоянной регистрации)</w:t>
      </w:r>
      <w:r w:rsidRPr="00D153AA">
        <w:rPr>
          <w:sz w:val="24"/>
          <w:szCs w:val="24"/>
        </w:rPr>
        <w:tab/>
      </w:r>
    </w:p>
    <w:p w:rsidR="004B7A95" w:rsidRPr="00D153AA" w:rsidRDefault="004B7A95" w:rsidP="009E66F4">
      <w:pPr>
        <w:pStyle w:val="40"/>
        <w:shd w:val="clear" w:color="auto" w:fill="auto"/>
        <w:spacing w:before="0" w:line="240" w:lineRule="auto"/>
        <w:ind w:left="20"/>
        <w:rPr>
          <w:sz w:val="24"/>
          <w:szCs w:val="24"/>
        </w:rPr>
      </w:pPr>
      <w:r w:rsidRPr="00D153AA">
        <w:rPr>
          <w:sz w:val="24"/>
          <w:szCs w:val="24"/>
        </w:rPr>
        <w:t>в лице представителя</w:t>
      </w:r>
      <w:r w:rsidR="009E66F4" w:rsidRPr="00D153AA">
        <w:rPr>
          <w:sz w:val="24"/>
          <w:szCs w:val="24"/>
        </w:rPr>
        <w:t xml:space="preserve"> _____________________________________________,________________,</w:t>
      </w:r>
    </w:p>
    <w:p w:rsidR="004B7A95" w:rsidRPr="00D153AA" w:rsidRDefault="004B7A95" w:rsidP="00D64210">
      <w:pPr>
        <w:pStyle w:val="51"/>
        <w:shd w:val="clear" w:color="auto" w:fill="auto"/>
        <w:tabs>
          <w:tab w:val="left" w:pos="6834"/>
        </w:tabs>
        <w:spacing w:line="240" w:lineRule="auto"/>
        <w:ind w:left="1180" w:firstLine="0"/>
        <w:jc w:val="both"/>
        <w:rPr>
          <w:b w:val="0"/>
          <w:sz w:val="20"/>
          <w:szCs w:val="20"/>
        </w:rPr>
      </w:pPr>
      <w:r w:rsidRPr="00D153AA">
        <w:rPr>
          <w:b w:val="0"/>
          <w:sz w:val="20"/>
          <w:szCs w:val="20"/>
        </w:rPr>
        <w:t>(фамилия, имя, отчество)</w:t>
      </w:r>
      <w:r w:rsidRPr="00D153AA">
        <w:rPr>
          <w:b w:val="0"/>
          <w:sz w:val="20"/>
          <w:szCs w:val="20"/>
        </w:rPr>
        <w:tab/>
        <w:t>(дата рождения)</w:t>
      </w:r>
    </w:p>
    <w:p w:rsidR="009E66F4" w:rsidRPr="00D153AA" w:rsidRDefault="009E66F4" w:rsidP="009E66F4">
      <w:pPr>
        <w:pStyle w:val="51"/>
        <w:shd w:val="clear" w:color="auto" w:fill="auto"/>
        <w:tabs>
          <w:tab w:val="left" w:pos="6834"/>
        </w:tabs>
        <w:spacing w:line="240" w:lineRule="auto"/>
        <w:ind w:firstLine="0"/>
        <w:jc w:val="both"/>
        <w:rPr>
          <w:sz w:val="24"/>
          <w:szCs w:val="24"/>
        </w:rPr>
      </w:pPr>
      <w:r w:rsidRPr="00D153AA">
        <w:rPr>
          <w:b w:val="0"/>
          <w:sz w:val="20"/>
          <w:szCs w:val="20"/>
        </w:rPr>
        <w:t>______________________________________________________</w:t>
      </w:r>
    </w:p>
    <w:p w:rsidR="004B7A95" w:rsidRPr="00D153AA" w:rsidRDefault="004B7A95" w:rsidP="00D64210">
      <w:pPr>
        <w:pStyle w:val="51"/>
        <w:shd w:val="clear" w:color="auto" w:fill="auto"/>
        <w:spacing w:line="240" w:lineRule="auto"/>
        <w:ind w:left="200" w:firstLine="0"/>
        <w:jc w:val="both"/>
        <w:rPr>
          <w:b w:val="0"/>
          <w:sz w:val="20"/>
          <w:szCs w:val="20"/>
        </w:rPr>
      </w:pPr>
      <w:r w:rsidRPr="00D153AA">
        <w:rPr>
          <w:b w:val="0"/>
          <w:sz w:val="20"/>
          <w:szCs w:val="20"/>
        </w:rPr>
        <w:t>(вид документа, удостоверяющего личность)</w:t>
      </w:r>
    </w:p>
    <w:p w:rsidR="009E66F4" w:rsidRPr="00D153AA" w:rsidRDefault="009E66F4" w:rsidP="009E66F4">
      <w:pPr>
        <w:pStyle w:val="51"/>
        <w:shd w:val="clear" w:color="auto" w:fill="auto"/>
        <w:spacing w:line="240" w:lineRule="auto"/>
        <w:ind w:firstLine="0"/>
        <w:jc w:val="both"/>
        <w:rPr>
          <w:sz w:val="24"/>
          <w:szCs w:val="24"/>
        </w:rPr>
      </w:pPr>
      <w:r w:rsidRPr="00D153AA">
        <w:rPr>
          <w:sz w:val="24"/>
          <w:szCs w:val="24"/>
        </w:rPr>
        <w:t>_________________________________________________________________________________</w:t>
      </w:r>
    </w:p>
    <w:p w:rsidR="004B7A95" w:rsidRPr="00D153AA" w:rsidRDefault="004B7A95" w:rsidP="00D64210">
      <w:pPr>
        <w:pStyle w:val="51"/>
        <w:shd w:val="clear" w:color="auto" w:fill="auto"/>
        <w:spacing w:line="240" w:lineRule="auto"/>
        <w:ind w:left="200" w:firstLine="0"/>
        <w:jc w:val="both"/>
        <w:rPr>
          <w:b w:val="0"/>
          <w:sz w:val="20"/>
          <w:szCs w:val="20"/>
        </w:rPr>
      </w:pPr>
      <w:r w:rsidRPr="00D153AA">
        <w:rPr>
          <w:b w:val="0"/>
          <w:sz w:val="20"/>
          <w:szCs w:val="20"/>
        </w:rPr>
        <w:t>(кем и когда выдан)</w:t>
      </w:r>
    </w:p>
    <w:p w:rsidR="004B7A95" w:rsidRPr="00D153AA" w:rsidRDefault="004B7A95" w:rsidP="00D64210">
      <w:pPr>
        <w:pStyle w:val="40"/>
        <w:shd w:val="clear" w:color="auto" w:fill="auto"/>
        <w:spacing w:before="0" w:line="240" w:lineRule="auto"/>
        <w:ind w:left="20"/>
        <w:rPr>
          <w:sz w:val="24"/>
          <w:szCs w:val="24"/>
        </w:rPr>
      </w:pPr>
      <w:r w:rsidRPr="00D153AA">
        <w:rPr>
          <w:sz w:val="24"/>
          <w:szCs w:val="24"/>
        </w:rPr>
        <w:t>зарегистрированного(ой) по адресу:</w:t>
      </w:r>
      <w:r w:rsidR="009E66F4" w:rsidRPr="00D153AA">
        <w:rPr>
          <w:sz w:val="24"/>
          <w:szCs w:val="24"/>
        </w:rPr>
        <w:t>_________________________________________________</w:t>
      </w:r>
    </w:p>
    <w:p w:rsidR="009E66F4" w:rsidRPr="00D153AA" w:rsidRDefault="009E66F4" w:rsidP="00D64210">
      <w:pPr>
        <w:pStyle w:val="40"/>
        <w:shd w:val="clear" w:color="auto" w:fill="auto"/>
        <w:spacing w:before="0" w:line="240" w:lineRule="auto"/>
        <w:ind w:left="20"/>
        <w:rPr>
          <w:sz w:val="24"/>
          <w:szCs w:val="24"/>
        </w:rPr>
      </w:pPr>
      <w:r w:rsidRPr="00D153AA">
        <w:rPr>
          <w:sz w:val="24"/>
          <w:szCs w:val="24"/>
        </w:rPr>
        <w:t>________________________________________________________________________________</w:t>
      </w:r>
    </w:p>
    <w:p w:rsidR="004B7A95" w:rsidRPr="00D153AA" w:rsidRDefault="004B7A95" w:rsidP="00D64210">
      <w:pPr>
        <w:pStyle w:val="51"/>
        <w:shd w:val="clear" w:color="auto" w:fill="auto"/>
        <w:spacing w:line="240" w:lineRule="auto"/>
        <w:ind w:left="200" w:firstLine="0"/>
        <w:jc w:val="both"/>
        <w:rPr>
          <w:b w:val="0"/>
          <w:sz w:val="20"/>
          <w:szCs w:val="20"/>
        </w:rPr>
      </w:pPr>
      <w:r w:rsidRPr="00D153AA">
        <w:rPr>
          <w:b w:val="0"/>
          <w:sz w:val="20"/>
          <w:szCs w:val="20"/>
        </w:rPr>
        <w:t>(место постоянной регистрации)</w:t>
      </w:r>
    </w:p>
    <w:p w:rsidR="004B7A95" w:rsidRPr="00D153AA" w:rsidRDefault="004B7A95" w:rsidP="00D64210">
      <w:pPr>
        <w:pStyle w:val="40"/>
        <w:shd w:val="clear" w:color="auto" w:fill="auto"/>
        <w:spacing w:before="0" w:line="240" w:lineRule="auto"/>
        <w:ind w:left="20"/>
        <w:rPr>
          <w:sz w:val="24"/>
          <w:szCs w:val="24"/>
        </w:rPr>
      </w:pPr>
      <w:r w:rsidRPr="00D153AA">
        <w:rPr>
          <w:sz w:val="24"/>
          <w:szCs w:val="24"/>
        </w:rPr>
        <w:t>действующего на основании</w:t>
      </w:r>
      <w:r w:rsidR="009E66F4" w:rsidRPr="00D153AA">
        <w:rPr>
          <w:sz w:val="24"/>
          <w:szCs w:val="24"/>
        </w:rPr>
        <w:t>________________________________________________________</w:t>
      </w:r>
    </w:p>
    <w:p w:rsidR="009E66F4" w:rsidRPr="00D153AA" w:rsidRDefault="009E66F4" w:rsidP="00D64210">
      <w:pPr>
        <w:pStyle w:val="40"/>
        <w:shd w:val="clear" w:color="auto" w:fill="auto"/>
        <w:spacing w:before="0" w:line="240" w:lineRule="auto"/>
        <w:ind w:left="20"/>
        <w:rPr>
          <w:sz w:val="24"/>
          <w:szCs w:val="24"/>
        </w:rPr>
      </w:pPr>
      <w:r w:rsidRPr="00D153AA">
        <w:rPr>
          <w:sz w:val="24"/>
          <w:szCs w:val="24"/>
        </w:rPr>
        <w:t>________________________________________________________________________________</w:t>
      </w:r>
    </w:p>
    <w:p w:rsidR="004B7A95" w:rsidRPr="00D153AA" w:rsidRDefault="004B7A95" w:rsidP="00D64210">
      <w:pPr>
        <w:pStyle w:val="51"/>
        <w:shd w:val="clear" w:color="auto" w:fill="auto"/>
        <w:spacing w:line="240" w:lineRule="auto"/>
        <w:ind w:left="200" w:firstLine="0"/>
        <w:jc w:val="both"/>
        <w:rPr>
          <w:b w:val="0"/>
          <w:sz w:val="20"/>
          <w:szCs w:val="20"/>
        </w:rPr>
      </w:pPr>
      <w:r w:rsidRPr="00D153AA">
        <w:rPr>
          <w:b w:val="0"/>
          <w:sz w:val="20"/>
          <w:szCs w:val="20"/>
        </w:rPr>
        <w:t>(вид и реквизиты документа, подтверждающего полномочия представителя)</w:t>
      </w:r>
    </w:p>
    <w:p w:rsidR="004B7A95" w:rsidRPr="00D153AA" w:rsidRDefault="004B7A95" w:rsidP="00D64210">
      <w:pPr>
        <w:pStyle w:val="40"/>
        <w:shd w:val="clear" w:color="auto" w:fill="auto"/>
        <w:spacing w:before="0" w:line="240" w:lineRule="auto"/>
        <w:ind w:left="20"/>
        <w:rPr>
          <w:sz w:val="24"/>
          <w:szCs w:val="24"/>
        </w:rPr>
      </w:pPr>
      <w:r w:rsidRPr="00D153AA">
        <w:rPr>
          <w:sz w:val="24"/>
          <w:szCs w:val="24"/>
        </w:rPr>
        <w:t>настоящим даю согласие на обработку следующих персональных данных:</w:t>
      </w:r>
    </w:p>
    <w:p w:rsidR="004B7A95" w:rsidRPr="00D153AA" w:rsidRDefault="004B7A95" w:rsidP="00D64210">
      <w:pPr>
        <w:pStyle w:val="40"/>
        <w:numPr>
          <w:ilvl w:val="0"/>
          <w:numId w:val="32"/>
        </w:numPr>
        <w:shd w:val="clear" w:color="auto" w:fill="auto"/>
        <w:tabs>
          <w:tab w:val="left" w:pos="246"/>
        </w:tabs>
        <w:spacing w:before="0" w:line="240" w:lineRule="auto"/>
        <w:ind w:left="20"/>
        <w:rPr>
          <w:sz w:val="24"/>
          <w:szCs w:val="24"/>
        </w:rPr>
      </w:pPr>
      <w:r w:rsidRPr="00D153AA">
        <w:rPr>
          <w:sz w:val="24"/>
          <w:szCs w:val="24"/>
        </w:rPr>
        <w:t>фамилия, имя, отчество;</w:t>
      </w:r>
    </w:p>
    <w:p w:rsidR="004B7A95" w:rsidRPr="00D153AA" w:rsidRDefault="004B7A95" w:rsidP="00D64210">
      <w:pPr>
        <w:pStyle w:val="40"/>
        <w:numPr>
          <w:ilvl w:val="0"/>
          <w:numId w:val="32"/>
        </w:numPr>
        <w:shd w:val="clear" w:color="auto" w:fill="auto"/>
        <w:tabs>
          <w:tab w:val="left" w:pos="246"/>
        </w:tabs>
        <w:spacing w:before="0" w:line="240" w:lineRule="auto"/>
        <w:ind w:left="20" w:right="180"/>
        <w:rPr>
          <w:sz w:val="24"/>
          <w:szCs w:val="24"/>
        </w:rPr>
      </w:pPr>
      <w:r w:rsidRPr="00D153AA">
        <w:rPr>
          <w:sz w:val="24"/>
          <w:szCs w:val="24"/>
        </w:rPr>
        <w:t>номер и серия документа, удостоверяющего личность, сведения о дате его выдачи и выдавшем органе;</w:t>
      </w:r>
    </w:p>
    <w:p w:rsidR="004B7A95" w:rsidRPr="00D153AA" w:rsidRDefault="004B7A95" w:rsidP="00D64210">
      <w:pPr>
        <w:pStyle w:val="40"/>
        <w:numPr>
          <w:ilvl w:val="0"/>
          <w:numId w:val="32"/>
        </w:numPr>
        <w:shd w:val="clear" w:color="auto" w:fill="auto"/>
        <w:tabs>
          <w:tab w:val="left" w:pos="241"/>
        </w:tabs>
        <w:spacing w:before="0" w:line="240" w:lineRule="auto"/>
        <w:ind w:left="20"/>
        <w:rPr>
          <w:sz w:val="24"/>
          <w:szCs w:val="24"/>
        </w:rPr>
      </w:pPr>
      <w:r w:rsidRPr="00D153AA">
        <w:rPr>
          <w:sz w:val="24"/>
          <w:szCs w:val="24"/>
        </w:rPr>
        <w:t>год, месяц, дата и место рождения;</w:t>
      </w:r>
    </w:p>
    <w:p w:rsidR="004B7A95" w:rsidRPr="00D153AA" w:rsidRDefault="004B7A95" w:rsidP="00D64210">
      <w:pPr>
        <w:pStyle w:val="40"/>
        <w:numPr>
          <w:ilvl w:val="0"/>
          <w:numId w:val="32"/>
        </w:numPr>
        <w:shd w:val="clear" w:color="auto" w:fill="auto"/>
        <w:tabs>
          <w:tab w:val="left" w:pos="246"/>
        </w:tabs>
        <w:spacing w:before="0" w:line="240" w:lineRule="auto"/>
        <w:ind w:left="20"/>
        <w:rPr>
          <w:sz w:val="24"/>
          <w:szCs w:val="24"/>
        </w:rPr>
      </w:pPr>
      <w:r w:rsidRPr="00D153AA">
        <w:rPr>
          <w:sz w:val="24"/>
          <w:szCs w:val="24"/>
        </w:rPr>
        <w:t>адрес проживания;</w:t>
      </w:r>
    </w:p>
    <w:p w:rsidR="004B7A95" w:rsidRPr="00D153AA" w:rsidRDefault="004B7A95" w:rsidP="00D64210">
      <w:pPr>
        <w:pStyle w:val="40"/>
        <w:numPr>
          <w:ilvl w:val="0"/>
          <w:numId w:val="32"/>
        </w:numPr>
        <w:shd w:val="clear" w:color="auto" w:fill="auto"/>
        <w:tabs>
          <w:tab w:val="left" w:pos="246"/>
        </w:tabs>
        <w:spacing w:before="0" w:line="240" w:lineRule="auto"/>
        <w:ind w:left="20"/>
        <w:rPr>
          <w:sz w:val="24"/>
          <w:szCs w:val="24"/>
        </w:rPr>
      </w:pPr>
      <w:r w:rsidRPr="00D153AA">
        <w:rPr>
          <w:sz w:val="24"/>
          <w:szCs w:val="24"/>
        </w:rPr>
        <w:t>сведения об образовании и профессиональной деятельности;</w:t>
      </w:r>
    </w:p>
    <w:p w:rsidR="004B7A95" w:rsidRPr="00D153AA" w:rsidRDefault="004B7A95" w:rsidP="00D64210">
      <w:pPr>
        <w:pStyle w:val="40"/>
        <w:numPr>
          <w:ilvl w:val="0"/>
          <w:numId w:val="32"/>
        </w:numPr>
        <w:shd w:val="clear" w:color="auto" w:fill="auto"/>
        <w:tabs>
          <w:tab w:val="left" w:pos="246"/>
        </w:tabs>
        <w:spacing w:before="0" w:line="240" w:lineRule="auto"/>
        <w:ind w:left="20"/>
        <w:rPr>
          <w:sz w:val="24"/>
          <w:szCs w:val="24"/>
        </w:rPr>
      </w:pPr>
      <w:r w:rsidRPr="00D153AA">
        <w:rPr>
          <w:sz w:val="24"/>
          <w:szCs w:val="24"/>
        </w:rPr>
        <w:t>сведения о составе семьи;</w:t>
      </w:r>
    </w:p>
    <w:p w:rsidR="004B7A95" w:rsidRPr="00D153AA" w:rsidRDefault="004B7A95" w:rsidP="00D64210">
      <w:pPr>
        <w:pStyle w:val="40"/>
        <w:numPr>
          <w:ilvl w:val="0"/>
          <w:numId w:val="32"/>
        </w:numPr>
        <w:shd w:val="clear" w:color="auto" w:fill="auto"/>
        <w:tabs>
          <w:tab w:val="left" w:pos="246"/>
        </w:tabs>
        <w:spacing w:before="0" w:line="240" w:lineRule="auto"/>
        <w:ind w:left="20"/>
        <w:rPr>
          <w:sz w:val="24"/>
          <w:szCs w:val="24"/>
        </w:rPr>
      </w:pPr>
      <w:r w:rsidRPr="00D153AA">
        <w:rPr>
          <w:sz w:val="24"/>
          <w:szCs w:val="24"/>
        </w:rPr>
        <w:t>сведения о доходах;</w:t>
      </w:r>
    </w:p>
    <w:p w:rsidR="004B7A95" w:rsidRPr="00D153AA" w:rsidRDefault="004B7A95" w:rsidP="00D64210">
      <w:pPr>
        <w:pStyle w:val="40"/>
        <w:numPr>
          <w:ilvl w:val="0"/>
          <w:numId w:val="32"/>
        </w:numPr>
        <w:shd w:val="clear" w:color="auto" w:fill="auto"/>
        <w:tabs>
          <w:tab w:val="left" w:pos="246"/>
        </w:tabs>
        <w:spacing w:before="0" w:line="240" w:lineRule="auto"/>
        <w:ind w:left="20"/>
        <w:rPr>
          <w:sz w:val="24"/>
          <w:szCs w:val="24"/>
        </w:rPr>
      </w:pPr>
      <w:r w:rsidRPr="00D153AA">
        <w:rPr>
          <w:sz w:val="24"/>
          <w:szCs w:val="24"/>
        </w:rPr>
        <w:t>сведения об имущественном положении;</w:t>
      </w:r>
    </w:p>
    <w:p w:rsidR="004B7A95" w:rsidRPr="00D153AA" w:rsidRDefault="004B7A95" w:rsidP="00D64210">
      <w:pPr>
        <w:pStyle w:val="40"/>
        <w:numPr>
          <w:ilvl w:val="0"/>
          <w:numId w:val="32"/>
        </w:numPr>
        <w:shd w:val="clear" w:color="auto" w:fill="auto"/>
        <w:tabs>
          <w:tab w:val="left" w:pos="246"/>
        </w:tabs>
        <w:spacing w:before="0" w:line="240" w:lineRule="auto"/>
        <w:ind w:left="20"/>
        <w:rPr>
          <w:sz w:val="24"/>
          <w:szCs w:val="24"/>
        </w:rPr>
      </w:pPr>
      <w:r w:rsidRPr="00D153AA">
        <w:rPr>
          <w:sz w:val="24"/>
          <w:szCs w:val="24"/>
        </w:rPr>
        <w:t>и иные сведения, необходимые для предоставления государственной услуги:</w:t>
      </w:r>
      <w:r w:rsidR="009E66F4" w:rsidRPr="00D153AA">
        <w:rPr>
          <w:sz w:val="24"/>
          <w:szCs w:val="24"/>
        </w:rPr>
        <w:t>_____________</w:t>
      </w:r>
    </w:p>
    <w:p w:rsidR="009E66F4" w:rsidRPr="00D153AA" w:rsidRDefault="009E66F4" w:rsidP="009E66F4">
      <w:pPr>
        <w:pStyle w:val="40"/>
        <w:shd w:val="clear" w:color="auto" w:fill="auto"/>
        <w:tabs>
          <w:tab w:val="left" w:pos="246"/>
        </w:tabs>
        <w:spacing w:before="0" w:line="240" w:lineRule="auto"/>
        <w:ind w:left="20"/>
        <w:rPr>
          <w:sz w:val="24"/>
          <w:szCs w:val="24"/>
        </w:rPr>
      </w:pPr>
      <w:r w:rsidRPr="00D153AA">
        <w:rPr>
          <w:sz w:val="24"/>
          <w:szCs w:val="24"/>
        </w:rPr>
        <w:t>________________________________________________________________________________</w:t>
      </w:r>
    </w:p>
    <w:p w:rsidR="004B7A95" w:rsidRPr="00D153AA" w:rsidRDefault="004B7A95" w:rsidP="00D64210">
      <w:pPr>
        <w:pStyle w:val="140"/>
        <w:shd w:val="clear" w:color="auto" w:fill="auto"/>
        <w:spacing w:before="0" w:after="0" w:line="240" w:lineRule="auto"/>
        <w:ind w:left="3240"/>
        <w:jc w:val="both"/>
        <w:rPr>
          <w:sz w:val="20"/>
          <w:szCs w:val="20"/>
        </w:rPr>
      </w:pPr>
      <w:r w:rsidRPr="00D153AA">
        <w:rPr>
          <w:sz w:val="20"/>
          <w:szCs w:val="20"/>
        </w:rPr>
        <w:t>(наименование государственной услуги)</w:t>
      </w:r>
    </w:p>
    <w:p w:rsidR="004B7A95" w:rsidRPr="00D153AA" w:rsidRDefault="004B7A95" w:rsidP="005241DC">
      <w:pPr>
        <w:pStyle w:val="40"/>
        <w:shd w:val="clear" w:color="auto" w:fill="auto"/>
        <w:tabs>
          <w:tab w:val="left" w:pos="4964"/>
        </w:tabs>
        <w:spacing w:before="0" w:line="240" w:lineRule="auto"/>
        <w:ind w:left="20" w:right="40"/>
        <w:rPr>
          <w:sz w:val="24"/>
          <w:szCs w:val="24"/>
        </w:rPr>
      </w:pPr>
      <w:r w:rsidRPr="00D153AA">
        <w:rPr>
          <w:sz w:val="24"/>
          <w:szCs w:val="24"/>
        </w:rPr>
        <w:t>посредством Санкт-Петербургского государственного казенного учреждения «Многофункциональный центр</w:t>
      </w:r>
      <w:r w:rsidR="00375BC4" w:rsidRPr="00D153AA">
        <w:rPr>
          <w:sz w:val="24"/>
          <w:szCs w:val="24"/>
        </w:rPr>
        <w:t xml:space="preserve"> </w:t>
      </w:r>
      <w:r w:rsidRPr="00D153AA">
        <w:rPr>
          <w:sz w:val="24"/>
          <w:szCs w:val="24"/>
        </w:rPr>
        <w:t>предоставления государственных</w:t>
      </w:r>
      <w:r w:rsidR="00375BC4" w:rsidRPr="00D153AA">
        <w:rPr>
          <w:sz w:val="24"/>
          <w:szCs w:val="24"/>
        </w:rPr>
        <w:t xml:space="preserve"> </w:t>
      </w:r>
      <w:r w:rsidRPr="00D153AA">
        <w:rPr>
          <w:sz w:val="24"/>
          <w:szCs w:val="24"/>
        </w:rPr>
        <w:t xml:space="preserve">и </w:t>
      </w:r>
      <w:r w:rsidR="005241DC" w:rsidRPr="00D153AA">
        <w:rPr>
          <w:sz w:val="24"/>
          <w:szCs w:val="24"/>
        </w:rPr>
        <w:t>м</w:t>
      </w:r>
      <w:r w:rsidRPr="00D153AA">
        <w:rPr>
          <w:sz w:val="24"/>
          <w:szCs w:val="24"/>
        </w:rPr>
        <w:t>униципальных услуг», органами опеки и попечительства и иных органов, и организаций, участвующих в предоставлении государственной услуги.</w:t>
      </w:r>
    </w:p>
    <w:p w:rsidR="004B7A95" w:rsidRPr="00D153AA" w:rsidRDefault="004B7A95" w:rsidP="005241DC">
      <w:pPr>
        <w:pStyle w:val="40"/>
        <w:shd w:val="clear" w:color="auto" w:fill="auto"/>
        <w:tabs>
          <w:tab w:val="left" w:leader="underscore" w:pos="9781"/>
        </w:tabs>
        <w:spacing w:before="0" w:line="240" w:lineRule="auto"/>
        <w:ind w:left="20" w:firstLine="300"/>
        <w:rPr>
          <w:sz w:val="24"/>
          <w:szCs w:val="24"/>
        </w:rPr>
      </w:pPr>
      <w:r w:rsidRPr="00D153AA">
        <w:rPr>
          <w:sz w:val="24"/>
          <w:szCs w:val="24"/>
        </w:rPr>
        <w:lastRenderedPageBreak/>
        <w:t>Наст</w:t>
      </w:r>
      <w:r w:rsidR="005241DC" w:rsidRPr="00D153AA">
        <w:rPr>
          <w:sz w:val="24"/>
          <w:szCs w:val="24"/>
        </w:rPr>
        <w:t>оящее согласие выдано сроком на ____________________</w:t>
      </w:r>
      <w:r w:rsidRPr="00D153AA">
        <w:rPr>
          <w:sz w:val="24"/>
          <w:szCs w:val="24"/>
        </w:rPr>
        <w:t>и вступает в силу с момента</w:t>
      </w:r>
    </w:p>
    <w:p w:rsidR="004B7A95" w:rsidRPr="00D153AA" w:rsidRDefault="004B7A95" w:rsidP="00D64210">
      <w:pPr>
        <w:pStyle w:val="40"/>
        <w:shd w:val="clear" w:color="auto" w:fill="auto"/>
        <w:tabs>
          <w:tab w:val="left" w:pos="4623"/>
        </w:tabs>
        <w:spacing w:before="0" w:line="240" w:lineRule="auto"/>
        <w:ind w:left="20"/>
        <w:rPr>
          <w:sz w:val="24"/>
          <w:szCs w:val="24"/>
        </w:rPr>
      </w:pPr>
      <w:r w:rsidRPr="00D153AA">
        <w:rPr>
          <w:sz w:val="24"/>
          <w:szCs w:val="24"/>
        </w:rPr>
        <w:t>его подписания.</w:t>
      </w:r>
      <w:r w:rsidRPr="00D153AA">
        <w:rPr>
          <w:sz w:val="24"/>
          <w:szCs w:val="24"/>
        </w:rPr>
        <w:tab/>
      </w:r>
      <w:r w:rsidRPr="00D153AA">
        <w:rPr>
          <w:sz w:val="24"/>
          <w:szCs w:val="24"/>
          <w:vertAlign w:val="superscript"/>
        </w:rPr>
        <w:t>(срок</w:t>
      </w:r>
      <w:r w:rsidR="00375BC4" w:rsidRPr="00D153AA">
        <w:rPr>
          <w:sz w:val="24"/>
          <w:szCs w:val="24"/>
          <w:vertAlign w:val="superscript"/>
        </w:rPr>
        <w:t xml:space="preserve"> </w:t>
      </w:r>
      <w:r w:rsidRPr="00D153AA">
        <w:rPr>
          <w:sz w:val="24"/>
          <w:szCs w:val="24"/>
          <w:vertAlign w:val="superscript"/>
        </w:rPr>
        <w:t>действия согла</w:t>
      </w:r>
      <w:r w:rsidR="00D64210" w:rsidRPr="00D153AA">
        <w:rPr>
          <w:sz w:val="24"/>
          <w:szCs w:val="24"/>
          <w:vertAlign w:val="superscript"/>
        </w:rPr>
        <w:t>сия)</w:t>
      </w:r>
    </w:p>
    <w:p w:rsidR="004B7A95" w:rsidRPr="00D153AA" w:rsidRDefault="004B7A95" w:rsidP="00D64210">
      <w:pPr>
        <w:pStyle w:val="40"/>
        <w:shd w:val="clear" w:color="auto" w:fill="auto"/>
        <w:spacing w:before="0" w:line="240" w:lineRule="auto"/>
        <w:ind w:left="20" w:right="40" w:firstLine="300"/>
        <w:rPr>
          <w:sz w:val="24"/>
          <w:szCs w:val="24"/>
        </w:rPr>
      </w:pPr>
      <w:r w:rsidRPr="00D153AA">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5241DC" w:rsidRPr="00D153AA" w:rsidRDefault="005241DC" w:rsidP="00D64210">
      <w:pPr>
        <w:pStyle w:val="40"/>
        <w:shd w:val="clear" w:color="auto" w:fill="auto"/>
        <w:spacing w:before="0" w:line="240" w:lineRule="auto"/>
        <w:ind w:left="20" w:right="40" w:firstLine="300"/>
        <w:rPr>
          <w:sz w:val="24"/>
          <w:szCs w:val="24"/>
        </w:rPr>
      </w:pPr>
      <w:r w:rsidRPr="00D153AA">
        <w:rPr>
          <w:sz w:val="24"/>
          <w:szCs w:val="24"/>
        </w:rPr>
        <w:t>Согласие может быть отозвано в любое время, на основании письменного заявления субъекта персональных данных.</w:t>
      </w:r>
    </w:p>
    <w:p w:rsidR="005241DC" w:rsidRPr="00D153AA" w:rsidRDefault="005241DC" w:rsidP="00D64210">
      <w:pPr>
        <w:pStyle w:val="40"/>
        <w:shd w:val="clear" w:color="auto" w:fill="auto"/>
        <w:spacing w:before="0" w:line="240" w:lineRule="auto"/>
        <w:ind w:left="20" w:right="40" w:firstLine="300"/>
        <w:rPr>
          <w:sz w:val="24"/>
          <w:szCs w:val="24"/>
        </w:rPr>
      </w:pPr>
    </w:p>
    <w:p w:rsidR="005241DC" w:rsidRPr="00D153AA" w:rsidRDefault="005241DC" w:rsidP="00D64210">
      <w:pPr>
        <w:pStyle w:val="40"/>
        <w:shd w:val="clear" w:color="auto" w:fill="auto"/>
        <w:spacing w:before="0" w:line="240" w:lineRule="auto"/>
        <w:ind w:left="20" w:right="40" w:firstLine="300"/>
        <w:rPr>
          <w:sz w:val="24"/>
          <w:szCs w:val="24"/>
        </w:rPr>
      </w:pPr>
      <w:r w:rsidRPr="00D153AA">
        <w:rPr>
          <w:sz w:val="24"/>
          <w:szCs w:val="24"/>
        </w:rPr>
        <w:t>«_____»___________________20___г.                            _______________________________</w:t>
      </w:r>
    </w:p>
    <w:p w:rsidR="005241DC" w:rsidRPr="00D153AA" w:rsidRDefault="005241DC" w:rsidP="00D64210">
      <w:pPr>
        <w:pStyle w:val="40"/>
        <w:shd w:val="clear" w:color="auto" w:fill="auto"/>
        <w:spacing w:before="0" w:line="240" w:lineRule="auto"/>
        <w:ind w:left="20" w:right="40" w:firstLine="300"/>
        <w:rPr>
          <w:sz w:val="20"/>
          <w:szCs w:val="20"/>
        </w:rPr>
      </w:pPr>
      <w:r w:rsidRPr="00D153AA">
        <w:rPr>
          <w:sz w:val="20"/>
          <w:szCs w:val="20"/>
        </w:rPr>
        <w:t>(дата)                                                                                      (подпись с расшифровкой)</w:t>
      </w:r>
    </w:p>
    <w:p w:rsidR="005241DC" w:rsidRPr="00D153AA" w:rsidRDefault="005241DC" w:rsidP="00D64210">
      <w:pPr>
        <w:pStyle w:val="40"/>
        <w:shd w:val="clear" w:color="auto" w:fill="auto"/>
        <w:spacing w:before="0" w:line="240" w:lineRule="auto"/>
        <w:ind w:left="20" w:right="40" w:firstLine="300"/>
        <w:rPr>
          <w:sz w:val="24"/>
          <w:szCs w:val="24"/>
        </w:rPr>
      </w:pPr>
    </w:p>
    <w:p w:rsidR="005241DC" w:rsidRPr="00D153AA" w:rsidRDefault="005241DC" w:rsidP="00D64210">
      <w:pPr>
        <w:pStyle w:val="40"/>
        <w:shd w:val="clear" w:color="auto" w:fill="auto"/>
        <w:spacing w:before="0" w:line="240" w:lineRule="auto"/>
        <w:ind w:left="20" w:right="40" w:firstLine="300"/>
        <w:rPr>
          <w:sz w:val="24"/>
          <w:szCs w:val="24"/>
        </w:rPr>
      </w:pPr>
    </w:p>
    <w:p w:rsidR="004B7A95" w:rsidRPr="00D153AA" w:rsidRDefault="004B7A95" w:rsidP="005241DC">
      <w:pPr>
        <w:pStyle w:val="14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uto"/>
        <w:spacing w:before="0" w:after="0" w:line="160" w:lineRule="exact"/>
        <w:ind w:left="4700"/>
        <w:jc w:val="both"/>
        <w:sectPr w:rsidR="004B7A95" w:rsidRPr="00D153AA" w:rsidSect="00F25F41">
          <w:headerReference w:type="even" r:id="rId87"/>
          <w:headerReference w:type="default" r:id="rId88"/>
          <w:pgSz w:w="11905" w:h="16837"/>
          <w:pgMar w:top="1135" w:right="423" w:bottom="709" w:left="1758" w:header="0" w:footer="3" w:gutter="0"/>
          <w:pgNumType w:start="1"/>
          <w:cols w:space="720"/>
          <w:noEndnote/>
          <w:docGrid w:linePitch="360"/>
        </w:sect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746EF6" w:rsidRPr="00D153AA" w:rsidRDefault="00746EF6" w:rsidP="00F15BEB">
      <w:pPr>
        <w:pStyle w:val="51"/>
        <w:shd w:val="clear" w:color="auto" w:fill="auto"/>
        <w:spacing w:line="240" w:lineRule="auto"/>
        <w:ind w:left="3980" w:firstLine="0"/>
        <w:jc w:val="right"/>
        <w:rPr>
          <w:sz w:val="24"/>
          <w:szCs w:val="24"/>
        </w:rPr>
      </w:pPr>
    </w:p>
    <w:p w:rsidR="00F15BEB" w:rsidRPr="00D153AA" w:rsidRDefault="00F15BEB" w:rsidP="00F15BEB">
      <w:pPr>
        <w:pStyle w:val="51"/>
        <w:shd w:val="clear" w:color="auto" w:fill="auto"/>
        <w:spacing w:line="240" w:lineRule="auto"/>
        <w:ind w:left="3980" w:firstLine="0"/>
        <w:jc w:val="right"/>
        <w:rPr>
          <w:sz w:val="24"/>
          <w:szCs w:val="24"/>
        </w:rPr>
      </w:pPr>
      <w:r w:rsidRPr="00D153AA">
        <w:rPr>
          <w:sz w:val="24"/>
          <w:szCs w:val="24"/>
        </w:rPr>
        <w:lastRenderedPageBreak/>
        <w:t>Приложение № 7</w:t>
      </w:r>
    </w:p>
    <w:p w:rsidR="00F15BEB" w:rsidRPr="00D153AA" w:rsidRDefault="00F15BEB" w:rsidP="00F15BEB">
      <w:pPr>
        <w:pStyle w:val="51"/>
        <w:shd w:val="clear" w:color="auto" w:fill="auto"/>
        <w:spacing w:line="240" w:lineRule="auto"/>
        <w:ind w:left="3980" w:firstLine="0"/>
        <w:jc w:val="right"/>
        <w:rPr>
          <w:b w:val="0"/>
        </w:rPr>
      </w:pPr>
      <w:r w:rsidRPr="00D153AA">
        <w:rPr>
          <w:b w:val="0"/>
        </w:rPr>
        <w:t>к Административному регламенту</w:t>
      </w:r>
    </w:p>
    <w:p w:rsidR="00F15BEB" w:rsidRPr="00D153AA" w:rsidRDefault="00F15BEB" w:rsidP="00F15BEB">
      <w:pPr>
        <w:pStyle w:val="51"/>
        <w:shd w:val="clear" w:color="auto" w:fill="auto"/>
        <w:spacing w:line="240" w:lineRule="auto"/>
        <w:ind w:left="3980" w:right="1" w:firstLine="0"/>
        <w:jc w:val="right"/>
        <w:rPr>
          <w:b w:val="0"/>
        </w:rPr>
      </w:pPr>
      <w:r w:rsidRPr="00D153AA">
        <w:rPr>
          <w:b w:val="0"/>
        </w:rPr>
        <w:t>по предоставлению Администрацией МО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15BEB" w:rsidRPr="00D153AA" w:rsidRDefault="00F15BEB" w:rsidP="00894BBC">
      <w:pPr>
        <w:pStyle w:val="aa"/>
        <w:shd w:val="clear" w:color="auto" w:fill="auto"/>
        <w:spacing w:before="0" w:after="271" w:line="269" w:lineRule="exact"/>
        <w:ind w:left="20" w:right="540" w:firstLine="0"/>
      </w:pPr>
    </w:p>
    <w:tbl>
      <w:tblPr>
        <w:tblW w:w="9301" w:type="dxa"/>
        <w:tblLayout w:type="fixed"/>
        <w:tblLook w:val="0000"/>
      </w:tblPr>
      <w:tblGrid>
        <w:gridCol w:w="4993"/>
        <w:gridCol w:w="4308"/>
      </w:tblGrid>
      <w:tr w:rsidR="00B43F90" w:rsidRPr="00D153AA" w:rsidTr="00B43F90">
        <w:trPr>
          <w:trHeight w:val="4609"/>
        </w:trPr>
        <w:tc>
          <w:tcPr>
            <w:tcW w:w="4993" w:type="dxa"/>
          </w:tcPr>
          <w:p w:rsidR="00B43F90" w:rsidRPr="00D153AA" w:rsidRDefault="00B43F90" w:rsidP="00B43F90">
            <w:pPr>
              <w:jc w:val="center"/>
              <w:rPr>
                <w:b/>
                <w:bCs/>
              </w:rPr>
            </w:pPr>
            <w:r w:rsidRPr="00D153AA">
              <w:rPr>
                <w:noProof/>
              </w:rPr>
              <w:drawing>
                <wp:inline distT="0" distB="0" distL="0" distR="0">
                  <wp:extent cx="733425" cy="946150"/>
                  <wp:effectExtent l="19050" t="0" r="9525" b="0"/>
                  <wp:docPr id="1" name="Рисунок 1" descr="C:\Users\NikolaevaA\AppData\Local\Temp\bat\смоль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ikolaevaA\AppData\Local\Temp\bat\смольный3.jpg"/>
                          <pic:cNvPicPr>
                            <a:picLocks noChangeAspect="1" noChangeArrowheads="1"/>
                          </pic:cNvPicPr>
                        </pic:nvPicPr>
                        <pic:blipFill>
                          <a:blip r:embed="rId8"/>
                          <a:srcRect/>
                          <a:stretch>
                            <a:fillRect/>
                          </a:stretch>
                        </pic:blipFill>
                        <pic:spPr bwMode="auto">
                          <a:xfrm>
                            <a:off x="0" y="0"/>
                            <a:ext cx="733425" cy="946150"/>
                          </a:xfrm>
                          <a:prstGeom prst="rect">
                            <a:avLst/>
                          </a:prstGeom>
                          <a:noFill/>
                          <a:ln w="9525">
                            <a:noFill/>
                            <a:miter lim="800000"/>
                            <a:headEnd/>
                            <a:tailEnd/>
                          </a:ln>
                        </pic:spPr>
                      </pic:pic>
                    </a:graphicData>
                  </a:graphic>
                </wp:inline>
              </w:drawing>
            </w:r>
          </w:p>
          <w:p w:rsidR="00B43F90" w:rsidRPr="00D153AA" w:rsidRDefault="00B43F90" w:rsidP="00B43F90">
            <w:pPr>
              <w:jc w:val="center"/>
              <w:rPr>
                <w:b/>
                <w:bCs/>
                <w:sz w:val="12"/>
                <w:szCs w:val="26"/>
              </w:rPr>
            </w:pPr>
          </w:p>
          <w:p w:rsidR="00B43F90" w:rsidRPr="00D153AA" w:rsidRDefault="00B43F90" w:rsidP="00B43F90">
            <w:pPr>
              <w:jc w:val="center"/>
              <w:rPr>
                <w:b/>
                <w:bCs/>
                <w:sz w:val="24"/>
                <w:szCs w:val="26"/>
              </w:rPr>
            </w:pPr>
            <w:r w:rsidRPr="00D153AA">
              <w:rPr>
                <w:b/>
                <w:bCs/>
                <w:sz w:val="24"/>
                <w:szCs w:val="26"/>
              </w:rPr>
              <w:t>АДМИНИСТРАЦИЯ</w:t>
            </w:r>
          </w:p>
          <w:p w:rsidR="00B43F90" w:rsidRPr="00D153AA" w:rsidRDefault="00B43F90" w:rsidP="00B43F90">
            <w:pPr>
              <w:jc w:val="center"/>
              <w:rPr>
                <w:b/>
                <w:bCs/>
                <w:sz w:val="24"/>
                <w:szCs w:val="26"/>
              </w:rPr>
            </w:pPr>
            <w:r w:rsidRPr="00D153AA">
              <w:rPr>
                <w:b/>
                <w:bCs/>
                <w:sz w:val="24"/>
                <w:szCs w:val="26"/>
              </w:rPr>
              <w:t>МУНИЦИПАЛЬНОГО ОБРАЗОВАНИЯ</w:t>
            </w:r>
          </w:p>
          <w:p w:rsidR="00B43F90" w:rsidRPr="00D153AA" w:rsidRDefault="00B43F90" w:rsidP="00B43F90">
            <w:pPr>
              <w:jc w:val="center"/>
              <w:rPr>
                <w:b/>
                <w:bCs/>
                <w:sz w:val="24"/>
                <w:szCs w:val="26"/>
              </w:rPr>
            </w:pPr>
            <w:r w:rsidRPr="00D153AA">
              <w:rPr>
                <w:b/>
                <w:bCs/>
                <w:sz w:val="24"/>
                <w:szCs w:val="26"/>
              </w:rPr>
              <w:t>СМОЛЬНИНСКОЕ</w:t>
            </w:r>
          </w:p>
          <w:p w:rsidR="00B43F90" w:rsidRPr="00D153AA" w:rsidRDefault="00B43F90" w:rsidP="00B43F90">
            <w:pPr>
              <w:jc w:val="center"/>
              <w:rPr>
                <w:sz w:val="20"/>
              </w:rPr>
            </w:pPr>
          </w:p>
          <w:p w:rsidR="00B43F90" w:rsidRPr="00D153AA" w:rsidRDefault="00B43F90" w:rsidP="00B43F90">
            <w:pPr>
              <w:jc w:val="center"/>
              <w:rPr>
                <w:sz w:val="20"/>
              </w:rPr>
            </w:pPr>
            <w:r w:rsidRPr="00D153AA">
              <w:rPr>
                <w:sz w:val="20"/>
              </w:rPr>
              <w:t>Суворовский пр., 60,</w:t>
            </w:r>
          </w:p>
          <w:p w:rsidR="00B43F90" w:rsidRPr="00D153AA" w:rsidRDefault="00B43F90" w:rsidP="00B43F90">
            <w:pPr>
              <w:jc w:val="center"/>
              <w:rPr>
                <w:sz w:val="20"/>
              </w:rPr>
            </w:pPr>
            <w:r w:rsidRPr="00D153AA">
              <w:rPr>
                <w:sz w:val="20"/>
              </w:rPr>
              <w:t>Санкт-Петербург, 191124</w:t>
            </w:r>
          </w:p>
          <w:p w:rsidR="00B43F90" w:rsidRPr="00D153AA" w:rsidRDefault="00B43F90" w:rsidP="00B43F90">
            <w:pPr>
              <w:jc w:val="center"/>
              <w:rPr>
                <w:sz w:val="20"/>
              </w:rPr>
            </w:pPr>
            <w:r w:rsidRPr="00D153AA">
              <w:rPr>
                <w:sz w:val="20"/>
              </w:rPr>
              <w:t>Телефон 274-54-06</w:t>
            </w:r>
          </w:p>
          <w:p w:rsidR="00B43F90" w:rsidRPr="00D153AA" w:rsidRDefault="00B43F90" w:rsidP="00B43F90">
            <w:pPr>
              <w:jc w:val="center"/>
              <w:rPr>
                <w:sz w:val="20"/>
              </w:rPr>
            </w:pPr>
            <w:r w:rsidRPr="00D153AA">
              <w:rPr>
                <w:sz w:val="20"/>
              </w:rPr>
              <w:t>Факс 274-17-98</w:t>
            </w:r>
          </w:p>
          <w:p w:rsidR="00B43F90" w:rsidRPr="00D153AA" w:rsidRDefault="00B43F90" w:rsidP="00B43F90">
            <w:pPr>
              <w:jc w:val="center"/>
              <w:rPr>
                <w:sz w:val="20"/>
              </w:rPr>
            </w:pPr>
            <w:r w:rsidRPr="00D153AA">
              <w:rPr>
                <w:sz w:val="20"/>
                <w:lang w:val="en-US"/>
              </w:rPr>
              <w:t>Email</w:t>
            </w:r>
            <w:r w:rsidRPr="00D153AA">
              <w:rPr>
                <w:sz w:val="20"/>
              </w:rPr>
              <w:t xml:space="preserve">: </w:t>
            </w:r>
            <w:hyperlink r:id="rId89" w:history="1">
              <w:r w:rsidRPr="00D153AA">
                <w:rPr>
                  <w:rStyle w:val="a5"/>
                  <w:sz w:val="20"/>
                  <w:lang w:val="en-US"/>
                </w:rPr>
                <w:t>info</w:t>
              </w:r>
              <w:r w:rsidRPr="00D153AA">
                <w:rPr>
                  <w:rStyle w:val="a5"/>
                  <w:sz w:val="20"/>
                </w:rPr>
                <w:t>@</w:t>
              </w:r>
              <w:r w:rsidRPr="00D153AA">
                <w:rPr>
                  <w:rStyle w:val="a5"/>
                  <w:sz w:val="20"/>
                  <w:lang w:val="en-US"/>
                </w:rPr>
                <w:t>smolninskoe</w:t>
              </w:r>
              <w:r w:rsidRPr="00D153AA">
                <w:rPr>
                  <w:rStyle w:val="a5"/>
                  <w:sz w:val="20"/>
                </w:rPr>
                <w:t>.</w:t>
              </w:r>
              <w:r w:rsidRPr="00D153AA">
                <w:rPr>
                  <w:rStyle w:val="a5"/>
                  <w:sz w:val="20"/>
                  <w:lang w:val="en-US"/>
                </w:rPr>
                <w:t>spb</w:t>
              </w:r>
              <w:r w:rsidRPr="00D153AA">
                <w:rPr>
                  <w:rStyle w:val="a5"/>
                  <w:sz w:val="20"/>
                </w:rPr>
                <w:t>.</w:t>
              </w:r>
              <w:r w:rsidRPr="00D153AA">
                <w:rPr>
                  <w:rStyle w:val="a5"/>
                  <w:sz w:val="20"/>
                  <w:lang w:val="en-US"/>
                </w:rPr>
                <w:t>ru</w:t>
              </w:r>
            </w:hyperlink>
          </w:p>
          <w:p w:rsidR="00B43F90" w:rsidRPr="00D153AA" w:rsidRDefault="00B43F90" w:rsidP="00B43F90">
            <w:pPr>
              <w:rPr>
                <w:sz w:val="20"/>
              </w:rPr>
            </w:pPr>
          </w:p>
          <w:p w:rsidR="00B43F90" w:rsidRPr="00D153AA" w:rsidRDefault="00B43F90" w:rsidP="00B43F90">
            <w:pPr>
              <w:tabs>
                <w:tab w:val="left" w:pos="142"/>
              </w:tabs>
              <w:spacing w:after="120"/>
            </w:pPr>
            <w:r w:rsidRPr="00D153AA">
              <w:t xml:space="preserve">________________ </w:t>
            </w:r>
            <w:r w:rsidRPr="00D153AA">
              <w:rPr>
                <w:sz w:val="24"/>
              </w:rPr>
              <w:t>№</w:t>
            </w:r>
            <w:r w:rsidRPr="00D153AA">
              <w:t>_____________</w:t>
            </w:r>
          </w:p>
          <w:p w:rsidR="00B43F90" w:rsidRPr="00D153AA" w:rsidRDefault="00B43F90" w:rsidP="00B43F90">
            <w:pPr>
              <w:tabs>
                <w:tab w:val="left" w:pos="142"/>
                <w:tab w:val="left" w:pos="4678"/>
              </w:tabs>
            </w:pPr>
          </w:p>
        </w:tc>
        <w:tc>
          <w:tcPr>
            <w:tcW w:w="4308" w:type="dxa"/>
          </w:tcPr>
          <w:p w:rsidR="00B43F90" w:rsidRPr="00D153AA" w:rsidRDefault="00B43F90" w:rsidP="00B43F90">
            <w:pPr>
              <w:ind w:left="743"/>
              <w:rPr>
                <w:sz w:val="26"/>
                <w:szCs w:val="26"/>
              </w:rPr>
            </w:pPr>
          </w:p>
          <w:p w:rsidR="00B43F90" w:rsidRPr="00D153AA" w:rsidRDefault="00B43F90" w:rsidP="00B43F90">
            <w:pPr>
              <w:ind w:left="743"/>
              <w:rPr>
                <w:sz w:val="26"/>
                <w:szCs w:val="26"/>
              </w:rPr>
            </w:pPr>
          </w:p>
          <w:p w:rsidR="00B43F90" w:rsidRPr="00D153AA" w:rsidRDefault="00B43F90" w:rsidP="00B43F90">
            <w:pPr>
              <w:ind w:left="743"/>
              <w:rPr>
                <w:sz w:val="26"/>
                <w:szCs w:val="26"/>
              </w:rPr>
            </w:pPr>
          </w:p>
          <w:p w:rsidR="00B43F90" w:rsidRPr="00D153AA" w:rsidRDefault="00B43F90" w:rsidP="00B43F90">
            <w:pPr>
              <w:ind w:left="743"/>
              <w:rPr>
                <w:sz w:val="26"/>
                <w:szCs w:val="26"/>
              </w:rPr>
            </w:pPr>
          </w:p>
          <w:p w:rsidR="00B43F90" w:rsidRPr="00D153AA" w:rsidRDefault="00B43F90" w:rsidP="00B43F90">
            <w:pPr>
              <w:ind w:left="743"/>
              <w:rPr>
                <w:sz w:val="26"/>
                <w:szCs w:val="26"/>
              </w:rPr>
            </w:pPr>
          </w:p>
          <w:p w:rsidR="00B43F90" w:rsidRPr="00D153AA" w:rsidRDefault="00B43F90" w:rsidP="00B43F90">
            <w:pPr>
              <w:ind w:left="743"/>
              <w:rPr>
                <w:sz w:val="26"/>
                <w:szCs w:val="26"/>
              </w:rPr>
            </w:pPr>
          </w:p>
          <w:p w:rsidR="00B43F90" w:rsidRPr="00D153AA" w:rsidRDefault="00B43F90" w:rsidP="00B43F90">
            <w:pPr>
              <w:pStyle w:val="aa"/>
              <w:spacing w:line="240" w:lineRule="auto"/>
              <w:ind w:left="459"/>
              <w:jc w:val="left"/>
              <w:rPr>
                <w:snapToGrid w:val="0"/>
              </w:rPr>
            </w:pPr>
            <w:r w:rsidRPr="00D153AA">
              <w:rPr>
                <w:sz w:val="26"/>
                <w:szCs w:val="26"/>
              </w:rPr>
              <w:t>0</w:t>
            </w:r>
          </w:p>
        </w:tc>
      </w:tr>
    </w:tbl>
    <w:p w:rsidR="004B7A95" w:rsidRPr="00D153AA" w:rsidRDefault="004B7A95" w:rsidP="00894BBC">
      <w:pPr>
        <w:pStyle w:val="aa"/>
        <w:shd w:val="clear" w:color="auto" w:fill="auto"/>
        <w:spacing w:before="0" w:after="211" w:line="230" w:lineRule="exact"/>
        <w:ind w:left="3960" w:firstLine="0"/>
      </w:pPr>
      <w:r w:rsidRPr="00D153AA">
        <w:t>НАПРАВЛЕНИЕ</w:t>
      </w:r>
    </w:p>
    <w:p w:rsidR="004B7A95" w:rsidRPr="00D153AA" w:rsidRDefault="00746EF6" w:rsidP="00894BBC">
      <w:pPr>
        <w:pStyle w:val="aa"/>
        <w:shd w:val="clear" w:color="auto" w:fill="auto"/>
        <w:spacing w:before="0"/>
        <w:ind w:left="1060" w:firstLine="0"/>
      </w:pPr>
      <w:r w:rsidRPr="00D153AA">
        <w:t>Администрация муниципального образования муниципальный округ Смольнинское</w:t>
      </w:r>
    </w:p>
    <w:p w:rsidR="004B7A95" w:rsidRPr="00D153AA" w:rsidRDefault="00746EF6" w:rsidP="00894BBC">
      <w:pPr>
        <w:pStyle w:val="aa"/>
        <w:shd w:val="clear" w:color="auto" w:fill="auto"/>
        <w:tabs>
          <w:tab w:val="left" w:leader="underscore" w:pos="8142"/>
          <w:tab w:val="left" w:leader="underscore" w:pos="8674"/>
        </w:tabs>
        <w:spacing w:before="0"/>
        <w:ind w:left="20" w:firstLine="0"/>
      </w:pPr>
      <w:r w:rsidRPr="00D153AA">
        <w:t>направляет гражданина______________________________________________________________</w:t>
      </w:r>
    </w:p>
    <w:p w:rsidR="00746EF6" w:rsidRPr="00D153AA" w:rsidRDefault="00746EF6" w:rsidP="00894BBC">
      <w:pPr>
        <w:pStyle w:val="aa"/>
        <w:shd w:val="clear" w:color="auto" w:fill="auto"/>
        <w:tabs>
          <w:tab w:val="left" w:leader="underscore" w:pos="8142"/>
          <w:tab w:val="left" w:leader="underscore" w:pos="8674"/>
        </w:tabs>
        <w:spacing w:before="0"/>
        <w:ind w:left="20" w:firstLine="0"/>
      </w:pPr>
      <w:r w:rsidRPr="00D153AA">
        <w:t>_________________________________________________________________________________</w:t>
      </w:r>
    </w:p>
    <w:p w:rsidR="004B7A95" w:rsidRPr="00D153AA" w:rsidRDefault="004B7A95" w:rsidP="00894BBC">
      <w:pPr>
        <w:pStyle w:val="aa"/>
        <w:shd w:val="clear" w:color="auto" w:fill="auto"/>
        <w:spacing w:before="0"/>
        <w:ind w:left="1660" w:firstLine="0"/>
        <w:rPr>
          <w:sz w:val="20"/>
          <w:szCs w:val="20"/>
        </w:rPr>
      </w:pPr>
      <w:r w:rsidRPr="00D153AA">
        <w:rPr>
          <w:sz w:val="20"/>
          <w:szCs w:val="20"/>
        </w:rPr>
        <w:t>(Ф.И.О., дата рождения, паспортные данные)</w:t>
      </w:r>
    </w:p>
    <w:p w:rsidR="004B7A95" w:rsidRPr="00D153AA" w:rsidRDefault="004B7A95" w:rsidP="00894BBC">
      <w:pPr>
        <w:pStyle w:val="aa"/>
        <w:shd w:val="clear" w:color="auto" w:fill="auto"/>
        <w:tabs>
          <w:tab w:val="left" w:leader="underscore" w:pos="6759"/>
        </w:tabs>
        <w:spacing w:before="0"/>
        <w:ind w:left="20" w:firstLine="0"/>
      </w:pPr>
      <w:r w:rsidRPr="00D153AA">
        <w:t>в</w:t>
      </w:r>
      <w:r w:rsidRPr="00D153AA">
        <w:tab/>
      </w:r>
      <w:r w:rsidR="00746EF6" w:rsidRPr="00D153AA">
        <w:t>________________________</w:t>
      </w:r>
    </w:p>
    <w:p w:rsidR="00746EF6" w:rsidRPr="00D153AA" w:rsidRDefault="004B7A95" w:rsidP="00746EF6">
      <w:pPr>
        <w:pStyle w:val="aa"/>
        <w:shd w:val="clear" w:color="auto" w:fill="auto"/>
        <w:spacing w:before="0" w:line="240" w:lineRule="auto"/>
        <w:ind w:left="23" w:right="539" w:firstLine="0"/>
        <w:jc w:val="center"/>
        <w:rPr>
          <w:sz w:val="20"/>
          <w:szCs w:val="20"/>
        </w:rPr>
      </w:pPr>
      <w:r w:rsidRPr="00D153AA">
        <w:rPr>
          <w:sz w:val="20"/>
          <w:szCs w:val="20"/>
        </w:rPr>
        <w:t>(наименование организации, осуществляющей подготовку лиц, желающих принять на воспитание в семью ребенка, оставшегося без попечения родителей)</w:t>
      </w:r>
    </w:p>
    <w:p w:rsidR="004B7A95" w:rsidRPr="00D153AA" w:rsidRDefault="004B7A95" w:rsidP="00746EF6">
      <w:pPr>
        <w:pStyle w:val="aa"/>
        <w:shd w:val="clear" w:color="auto" w:fill="auto"/>
        <w:spacing w:before="0" w:line="240" w:lineRule="auto"/>
        <w:ind w:left="23" w:right="539" w:firstLine="0"/>
        <w:rPr>
          <w:sz w:val="24"/>
          <w:szCs w:val="24"/>
        </w:rPr>
      </w:pPr>
      <w:r w:rsidRPr="00D153AA">
        <w:rPr>
          <w:sz w:val="24"/>
          <w:szCs w:val="24"/>
        </w:rPr>
        <w:t>для зачисления на курс подготовки лиц, желающих принять на воспитание в свою семью ребенка, оставшегося без попечения родителей.</w:t>
      </w:r>
    </w:p>
    <w:p w:rsidR="00746EF6" w:rsidRPr="00D153AA" w:rsidRDefault="00746EF6" w:rsidP="00894BBC">
      <w:pPr>
        <w:pStyle w:val="aa"/>
        <w:shd w:val="clear" w:color="auto" w:fill="auto"/>
        <w:tabs>
          <w:tab w:val="left" w:leader="underscore" w:pos="6769"/>
          <w:tab w:val="left" w:leader="underscore" w:pos="7599"/>
          <w:tab w:val="left" w:leader="underscore" w:pos="8674"/>
        </w:tabs>
        <w:spacing w:before="0" w:after="3" w:line="230" w:lineRule="exact"/>
        <w:ind w:left="20" w:firstLine="0"/>
      </w:pPr>
    </w:p>
    <w:p w:rsidR="00746EF6" w:rsidRPr="00D153AA" w:rsidRDefault="004B7A95" w:rsidP="00894BBC">
      <w:pPr>
        <w:pStyle w:val="aa"/>
        <w:shd w:val="clear" w:color="auto" w:fill="auto"/>
        <w:tabs>
          <w:tab w:val="left" w:leader="underscore" w:pos="6769"/>
          <w:tab w:val="left" w:leader="underscore" w:pos="7599"/>
          <w:tab w:val="left" w:leader="underscore" w:pos="8674"/>
        </w:tabs>
        <w:spacing w:before="0" w:after="3" w:line="230" w:lineRule="exact"/>
        <w:ind w:left="20" w:firstLine="0"/>
      </w:pPr>
      <w:r w:rsidRPr="00D153AA">
        <w:t xml:space="preserve">Глава </w:t>
      </w:r>
      <w:r w:rsidR="00746EF6" w:rsidRPr="00D153AA">
        <w:t>А</w:t>
      </w:r>
      <w:r w:rsidRPr="00D153AA">
        <w:t>дминистрации</w:t>
      </w:r>
    </w:p>
    <w:p w:rsidR="00746EF6" w:rsidRPr="00D153AA" w:rsidRDefault="00746EF6" w:rsidP="00894BBC">
      <w:pPr>
        <w:pStyle w:val="aa"/>
        <w:shd w:val="clear" w:color="auto" w:fill="auto"/>
        <w:tabs>
          <w:tab w:val="left" w:leader="underscore" w:pos="6769"/>
          <w:tab w:val="left" w:leader="underscore" w:pos="7599"/>
          <w:tab w:val="left" w:leader="underscore" w:pos="8674"/>
        </w:tabs>
        <w:spacing w:before="0" w:after="3" w:line="230" w:lineRule="exact"/>
        <w:ind w:left="20" w:firstLine="0"/>
      </w:pPr>
      <w:r w:rsidRPr="00D153AA">
        <w:t>МО Смольнинское</w:t>
      </w:r>
    </w:p>
    <w:p w:rsidR="00746EF6" w:rsidRPr="00D153AA" w:rsidRDefault="00A83088" w:rsidP="00894BBC">
      <w:pPr>
        <w:pStyle w:val="51"/>
        <w:shd w:val="clear" w:color="auto" w:fill="auto"/>
        <w:ind w:left="3960" w:firstLine="0"/>
        <w:jc w:val="both"/>
      </w:pPr>
      <w:r w:rsidRPr="00D153AA">
        <w:t>_____________________ __________________________________</w:t>
      </w:r>
    </w:p>
    <w:p w:rsidR="00A83088" w:rsidRPr="00D153AA" w:rsidRDefault="00A83088" w:rsidP="00894BBC">
      <w:pPr>
        <w:pStyle w:val="51"/>
        <w:shd w:val="clear" w:color="auto" w:fill="auto"/>
        <w:ind w:left="3960" w:firstLine="0"/>
        <w:jc w:val="both"/>
        <w:rPr>
          <w:b w:val="0"/>
        </w:rPr>
      </w:pPr>
      <w:r w:rsidRPr="00D153AA">
        <w:rPr>
          <w:b w:val="0"/>
        </w:rPr>
        <w:t>(подпись)                            (расшифровка подписи)</w:t>
      </w:r>
    </w:p>
    <w:p w:rsidR="00746EF6" w:rsidRPr="00D153AA" w:rsidRDefault="00746EF6" w:rsidP="00894BBC">
      <w:pPr>
        <w:pStyle w:val="51"/>
        <w:shd w:val="clear" w:color="auto" w:fill="auto"/>
        <w:ind w:left="3960" w:firstLine="0"/>
        <w:jc w:val="both"/>
      </w:pPr>
    </w:p>
    <w:p w:rsidR="00746EF6" w:rsidRPr="00D153AA" w:rsidRDefault="00A83088" w:rsidP="00894BBC">
      <w:pPr>
        <w:pStyle w:val="51"/>
        <w:shd w:val="clear" w:color="auto" w:fill="auto"/>
        <w:ind w:left="3960" w:firstLine="0"/>
        <w:jc w:val="both"/>
        <w:rPr>
          <w:b w:val="0"/>
          <w:sz w:val="20"/>
          <w:szCs w:val="20"/>
        </w:rPr>
      </w:pPr>
      <w:r w:rsidRPr="00D153AA">
        <w:rPr>
          <w:b w:val="0"/>
          <w:sz w:val="20"/>
          <w:szCs w:val="20"/>
        </w:rPr>
        <w:t>м.п.</w:t>
      </w:r>
    </w:p>
    <w:p w:rsidR="00746EF6" w:rsidRPr="00D153AA" w:rsidRDefault="00746EF6" w:rsidP="00894BBC">
      <w:pPr>
        <w:pStyle w:val="51"/>
        <w:shd w:val="clear" w:color="auto" w:fill="auto"/>
        <w:ind w:left="3960" w:firstLine="0"/>
        <w:jc w:val="both"/>
      </w:pPr>
    </w:p>
    <w:p w:rsidR="00746EF6" w:rsidRPr="00D153AA" w:rsidRDefault="00746EF6" w:rsidP="00894BBC">
      <w:pPr>
        <w:pStyle w:val="51"/>
        <w:shd w:val="clear" w:color="auto" w:fill="auto"/>
        <w:ind w:left="3960" w:firstLine="0"/>
        <w:jc w:val="both"/>
      </w:pPr>
    </w:p>
    <w:p w:rsidR="00746EF6" w:rsidRPr="00D153AA" w:rsidRDefault="00746EF6" w:rsidP="00894BBC">
      <w:pPr>
        <w:pStyle w:val="51"/>
        <w:shd w:val="clear" w:color="auto" w:fill="auto"/>
        <w:ind w:left="3960" w:firstLine="0"/>
        <w:jc w:val="both"/>
      </w:pPr>
    </w:p>
    <w:p w:rsidR="00746EF6" w:rsidRPr="00D153AA" w:rsidRDefault="00746EF6" w:rsidP="00894BBC">
      <w:pPr>
        <w:pStyle w:val="51"/>
        <w:shd w:val="clear" w:color="auto" w:fill="auto"/>
        <w:ind w:left="3960" w:firstLine="0"/>
        <w:jc w:val="both"/>
      </w:pPr>
    </w:p>
    <w:p w:rsidR="00746EF6" w:rsidRPr="00D153AA" w:rsidRDefault="00746EF6" w:rsidP="00894BBC">
      <w:pPr>
        <w:pStyle w:val="51"/>
        <w:shd w:val="clear" w:color="auto" w:fill="auto"/>
        <w:ind w:left="3960" w:firstLine="0"/>
        <w:jc w:val="both"/>
      </w:pPr>
    </w:p>
    <w:p w:rsidR="00A83088" w:rsidRPr="00D153AA" w:rsidRDefault="00A83088" w:rsidP="00894BBC">
      <w:pPr>
        <w:pStyle w:val="51"/>
        <w:shd w:val="clear" w:color="auto" w:fill="auto"/>
        <w:ind w:left="3960" w:firstLine="0"/>
        <w:jc w:val="both"/>
      </w:pPr>
    </w:p>
    <w:p w:rsidR="00B5114E" w:rsidRPr="00D153AA" w:rsidRDefault="00B5114E" w:rsidP="00894BBC">
      <w:pPr>
        <w:pStyle w:val="51"/>
        <w:shd w:val="clear" w:color="auto" w:fill="auto"/>
        <w:ind w:left="3960" w:firstLine="0"/>
        <w:jc w:val="both"/>
      </w:pPr>
    </w:p>
    <w:p w:rsidR="00A83088" w:rsidRPr="00D153AA" w:rsidRDefault="00A83088" w:rsidP="00894BBC">
      <w:pPr>
        <w:pStyle w:val="51"/>
        <w:shd w:val="clear" w:color="auto" w:fill="auto"/>
        <w:ind w:left="3960" w:firstLine="0"/>
        <w:jc w:val="both"/>
      </w:pPr>
    </w:p>
    <w:p w:rsidR="00A83088" w:rsidRPr="00D153AA" w:rsidRDefault="00A83088" w:rsidP="00894BBC">
      <w:pPr>
        <w:pStyle w:val="51"/>
        <w:shd w:val="clear" w:color="auto" w:fill="auto"/>
        <w:ind w:left="3960" w:firstLine="0"/>
        <w:jc w:val="both"/>
      </w:pPr>
    </w:p>
    <w:p w:rsidR="00A83088" w:rsidRPr="00D153AA" w:rsidRDefault="00A83088" w:rsidP="00A83088">
      <w:pPr>
        <w:pStyle w:val="51"/>
        <w:shd w:val="clear" w:color="auto" w:fill="auto"/>
        <w:spacing w:line="240" w:lineRule="auto"/>
        <w:ind w:left="3980" w:firstLine="0"/>
        <w:jc w:val="right"/>
        <w:rPr>
          <w:sz w:val="24"/>
          <w:szCs w:val="24"/>
        </w:rPr>
      </w:pPr>
      <w:r w:rsidRPr="00D153AA">
        <w:rPr>
          <w:sz w:val="24"/>
          <w:szCs w:val="24"/>
        </w:rPr>
        <w:lastRenderedPageBreak/>
        <w:t>Приложение № 8</w:t>
      </w:r>
    </w:p>
    <w:p w:rsidR="00A83088" w:rsidRPr="00D153AA" w:rsidRDefault="00A83088" w:rsidP="00A83088">
      <w:pPr>
        <w:pStyle w:val="51"/>
        <w:shd w:val="clear" w:color="auto" w:fill="auto"/>
        <w:spacing w:line="240" w:lineRule="auto"/>
        <w:ind w:left="3980" w:firstLine="0"/>
        <w:jc w:val="right"/>
        <w:rPr>
          <w:b w:val="0"/>
        </w:rPr>
      </w:pPr>
      <w:r w:rsidRPr="00D153AA">
        <w:rPr>
          <w:b w:val="0"/>
        </w:rPr>
        <w:t>к Административному регламенту</w:t>
      </w:r>
    </w:p>
    <w:p w:rsidR="00A83088" w:rsidRPr="00D153AA" w:rsidRDefault="00A83088" w:rsidP="00A83088">
      <w:pPr>
        <w:pStyle w:val="51"/>
        <w:shd w:val="clear" w:color="auto" w:fill="auto"/>
        <w:spacing w:line="240" w:lineRule="auto"/>
        <w:ind w:left="3980" w:right="1" w:firstLine="0"/>
        <w:jc w:val="right"/>
        <w:rPr>
          <w:b w:val="0"/>
        </w:rPr>
      </w:pPr>
      <w:r w:rsidRPr="00D153AA">
        <w:rPr>
          <w:b w:val="0"/>
        </w:rPr>
        <w:t>по предоставлению Администрацией МО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tbl>
      <w:tblPr>
        <w:tblW w:w="10037" w:type="dxa"/>
        <w:tblLayout w:type="fixed"/>
        <w:tblLook w:val="0000"/>
      </w:tblPr>
      <w:tblGrid>
        <w:gridCol w:w="5388"/>
        <w:gridCol w:w="4649"/>
      </w:tblGrid>
      <w:tr w:rsidR="00B5318D" w:rsidRPr="00D153AA" w:rsidTr="00B5318D">
        <w:trPr>
          <w:trHeight w:val="498"/>
        </w:trPr>
        <w:tc>
          <w:tcPr>
            <w:tcW w:w="5388" w:type="dxa"/>
          </w:tcPr>
          <w:p w:rsidR="00B5318D" w:rsidRPr="00D153AA" w:rsidRDefault="00B5318D" w:rsidP="00B5318D">
            <w:pPr>
              <w:tabs>
                <w:tab w:val="left" w:pos="142"/>
                <w:tab w:val="left" w:pos="4678"/>
              </w:tabs>
              <w:ind w:firstLine="720"/>
            </w:pPr>
          </w:p>
          <w:p w:rsidR="00B5318D" w:rsidRPr="00D153AA" w:rsidRDefault="00B5318D" w:rsidP="00B5318D">
            <w:pPr>
              <w:tabs>
                <w:tab w:val="left" w:pos="142"/>
                <w:tab w:val="left" w:pos="4678"/>
              </w:tabs>
              <w:rPr>
                <w:sz w:val="24"/>
                <w:szCs w:val="24"/>
              </w:rPr>
            </w:pPr>
            <w:r w:rsidRPr="00D153AA">
              <w:rPr>
                <w:sz w:val="24"/>
                <w:szCs w:val="24"/>
              </w:rPr>
              <w:t>Бланк органа опеки и попечительства/организации,</w:t>
            </w:r>
          </w:p>
          <w:p w:rsidR="00B5318D" w:rsidRPr="00D153AA" w:rsidRDefault="00B5318D" w:rsidP="00B5318D">
            <w:pPr>
              <w:tabs>
                <w:tab w:val="left" w:pos="142"/>
                <w:tab w:val="left" w:pos="4678"/>
              </w:tabs>
            </w:pPr>
            <w:r w:rsidRPr="00D153AA">
              <w:rPr>
                <w:sz w:val="24"/>
                <w:szCs w:val="24"/>
              </w:rPr>
              <w:t>Осуществляющей подготовку граждан</w:t>
            </w:r>
          </w:p>
        </w:tc>
        <w:tc>
          <w:tcPr>
            <w:tcW w:w="4649" w:type="dxa"/>
          </w:tcPr>
          <w:p w:rsidR="00B5318D" w:rsidRPr="00D153AA" w:rsidRDefault="00B5318D" w:rsidP="00E04044">
            <w:pPr>
              <w:pStyle w:val="aa"/>
              <w:spacing w:line="240" w:lineRule="auto"/>
              <w:ind w:left="459"/>
              <w:jc w:val="left"/>
              <w:rPr>
                <w:snapToGrid w:val="0"/>
              </w:rPr>
            </w:pPr>
          </w:p>
        </w:tc>
      </w:tr>
    </w:tbl>
    <w:p w:rsidR="00B5318D" w:rsidRPr="00D153AA" w:rsidRDefault="00B5318D" w:rsidP="00B5318D">
      <w:pPr>
        <w:pStyle w:val="aa"/>
        <w:shd w:val="clear" w:color="auto" w:fill="auto"/>
        <w:spacing w:before="0" w:line="240" w:lineRule="auto"/>
        <w:ind w:left="198" w:firstLine="0"/>
        <w:jc w:val="center"/>
        <w:rPr>
          <w:sz w:val="24"/>
          <w:szCs w:val="24"/>
        </w:rPr>
      </w:pPr>
    </w:p>
    <w:p w:rsidR="00B5318D" w:rsidRPr="00D153AA" w:rsidRDefault="00B5318D" w:rsidP="00B5318D">
      <w:pPr>
        <w:pStyle w:val="aa"/>
        <w:shd w:val="clear" w:color="auto" w:fill="auto"/>
        <w:spacing w:before="0" w:line="240" w:lineRule="auto"/>
        <w:ind w:left="198" w:firstLine="0"/>
        <w:jc w:val="center"/>
        <w:rPr>
          <w:sz w:val="24"/>
          <w:szCs w:val="24"/>
        </w:rPr>
      </w:pPr>
    </w:p>
    <w:p w:rsidR="00B5318D" w:rsidRPr="00D153AA" w:rsidRDefault="004B7A95" w:rsidP="00B5318D">
      <w:pPr>
        <w:pStyle w:val="aa"/>
        <w:shd w:val="clear" w:color="auto" w:fill="auto"/>
        <w:spacing w:before="0" w:line="240" w:lineRule="auto"/>
        <w:ind w:left="198" w:firstLine="0"/>
        <w:jc w:val="center"/>
        <w:rPr>
          <w:sz w:val="24"/>
          <w:szCs w:val="24"/>
        </w:rPr>
      </w:pPr>
      <w:r w:rsidRPr="00D153AA">
        <w:rPr>
          <w:sz w:val="24"/>
          <w:szCs w:val="24"/>
        </w:rPr>
        <w:t>СВИДЕТЕЛЬСТВО</w:t>
      </w:r>
    </w:p>
    <w:p w:rsidR="004B7A95" w:rsidRPr="00D153AA" w:rsidRDefault="004B7A95" w:rsidP="00B5318D">
      <w:pPr>
        <w:pStyle w:val="aa"/>
        <w:shd w:val="clear" w:color="auto" w:fill="auto"/>
        <w:spacing w:before="0" w:line="240" w:lineRule="auto"/>
        <w:ind w:left="198" w:firstLine="0"/>
        <w:jc w:val="center"/>
        <w:rPr>
          <w:sz w:val="24"/>
          <w:szCs w:val="24"/>
        </w:rPr>
      </w:pPr>
      <w:r w:rsidRPr="00D153AA">
        <w:rPr>
          <w:sz w:val="24"/>
          <w:szCs w:val="24"/>
        </w:rPr>
        <w:t>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w:t>
      </w:r>
    </w:p>
    <w:p w:rsidR="00B5318D" w:rsidRPr="00D153AA" w:rsidRDefault="00B5318D" w:rsidP="00894BBC">
      <w:pPr>
        <w:pStyle w:val="aa"/>
        <w:shd w:val="clear" w:color="auto" w:fill="auto"/>
        <w:tabs>
          <w:tab w:val="left" w:leader="underscore" w:pos="2602"/>
          <w:tab w:val="left" w:leader="underscore" w:pos="3145"/>
          <w:tab w:val="left" w:pos="5262"/>
          <w:tab w:val="left" w:leader="underscore" w:pos="6586"/>
        </w:tabs>
        <w:spacing w:before="0" w:after="238" w:line="230" w:lineRule="exact"/>
        <w:ind w:left="380" w:firstLine="0"/>
      </w:pPr>
    </w:p>
    <w:p w:rsidR="004B7A95" w:rsidRPr="00D153AA" w:rsidRDefault="00B5318D" w:rsidP="00894BBC">
      <w:pPr>
        <w:pStyle w:val="aa"/>
        <w:shd w:val="clear" w:color="auto" w:fill="auto"/>
        <w:tabs>
          <w:tab w:val="left" w:leader="underscore" w:pos="2602"/>
          <w:tab w:val="left" w:leader="underscore" w:pos="3145"/>
          <w:tab w:val="left" w:pos="5262"/>
          <w:tab w:val="left" w:leader="underscore" w:pos="6586"/>
        </w:tabs>
        <w:spacing w:before="0" w:after="238" w:line="230" w:lineRule="exact"/>
        <w:ind w:left="380" w:firstLine="0"/>
      </w:pPr>
      <w:r w:rsidRPr="00D153AA">
        <w:t>от "___"</w:t>
      </w:r>
      <w:r w:rsidRPr="00D153AA">
        <w:tab/>
        <w:t>20</w:t>
      </w:r>
      <w:r w:rsidRPr="00D153AA">
        <w:tab/>
        <w:t>г.</w:t>
      </w:r>
      <w:r w:rsidRPr="00D153AA">
        <w:tab/>
        <w:t xml:space="preserve">                                                       №______</w:t>
      </w:r>
    </w:p>
    <w:p w:rsidR="004B7A95" w:rsidRPr="00D153AA" w:rsidRDefault="00B5318D" w:rsidP="00B5318D">
      <w:pPr>
        <w:pStyle w:val="aa"/>
        <w:shd w:val="clear" w:color="auto" w:fill="auto"/>
        <w:tabs>
          <w:tab w:val="left" w:leader="underscore" w:pos="9781"/>
        </w:tabs>
        <w:spacing w:before="0" w:line="240" w:lineRule="auto"/>
        <w:ind w:left="20" w:firstLine="0"/>
        <w:rPr>
          <w:sz w:val="24"/>
          <w:szCs w:val="24"/>
        </w:rPr>
      </w:pPr>
      <w:r w:rsidRPr="00D153AA">
        <w:rPr>
          <w:sz w:val="24"/>
          <w:szCs w:val="24"/>
        </w:rPr>
        <w:t xml:space="preserve">Настоящее </w:t>
      </w:r>
      <w:r w:rsidR="004B7A95" w:rsidRPr="00D153AA">
        <w:rPr>
          <w:sz w:val="24"/>
          <w:szCs w:val="24"/>
        </w:rPr>
        <w:t>свидетельство выдано</w:t>
      </w:r>
      <w:r w:rsidRPr="00D153AA">
        <w:rPr>
          <w:sz w:val="24"/>
          <w:szCs w:val="24"/>
        </w:rPr>
        <w:t>____________________________________________________</w:t>
      </w:r>
    </w:p>
    <w:p w:rsidR="00B5318D" w:rsidRPr="00D153AA" w:rsidRDefault="00B5318D" w:rsidP="00B5318D">
      <w:pPr>
        <w:pStyle w:val="aa"/>
        <w:shd w:val="clear" w:color="auto" w:fill="auto"/>
        <w:tabs>
          <w:tab w:val="left" w:leader="underscore" w:pos="8809"/>
        </w:tabs>
        <w:spacing w:before="0" w:line="240" w:lineRule="auto"/>
        <w:ind w:left="20" w:firstLine="0"/>
        <w:rPr>
          <w:sz w:val="24"/>
          <w:szCs w:val="24"/>
        </w:rPr>
      </w:pPr>
      <w:r w:rsidRPr="00D153AA">
        <w:rPr>
          <w:sz w:val="24"/>
          <w:szCs w:val="24"/>
        </w:rPr>
        <w:t>_________________________________________________________________________________</w:t>
      </w:r>
    </w:p>
    <w:p w:rsidR="004B7A95" w:rsidRPr="00D153AA" w:rsidRDefault="004B7A95" w:rsidP="00B5318D">
      <w:pPr>
        <w:pStyle w:val="aa"/>
        <w:shd w:val="clear" w:color="auto" w:fill="auto"/>
        <w:spacing w:before="0" w:line="240" w:lineRule="auto"/>
        <w:ind w:left="20" w:firstLine="1100"/>
        <w:jc w:val="center"/>
        <w:rPr>
          <w:sz w:val="20"/>
          <w:szCs w:val="20"/>
        </w:rPr>
      </w:pPr>
      <w:r w:rsidRPr="00D153AA">
        <w:rPr>
          <w:sz w:val="20"/>
          <w:szCs w:val="20"/>
        </w:rPr>
        <w:t>(фамилия, имя, отчество (при наличии))</w:t>
      </w:r>
    </w:p>
    <w:p w:rsidR="004B7A95" w:rsidRPr="00D153AA" w:rsidRDefault="004B7A95" w:rsidP="00B5318D">
      <w:pPr>
        <w:pStyle w:val="aa"/>
        <w:shd w:val="clear" w:color="auto" w:fill="auto"/>
        <w:tabs>
          <w:tab w:val="left" w:leader="underscore" w:pos="3764"/>
          <w:tab w:val="left" w:leader="underscore" w:pos="6390"/>
        </w:tabs>
        <w:spacing w:before="0" w:line="240" w:lineRule="auto"/>
        <w:ind w:left="20" w:firstLine="0"/>
        <w:rPr>
          <w:sz w:val="24"/>
          <w:szCs w:val="24"/>
        </w:rPr>
      </w:pPr>
      <w:r w:rsidRPr="00D153AA">
        <w:rPr>
          <w:sz w:val="24"/>
          <w:szCs w:val="24"/>
        </w:rPr>
        <w:t>в том, что он(а) с</w:t>
      </w:r>
      <w:r w:rsidRPr="00D153AA">
        <w:rPr>
          <w:sz w:val="24"/>
          <w:szCs w:val="24"/>
        </w:rPr>
        <w:tab/>
        <w:t>г. по</w:t>
      </w:r>
      <w:r w:rsidRPr="00D153AA">
        <w:rPr>
          <w:sz w:val="24"/>
          <w:szCs w:val="24"/>
        </w:rPr>
        <w:tab/>
        <w:t>г. прошел(ла)</w:t>
      </w:r>
    </w:p>
    <w:p w:rsidR="004B7A95" w:rsidRPr="00D153AA" w:rsidRDefault="004B7A95" w:rsidP="00B5318D">
      <w:pPr>
        <w:pStyle w:val="aa"/>
        <w:shd w:val="clear" w:color="auto" w:fill="auto"/>
        <w:spacing w:before="0" w:line="240" w:lineRule="auto"/>
        <w:ind w:left="20" w:right="240" w:firstLine="0"/>
        <w:rPr>
          <w:sz w:val="24"/>
          <w:szCs w:val="24"/>
        </w:rPr>
      </w:pPr>
      <w:r w:rsidRPr="00D153AA">
        <w:rPr>
          <w:sz w:val="24"/>
          <w:szCs w:val="24"/>
        </w:rPr>
        <w:t>подготовку лиц, желающих принять на воспитание в свою семью ребенка, оставшегося без попечения родителей, на территории Российской Федерации</w:t>
      </w:r>
      <w:r w:rsidR="00375BC4" w:rsidRPr="00D153AA">
        <w:rPr>
          <w:sz w:val="24"/>
          <w:szCs w:val="24"/>
        </w:rPr>
        <w:t xml:space="preserve"> </w:t>
      </w:r>
      <w:r w:rsidR="00B5318D" w:rsidRPr="00D153AA">
        <w:rPr>
          <w:sz w:val="24"/>
          <w:szCs w:val="24"/>
        </w:rPr>
        <w:t>в</w:t>
      </w:r>
    </w:p>
    <w:p w:rsidR="00B5318D" w:rsidRPr="00D153AA" w:rsidRDefault="00B5318D" w:rsidP="00B5318D">
      <w:pPr>
        <w:pStyle w:val="aa"/>
        <w:shd w:val="clear" w:color="auto" w:fill="auto"/>
        <w:spacing w:before="0" w:line="240" w:lineRule="auto"/>
        <w:ind w:left="20" w:right="27" w:firstLine="0"/>
        <w:rPr>
          <w:sz w:val="24"/>
          <w:szCs w:val="24"/>
        </w:rPr>
      </w:pPr>
      <w:r w:rsidRPr="00D153AA">
        <w:rPr>
          <w:sz w:val="24"/>
          <w:szCs w:val="24"/>
        </w:rPr>
        <w:t>_________________________________________________________________________________</w:t>
      </w:r>
    </w:p>
    <w:p w:rsidR="004B7A95" w:rsidRPr="00D153AA" w:rsidRDefault="004B7A95" w:rsidP="008F6701">
      <w:pPr>
        <w:pStyle w:val="aa"/>
        <w:shd w:val="clear" w:color="auto" w:fill="auto"/>
        <w:spacing w:before="0" w:line="240" w:lineRule="auto"/>
        <w:ind w:left="380" w:firstLine="0"/>
        <w:jc w:val="center"/>
        <w:rPr>
          <w:sz w:val="20"/>
          <w:szCs w:val="20"/>
        </w:rPr>
      </w:pPr>
      <w:r w:rsidRPr="00D153AA">
        <w:rPr>
          <w:sz w:val="20"/>
          <w:szCs w:val="20"/>
        </w:rPr>
        <w:t>(полное наименование органа опеки и попечительства/организации,</w:t>
      </w:r>
    </w:p>
    <w:p w:rsidR="008F6701" w:rsidRPr="00D153AA" w:rsidRDefault="004B7A95" w:rsidP="008F6701">
      <w:pPr>
        <w:pStyle w:val="aa"/>
        <w:shd w:val="clear" w:color="auto" w:fill="auto"/>
        <w:spacing w:before="0" w:line="240" w:lineRule="auto"/>
        <w:ind w:left="20" w:right="1680" w:firstLine="1100"/>
        <w:jc w:val="center"/>
        <w:rPr>
          <w:sz w:val="20"/>
          <w:szCs w:val="20"/>
        </w:rPr>
      </w:pPr>
      <w:r w:rsidRPr="00D153AA">
        <w:rPr>
          <w:sz w:val="20"/>
          <w:szCs w:val="20"/>
        </w:rPr>
        <w:t>осуществляющей подготовку граждан) &lt;*&gt;</w:t>
      </w:r>
    </w:p>
    <w:p w:rsidR="004B7A95" w:rsidRPr="00D153AA" w:rsidRDefault="004B7A95" w:rsidP="008F6701">
      <w:pPr>
        <w:pStyle w:val="aa"/>
        <w:shd w:val="clear" w:color="auto" w:fill="auto"/>
        <w:spacing w:before="0" w:line="240" w:lineRule="auto"/>
        <w:ind w:left="20" w:right="27" w:hanging="20"/>
        <w:rPr>
          <w:sz w:val="24"/>
          <w:szCs w:val="24"/>
        </w:rPr>
      </w:pPr>
      <w:r w:rsidRPr="00D153AA">
        <w:rPr>
          <w:sz w:val="24"/>
          <w:szCs w:val="24"/>
        </w:rPr>
        <w:t>по программе подготовки лиц, желающих принять на воспитание в свою семью ребенка, оставшегося без попечения родителей, утвержденной</w:t>
      </w:r>
    </w:p>
    <w:p w:rsidR="008F6701" w:rsidRPr="00D153AA" w:rsidRDefault="008F6701" w:rsidP="008F6701">
      <w:pPr>
        <w:pStyle w:val="aa"/>
        <w:shd w:val="clear" w:color="auto" w:fill="auto"/>
        <w:spacing w:before="0" w:line="240" w:lineRule="auto"/>
        <w:ind w:left="20" w:right="27" w:hanging="20"/>
        <w:rPr>
          <w:sz w:val="24"/>
          <w:szCs w:val="24"/>
        </w:rPr>
      </w:pPr>
      <w:r w:rsidRPr="00D153AA">
        <w:rPr>
          <w:sz w:val="24"/>
          <w:szCs w:val="24"/>
        </w:rPr>
        <w:t>_________________________________________________________________________________</w:t>
      </w:r>
    </w:p>
    <w:p w:rsidR="004B7A95" w:rsidRPr="00D153AA" w:rsidRDefault="004B7A95" w:rsidP="008F6701">
      <w:pPr>
        <w:pStyle w:val="aa"/>
        <w:shd w:val="clear" w:color="auto" w:fill="auto"/>
        <w:spacing w:before="0" w:line="240" w:lineRule="auto"/>
        <w:ind w:left="380" w:firstLine="0"/>
        <w:jc w:val="center"/>
        <w:rPr>
          <w:sz w:val="20"/>
          <w:szCs w:val="20"/>
        </w:rPr>
      </w:pPr>
      <w:r w:rsidRPr="00D153AA">
        <w:rPr>
          <w:sz w:val="20"/>
          <w:szCs w:val="20"/>
        </w:rPr>
        <w:t>(наименование и реквизиты нормативного правового акта органа</w:t>
      </w:r>
    </w:p>
    <w:p w:rsidR="004B7A95" w:rsidRPr="00D153AA" w:rsidRDefault="004B7A95" w:rsidP="008F6701">
      <w:pPr>
        <w:pStyle w:val="aa"/>
        <w:shd w:val="clear" w:color="auto" w:fill="auto"/>
        <w:spacing w:before="0" w:line="240" w:lineRule="auto"/>
        <w:ind w:left="700" w:firstLine="0"/>
        <w:jc w:val="center"/>
        <w:rPr>
          <w:sz w:val="20"/>
          <w:szCs w:val="20"/>
        </w:rPr>
      </w:pPr>
      <w:r w:rsidRPr="00D153AA">
        <w:rPr>
          <w:sz w:val="20"/>
          <w:szCs w:val="20"/>
        </w:rPr>
        <w:t>исполнительной власти субъекта Российской Федерации)</w:t>
      </w:r>
    </w:p>
    <w:p w:rsidR="008F6701" w:rsidRPr="00D153AA" w:rsidRDefault="008F6701" w:rsidP="00B5318D">
      <w:pPr>
        <w:pStyle w:val="aa"/>
        <w:shd w:val="clear" w:color="auto" w:fill="auto"/>
        <w:spacing w:before="0" w:line="240" w:lineRule="auto"/>
        <w:ind w:left="20" w:firstLine="0"/>
        <w:rPr>
          <w:sz w:val="24"/>
          <w:szCs w:val="24"/>
        </w:rPr>
      </w:pPr>
    </w:p>
    <w:p w:rsidR="004B7A95" w:rsidRPr="00D153AA" w:rsidRDefault="004B7A95" w:rsidP="00B5318D">
      <w:pPr>
        <w:pStyle w:val="aa"/>
        <w:shd w:val="clear" w:color="auto" w:fill="auto"/>
        <w:spacing w:before="0" w:line="240" w:lineRule="auto"/>
        <w:ind w:left="20" w:firstLine="0"/>
        <w:rPr>
          <w:sz w:val="24"/>
          <w:szCs w:val="24"/>
        </w:rPr>
      </w:pPr>
      <w:r w:rsidRPr="00D153AA">
        <w:rPr>
          <w:sz w:val="24"/>
          <w:szCs w:val="24"/>
        </w:rPr>
        <w:t>Руководитель органа опеки</w:t>
      </w:r>
    </w:p>
    <w:p w:rsidR="004B7A95" w:rsidRPr="00D153AA" w:rsidRDefault="004B7A95" w:rsidP="00B5318D">
      <w:pPr>
        <w:pStyle w:val="aa"/>
        <w:shd w:val="clear" w:color="auto" w:fill="auto"/>
        <w:tabs>
          <w:tab w:val="left" w:leader="underscore" w:pos="7762"/>
          <w:tab w:val="left" w:leader="underscore" w:pos="7902"/>
        </w:tabs>
        <w:spacing w:before="0" w:line="240" w:lineRule="auto"/>
        <w:ind w:left="20" w:firstLine="0"/>
        <w:rPr>
          <w:sz w:val="24"/>
          <w:szCs w:val="24"/>
        </w:rPr>
      </w:pPr>
      <w:r w:rsidRPr="00D153AA">
        <w:rPr>
          <w:sz w:val="24"/>
          <w:szCs w:val="24"/>
        </w:rPr>
        <w:t>и попечительства/организации</w:t>
      </w:r>
      <w:r w:rsidRPr="00D153AA">
        <w:rPr>
          <w:sz w:val="24"/>
          <w:szCs w:val="24"/>
        </w:rPr>
        <w:tab/>
      </w:r>
      <w:r w:rsidRPr="00D153AA">
        <w:rPr>
          <w:sz w:val="24"/>
          <w:szCs w:val="24"/>
        </w:rPr>
        <w:tab/>
      </w:r>
    </w:p>
    <w:p w:rsidR="004B7A95" w:rsidRPr="00D153AA" w:rsidRDefault="004B7A95" w:rsidP="008F6701">
      <w:pPr>
        <w:pStyle w:val="aa"/>
        <w:shd w:val="clear" w:color="auto" w:fill="auto"/>
        <w:tabs>
          <w:tab w:val="left" w:pos="3876"/>
        </w:tabs>
        <w:spacing w:before="0" w:line="240" w:lineRule="auto"/>
        <w:ind w:left="2100" w:firstLine="0"/>
        <w:jc w:val="center"/>
        <w:rPr>
          <w:sz w:val="20"/>
          <w:szCs w:val="20"/>
        </w:rPr>
      </w:pPr>
      <w:r w:rsidRPr="00D153AA">
        <w:rPr>
          <w:sz w:val="20"/>
          <w:szCs w:val="20"/>
        </w:rPr>
        <w:t>(подпись)</w:t>
      </w:r>
      <w:r w:rsidRPr="00D153AA">
        <w:rPr>
          <w:sz w:val="20"/>
          <w:szCs w:val="20"/>
        </w:rPr>
        <w:tab/>
        <w:t>(ФИО)</w:t>
      </w:r>
    </w:p>
    <w:p w:rsidR="00B5318D" w:rsidRPr="00D153AA" w:rsidRDefault="008F6701" w:rsidP="00894BBC">
      <w:pPr>
        <w:pStyle w:val="51"/>
        <w:shd w:val="clear" w:color="auto" w:fill="auto"/>
        <w:ind w:left="3980" w:firstLine="0"/>
        <w:jc w:val="both"/>
        <w:rPr>
          <w:b w:val="0"/>
          <w:sz w:val="20"/>
          <w:szCs w:val="20"/>
        </w:rPr>
      </w:pPr>
      <w:r w:rsidRPr="00D153AA">
        <w:rPr>
          <w:b w:val="0"/>
          <w:sz w:val="20"/>
          <w:szCs w:val="20"/>
        </w:rPr>
        <w:t>м.п.</w:t>
      </w:r>
    </w:p>
    <w:p w:rsidR="00B5318D" w:rsidRPr="00D153AA" w:rsidRDefault="00B5318D" w:rsidP="00894BBC">
      <w:pPr>
        <w:pStyle w:val="51"/>
        <w:shd w:val="clear" w:color="auto" w:fill="auto"/>
        <w:ind w:left="3980" w:firstLine="0"/>
        <w:jc w:val="both"/>
      </w:pPr>
    </w:p>
    <w:p w:rsidR="00B5318D" w:rsidRPr="00D153AA" w:rsidRDefault="00B5318D" w:rsidP="00894BBC">
      <w:pPr>
        <w:pStyle w:val="51"/>
        <w:shd w:val="clear" w:color="auto" w:fill="auto"/>
        <w:ind w:left="3980" w:firstLine="0"/>
        <w:jc w:val="both"/>
      </w:pPr>
    </w:p>
    <w:p w:rsidR="00B5318D" w:rsidRPr="00D153AA" w:rsidRDefault="00B5318D" w:rsidP="00894BBC">
      <w:pPr>
        <w:pStyle w:val="51"/>
        <w:shd w:val="clear" w:color="auto" w:fill="auto"/>
        <w:ind w:left="3980" w:firstLine="0"/>
        <w:jc w:val="both"/>
      </w:pPr>
    </w:p>
    <w:p w:rsidR="00B5318D" w:rsidRPr="00D153AA" w:rsidRDefault="00B5318D" w:rsidP="00894BBC">
      <w:pPr>
        <w:pStyle w:val="51"/>
        <w:shd w:val="clear" w:color="auto" w:fill="auto"/>
        <w:ind w:left="3980" w:firstLine="0"/>
        <w:jc w:val="both"/>
      </w:pPr>
    </w:p>
    <w:p w:rsidR="00B5318D" w:rsidRPr="00D153AA" w:rsidRDefault="00B5318D" w:rsidP="00894BBC">
      <w:pPr>
        <w:pStyle w:val="51"/>
        <w:shd w:val="clear" w:color="auto" w:fill="auto"/>
        <w:ind w:left="3980" w:firstLine="0"/>
        <w:jc w:val="both"/>
      </w:pPr>
    </w:p>
    <w:p w:rsidR="00B5318D" w:rsidRPr="00D153AA" w:rsidRDefault="00B5318D" w:rsidP="00894BBC">
      <w:pPr>
        <w:pStyle w:val="51"/>
        <w:shd w:val="clear" w:color="auto" w:fill="auto"/>
        <w:ind w:left="3980" w:firstLine="0"/>
        <w:jc w:val="both"/>
      </w:pPr>
    </w:p>
    <w:p w:rsidR="00B5318D" w:rsidRPr="00D153AA" w:rsidRDefault="00B5318D" w:rsidP="00894BBC">
      <w:pPr>
        <w:pStyle w:val="51"/>
        <w:shd w:val="clear" w:color="auto" w:fill="auto"/>
        <w:ind w:left="3980" w:firstLine="0"/>
        <w:jc w:val="both"/>
      </w:pPr>
    </w:p>
    <w:p w:rsidR="00B5114E" w:rsidRPr="00D153AA" w:rsidRDefault="00B5114E" w:rsidP="00894BBC">
      <w:pPr>
        <w:pStyle w:val="51"/>
        <w:shd w:val="clear" w:color="auto" w:fill="auto"/>
        <w:ind w:left="3980" w:firstLine="0"/>
        <w:jc w:val="both"/>
      </w:pPr>
    </w:p>
    <w:p w:rsidR="00B5114E" w:rsidRPr="00D153AA" w:rsidRDefault="00B5114E" w:rsidP="00894BBC">
      <w:pPr>
        <w:pStyle w:val="51"/>
        <w:shd w:val="clear" w:color="auto" w:fill="auto"/>
        <w:ind w:left="3980" w:firstLine="0"/>
        <w:jc w:val="both"/>
      </w:pPr>
    </w:p>
    <w:p w:rsidR="00B5114E" w:rsidRPr="00D153AA" w:rsidRDefault="00B5114E" w:rsidP="00894BBC">
      <w:pPr>
        <w:pStyle w:val="51"/>
        <w:shd w:val="clear" w:color="auto" w:fill="auto"/>
        <w:ind w:left="3980" w:firstLine="0"/>
        <w:jc w:val="both"/>
      </w:pPr>
    </w:p>
    <w:p w:rsidR="00B5318D" w:rsidRPr="00D153AA" w:rsidRDefault="00B5318D" w:rsidP="00894BBC">
      <w:pPr>
        <w:pStyle w:val="51"/>
        <w:shd w:val="clear" w:color="auto" w:fill="auto"/>
        <w:ind w:left="3980" w:firstLine="0"/>
        <w:jc w:val="both"/>
      </w:pPr>
    </w:p>
    <w:p w:rsidR="00B5318D" w:rsidRPr="00D153AA" w:rsidRDefault="00B5318D" w:rsidP="00894BBC">
      <w:pPr>
        <w:pStyle w:val="51"/>
        <w:shd w:val="clear" w:color="auto" w:fill="auto"/>
        <w:ind w:left="3980" w:firstLine="0"/>
        <w:jc w:val="both"/>
      </w:pPr>
    </w:p>
    <w:p w:rsidR="00B5318D" w:rsidRPr="00D153AA" w:rsidRDefault="00B5318D" w:rsidP="00894BBC">
      <w:pPr>
        <w:pStyle w:val="51"/>
        <w:shd w:val="clear" w:color="auto" w:fill="auto"/>
        <w:ind w:left="3980" w:firstLine="0"/>
        <w:jc w:val="both"/>
      </w:pPr>
    </w:p>
    <w:p w:rsidR="00B5318D" w:rsidRPr="00D153AA" w:rsidRDefault="00B5318D" w:rsidP="00894BBC">
      <w:pPr>
        <w:pStyle w:val="51"/>
        <w:shd w:val="clear" w:color="auto" w:fill="auto"/>
        <w:ind w:left="3980" w:firstLine="0"/>
        <w:jc w:val="both"/>
      </w:pPr>
    </w:p>
    <w:p w:rsidR="00B5318D" w:rsidRPr="00D153AA" w:rsidRDefault="00B5318D" w:rsidP="00894BBC">
      <w:pPr>
        <w:pStyle w:val="51"/>
        <w:shd w:val="clear" w:color="auto" w:fill="auto"/>
        <w:ind w:left="3980" w:firstLine="0"/>
        <w:jc w:val="both"/>
      </w:pPr>
    </w:p>
    <w:p w:rsidR="008A5D32" w:rsidRPr="00D153AA" w:rsidRDefault="008A5D32" w:rsidP="008A5D32">
      <w:pPr>
        <w:pStyle w:val="51"/>
        <w:shd w:val="clear" w:color="auto" w:fill="auto"/>
        <w:spacing w:line="240" w:lineRule="auto"/>
        <w:ind w:left="3980" w:firstLine="0"/>
        <w:jc w:val="right"/>
        <w:rPr>
          <w:sz w:val="24"/>
          <w:szCs w:val="24"/>
        </w:rPr>
      </w:pPr>
      <w:r w:rsidRPr="00D153AA">
        <w:rPr>
          <w:sz w:val="24"/>
          <w:szCs w:val="24"/>
        </w:rPr>
        <w:lastRenderedPageBreak/>
        <w:t>Приложение № 9</w:t>
      </w:r>
    </w:p>
    <w:p w:rsidR="008A5D32" w:rsidRPr="00D153AA" w:rsidRDefault="008A5D32" w:rsidP="008A5D32">
      <w:pPr>
        <w:pStyle w:val="51"/>
        <w:shd w:val="clear" w:color="auto" w:fill="auto"/>
        <w:spacing w:line="240" w:lineRule="auto"/>
        <w:ind w:left="3980" w:firstLine="0"/>
        <w:jc w:val="right"/>
        <w:rPr>
          <w:b w:val="0"/>
        </w:rPr>
      </w:pPr>
      <w:r w:rsidRPr="00D153AA">
        <w:rPr>
          <w:b w:val="0"/>
        </w:rPr>
        <w:t>к Административному регламенту</w:t>
      </w:r>
    </w:p>
    <w:p w:rsidR="008A5D32" w:rsidRPr="00D153AA" w:rsidRDefault="008A5D32" w:rsidP="008A5D32">
      <w:pPr>
        <w:pStyle w:val="51"/>
        <w:shd w:val="clear" w:color="auto" w:fill="auto"/>
        <w:spacing w:line="240" w:lineRule="auto"/>
        <w:ind w:left="3980" w:right="1" w:firstLine="0"/>
        <w:jc w:val="right"/>
        <w:rPr>
          <w:b w:val="0"/>
        </w:rPr>
      </w:pPr>
      <w:r w:rsidRPr="00D153AA">
        <w:rPr>
          <w:b w:val="0"/>
        </w:rPr>
        <w:t>по предоставлению Администрацией МО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537A10" w:rsidRPr="00D153AA" w:rsidRDefault="00537A10" w:rsidP="00894BBC">
      <w:pPr>
        <w:pStyle w:val="aa"/>
        <w:shd w:val="clear" w:color="auto" w:fill="auto"/>
        <w:spacing w:before="0" w:after="232" w:line="259" w:lineRule="exact"/>
        <w:ind w:left="20" w:right="220" w:firstLine="0"/>
      </w:pPr>
    </w:p>
    <w:tbl>
      <w:tblPr>
        <w:tblW w:w="9301" w:type="dxa"/>
        <w:tblLayout w:type="fixed"/>
        <w:tblLook w:val="0000"/>
      </w:tblPr>
      <w:tblGrid>
        <w:gridCol w:w="4993"/>
        <w:gridCol w:w="4308"/>
      </w:tblGrid>
      <w:tr w:rsidR="006C1790" w:rsidRPr="00D153AA" w:rsidTr="00E04044">
        <w:trPr>
          <w:trHeight w:val="4609"/>
        </w:trPr>
        <w:tc>
          <w:tcPr>
            <w:tcW w:w="4993" w:type="dxa"/>
          </w:tcPr>
          <w:p w:rsidR="006C1790" w:rsidRPr="00D153AA" w:rsidRDefault="006C1790" w:rsidP="00E04044">
            <w:pPr>
              <w:jc w:val="center"/>
              <w:rPr>
                <w:b/>
                <w:bCs/>
              </w:rPr>
            </w:pPr>
            <w:r w:rsidRPr="00D153AA">
              <w:rPr>
                <w:noProof/>
              </w:rPr>
              <w:drawing>
                <wp:inline distT="0" distB="0" distL="0" distR="0">
                  <wp:extent cx="733425" cy="946150"/>
                  <wp:effectExtent l="19050" t="0" r="9525" b="0"/>
                  <wp:docPr id="5" name="Рисунок 1" descr="C:\Users\NikolaevaA\AppData\Local\Temp\bat\смоль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ikolaevaA\AppData\Local\Temp\bat\смольный3.jpg"/>
                          <pic:cNvPicPr>
                            <a:picLocks noChangeAspect="1" noChangeArrowheads="1"/>
                          </pic:cNvPicPr>
                        </pic:nvPicPr>
                        <pic:blipFill>
                          <a:blip r:embed="rId8"/>
                          <a:srcRect/>
                          <a:stretch>
                            <a:fillRect/>
                          </a:stretch>
                        </pic:blipFill>
                        <pic:spPr bwMode="auto">
                          <a:xfrm>
                            <a:off x="0" y="0"/>
                            <a:ext cx="733425" cy="946150"/>
                          </a:xfrm>
                          <a:prstGeom prst="rect">
                            <a:avLst/>
                          </a:prstGeom>
                          <a:noFill/>
                          <a:ln w="9525">
                            <a:noFill/>
                            <a:miter lim="800000"/>
                            <a:headEnd/>
                            <a:tailEnd/>
                          </a:ln>
                        </pic:spPr>
                      </pic:pic>
                    </a:graphicData>
                  </a:graphic>
                </wp:inline>
              </w:drawing>
            </w:r>
          </w:p>
          <w:p w:rsidR="006C1790" w:rsidRPr="00D153AA" w:rsidRDefault="006C1790" w:rsidP="00E04044">
            <w:pPr>
              <w:jc w:val="center"/>
              <w:rPr>
                <w:b/>
                <w:bCs/>
                <w:sz w:val="12"/>
                <w:szCs w:val="26"/>
              </w:rPr>
            </w:pPr>
          </w:p>
          <w:p w:rsidR="006C1790" w:rsidRPr="00D153AA" w:rsidRDefault="006C1790" w:rsidP="00E04044">
            <w:pPr>
              <w:jc w:val="center"/>
              <w:rPr>
                <w:b/>
                <w:bCs/>
                <w:sz w:val="24"/>
                <w:szCs w:val="26"/>
              </w:rPr>
            </w:pPr>
            <w:r w:rsidRPr="00D153AA">
              <w:rPr>
                <w:b/>
                <w:bCs/>
                <w:sz w:val="24"/>
                <w:szCs w:val="26"/>
              </w:rPr>
              <w:t>АДМИНИСТРАЦИЯ</w:t>
            </w:r>
          </w:p>
          <w:p w:rsidR="006C1790" w:rsidRPr="00D153AA" w:rsidRDefault="006C1790" w:rsidP="00E04044">
            <w:pPr>
              <w:jc w:val="center"/>
              <w:rPr>
                <w:b/>
                <w:bCs/>
                <w:sz w:val="24"/>
                <w:szCs w:val="26"/>
              </w:rPr>
            </w:pPr>
            <w:r w:rsidRPr="00D153AA">
              <w:rPr>
                <w:b/>
                <w:bCs/>
                <w:sz w:val="24"/>
                <w:szCs w:val="26"/>
              </w:rPr>
              <w:t>МУНИЦИПАЛЬНОГО ОБРАЗОВАНИЯ</w:t>
            </w:r>
          </w:p>
          <w:p w:rsidR="006C1790" w:rsidRPr="00D153AA" w:rsidRDefault="006C1790" w:rsidP="00E04044">
            <w:pPr>
              <w:jc w:val="center"/>
              <w:rPr>
                <w:b/>
                <w:bCs/>
                <w:sz w:val="24"/>
                <w:szCs w:val="26"/>
              </w:rPr>
            </w:pPr>
            <w:r w:rsidRPr="00D153AA">
              <w:rPr>
                <w:b/>
                <w:bCs/>
                <w:sz w:val="24"/>
                <w:szCs w:val="26"/>
              </w:rPr>
              <w:t>СМОЛЬНИНСКОЕ</w:t>
            </w:r>
          </w:p>
          <w:p w:rsidR="006C1790" w:rsidRPr="00D153AA" w:rsidRDefault="006C1790" w:rsidP="00E04044">
            <w:pPr>
              <w:jc w:val="center"/>
              <w:rPr>
                <w:sz w:val="20"/>
              </w:rPr>
            </w:pPr>
          </w:p>
          <w:p w:rsidR="006C1790" w:rsidRPr="00D153AA" w:rsidRDefault="006C1790" w:rsidP="00E04044">
            <w:pPr>
              <w:jc w:val="center"/>
              <w:rPr>
                <w:sz w:val="20"/>
              </w:rPr>
            </w:pPr>
            <w:r w:rsidRPr="00D153AA">
              <w:rPr>
                <w:sz w:val="20"/>
              </w:rPr>
              <w:t>Суворовский пр., 60,</w:t>
            </w:r>
          </w:p>
          <w:p w:rsidR="006C1790" w:rsidRPr="00D153AA" w:rsidRDefault="006C1790" w:rsidP="00E04044">
            <w:pPr>
              <w:jc w:val="center"/>
              <w:rPr>
                <w:sz w:val="20"/>
              </w:rPr>
            </w:pPr>
            <w:r w:rsidRPr="00D153AA">
              <w:rPr>
                <w:sz w:val="20"/>
              </w:rPr>
              <w:t>Санкт-Петербург, 191124</w:t>
            </w:r>
          </w:p>
          <w:p w:rsidR="006C1790" w:rsidRPr="00D153AA" w:rsidRDefault="006C1790" w:rsidP="00E04044">
            <w:pPr>
              <w:jc w:val="center"/>
              <w:rPr>
                <w:sz w:val="20"/>
              </w:rPr>
            </w:pPr>
            <w:r w:rsidRPr="00D153AA">
              <w:rPr>
                <w:sz w:val="20"/>
              </w:rPr>
              <w:t>Телефон 274-54-06</w:t>
            </w:r>
          </w:p>
          <w:p w:rsidR="006C1790" w:rsidRPr="00D153AA" w:rsidRDefault="006C1790" w:rsidP="00E04044">
            <w:pPr>
              <w:jc w:val="center"/>
              <w:rPr>
                <w:sz w:val="20"/>
              </w:rPr>
            </w:pPr>
            <w:r w:rsidRPr="00D153AA">
              <w:rPr>
                <w:sz w:val="20"/>
              </w:rPr>
              <w:t>Факс 274-17-98</w:t>
            </w:r>
          </w:p>
          <w:p w:rsidR="006C1790" w:rsidRPr="00D153AA" w:rsidRDefault="006C1790" w:rsidP="00E04044">
            <w:pPr>
              <w:jc w:val="center"/>
              <w:rPr>
                <w:sz w:val="20"/>
              </w:rPr>
            </w:pPr>
            <w:r w:rsidRPr="00D153AA">
              <w:rPr>
                <w:sz w:val="20"/>
                <w:lang w:val="en-US"/>
              </w:rPr>
              <w:t>Email</w:t>
            </w:r>
            <w:r w:rsidRPr="00D153AA">
              <w:rPr>
                <w:sz w:val="20"/>
              </w:rPr>
              <w:t xml:space="preserve">: </w:t>
            </w:r>
            <w:hyperlink r:id="rId90" w:history="1">
              <w:r w:rsidRPr="00D153AA">
                <w:rPr>
                  <w:rStyle w:val="a5"/>
                  <w:sz w:val="20"/>
                  <w:lang w:val="en-US"/>
                </w:rPr>
                <w:t>info</w:t>
              </w:r>
              <w:r w:rsidRPr="00D153AA">
                <w:rPr>
                  <w:rStyle w:val="a5"/>
                  <w:sz w:val="20"/>
                </w:rPr>
                <w:t>@</w:t>
              </w:r>
              <w:r w:rsidRPr="00D153AA">
                <w:rPr>
                  <w:rStyle w:val="a5"/>
                  <w:sz w:val="20"/>
                  <w:lang w:val="en-US"/>
                </w:rPr>
                <w:t>smolninskoe</w:t>
              </w:r>
              <w:r w:rsidRPr="00D153AA">
                <w:rPr>
                  <w:rStyle w:val="a5"/>
                  <w:sz w:val="20"/>
                </w:rPr>
                <w:t>.</w:t>
              </w:r>
              <w:r w:rsidRPr="00D153AA">
                <w:rPr>
                  <w:rStyle w:val="a5"/>
                  <w:sz w:val="20"/>
                  <w:lang w:val="en-US"/>
                </w:rPr>
                <w:t>spb</w:t>
              </w:r>
              <w:r w:rsidRPr="00D153AA">
                <w:rPr>
                  <w:rStyle w:val="a5"/>
                  <w:sz w:val="20"/>
                </w:rPr>
                <w:t>.</w:t>
              </w:r>
              <w:r w:rsidRPr="00D153AA">
                <w:rPr>
                  <w:rStyle w:val="a5"/>
                  <w:sz w:val="20"/>
                  <w:lang w:val="en-US"/>
                </w:rPr>
                <w:t>ru</w:t>
              </w:r>
            </w:hyperlink>
          </w:p>
          <w:p w:rsidR="006C1790" w:rsidRPr="00D153AA" w:rsidRDefault="006C1790" w:rsidP="00E04044">
            <w:pPr>
              <w:rPr>
                <w:sz w:val="20"/>
              </w:rPr>
            </w:pPr>
          </w:p>
          <w:p w:rsidR="006C1790" w:rsidRPr="00D153AA" w:rsidRDefault="006C1790" w:rsidP="00E04044">
            <w:pPr>
              <w:tabs>
                <w:tab w:val="left" w:pos="142"/>
              </w:tabs>
              <w:spacing w:after="120"/>
            </w:pPr>
            <w:r w:rsidRPr="00D153AA">
              <w:t xml:space="preserve">________________ </w:t>
            </w:r>
            <w:r w:rsidRPr="00D153AA">
              <w:rPr>
                <w:sz w:val="24"/>
              </w:rPr>
              <w:t>№</w:t>
            </w:r>
            <w:r w:rsidRPr="00D153AA">
              <w:t>_____________</w:t>
            </w:r>
          </w:p>
          <w:p w:rsidR="006C1790" w:rsidRPr="00D153AA" w:rsidRDefault="006C1790" w:rsidP="00E04044">
            <w:pPr>
              <w:tabs>
                <w:tab w:val="left" w:pos="142"/>
                <w:tab w:val="left" w:pos="4678"/>
              </w:tabs>
            </w:pPr>
          </w:p>
        </w:tc>
        <w:tc>
          <w:tcPr>
            <w:tcW w:w="4308" w:type="dxa"/>
          </w:tcPr>
          <w:p w:rsidR="006C1790" w:rsidRPr="00D153AA" w:rsidRDefault="006C1790" w:rsidP="00E04044">
            <w:pPr>
              <w:ind w:left="743"/>
              <w:rPr>
                <w:sz w:val="26"/>
                <w:szCs w:val="26"/>
              </w:rPr>
            </w:pPr>
          </w:p>
          <w:p w:rsidR="006C1790" w:rsidRPr="00D153AA" w:rsidRDefault="006C1790" w:rsidP="00E04044">
            <w:pPr>
              <w:ind w:left="743"/>
              <w:rPr>
                <w:sz w:val="26"/>
                <w:szCs w:val="26"/>
              </w:rPr>
            </w:pPr>
          </w:p>
          <w:p w:rsidR="006C1790" w:rsidRPr="00D153AA" w:rsidRDefault="006C1790" w:rsidP="00E04044">
            <w:pPr>
              <w:ind w:left="743"/>
              <w:rPr>
                <w:sz w:val="26"/>
                <w:szCs w:val="26"/>
              </w:rPr>
            </w:pPr>
          </w:p>
          <w:p w:rsidR="006C1790" w:rsidRPr="00D153AA" w:rsidRDefault="006C1790" w:rsidP="00E04044">
            <w:pPr>
              <w:ind w:left="743"/>
              <w:rPr>
                <w:sz w:val="26"/>
                <w:szCs w:val="26"/>
              </w:rPr>
            </w:pPr>
          </w:p>
          <w:p w:rsidR="006C1790" w:rsidRPr="00D153AA" w:rsidRDefault="006C1790" w:rsidP="00E04044">
            <w:pPr>
              <w:ind w:left="743"/>
              <w:rPr>
                <w:sz w:val="26"/>
                <w:szCs w:val="26"/>
              </w:rPr>
            </w:pPr>
          </w:p>
          <w:p w:rsidR="006C1790" w:rsidRPr="00D153AA" w:rsidRDefault="006C1790" w:rsidP="00E04044">
            <w:pPr>
              <w:ind w:left="743"/>
              <w:rPr>
                <w:sz w:val="26"/>
                <w:szCs w:val="26"/>
              </w:rPr>
            </w:pPr>
          </w:p>
          <w:p w:rsidR="006C1790" w:rsidRPr="00D153AA" w:rsidRDefault="006C1790" w:rsidP="00E04044">
            <w:pPr>
              <w:pStyle w:val="aa"/>
              <w:spacing w:line="240" w:lineRule="auto"/>
              <w:ind w:left="459"/>
              <w:jc w:val="left"/>
              <w:rPr>
                <w:snapToGrid w:val="0"/>
              </w:rPr>
            </w:pPr>
            <w:r w:rsidRPr="00D153AA">
              <w:rPr>
                <w:sz w:val="26"/>
                <w:szCs w:val="26"/>
              </w:rPr>
              <w:t>0</w:t>
            </w:r>
          </w:p>
        </w:tc>
      </w:tr>
    </w:tbl>
    <w:p w:rsidR="004B7A95" w:rsidRPr="00D153AA" w:rsidRDefault="004B7A95" w:rsidP="00B5114E">
      <w:pPr>
        <w:pStyle w:val="aa"/>
        <w:shd w:val="clear" w:color="auto" w:fill="auto"/>
        <w:spacing w:before="0" w:line="240" w:lineRule="auto"/>
        <w:ind w:right="27" w:firstLine="0"/>
        <w:jc w:val="center"/>
      </w:pPr>
      <w:r w:rsidRPr="00D153AA">
        <w:t>Акт обследования условий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rsidR="00B5114E" w:rsidRPr="00D153AA" w:rsidRDefault="00B5114E" w:rsidP="00B5114E">
      <w:pPr>
        <w:pStyle w:val="aa"/>
        <w:shd w:val="clear" w:color="auto" w:fill="auto"/>
        <w:spacing w:before="0" w:line="240" w:lineRule="auto"/>
        <w:ind w:right="27" w:firstLine="0"/>
        <w:jc w:val="center"/>
        <w:rPr>
          <w:sz w:val="16"/>
          <w:szCs w:val="16"/>
        </w:rPr>
      </w:pPr>
    </w:p>
    <w:p w:rsidR="004B7A95" w:rsidRPr="00D153AA" w:rsidRDefault="006C1790" w:rsidP="00B5114E">
      <w:pPr>
        <w:pStyle w:val="aa"/>
        <w:shd w:val="clear" w:color="auto" w:fill="auto"/>
        <w:tabs>
          <w:tab w:val="left" w:leader="underscore" w:pos="2372"/>
          <w:tab w:val="left" w:leader="underscore" w:pos="4570"/>
          <w:tab w:val="left" w:leader="underscore" w:pos="5108"/>
        </w:tabs>
        <w:spacing w:before="0" w:line="240" w:lineRule="auto"/>
        <w:ind w:left="20" w:firstLine="0"/>
        <w:rPr>
          <w:sz w:val="24"/>
          <w:szCs w:val="24"/>
        </w:rPr>
      </w:pPr>
      <w:r w:rsidRPr="00D153AA">
        <w:rPr>
          <w:sz w:val="24"/>
          <w:szCs w:val="24"/>
        </w:rPr>
        <w:t xml:space="preserve">Дата обследования  «___» </w:t>
      </w:r>
      <w:r w:rsidR="004B7A95" w:rsidRPr="00D153AA">
        <w:rPr>
          <w:sz w:val="24"/>
          <w:szCs w:val="24"/>
        </w:rPr>
        <w:tab/>
        <w:t>20</w:t>
      </w:r>
      <w:r w:rsidR="004B7A95" w:rsidRPr="00D153AA">
        <w:rPr>
          <w:sz w:val="24"/>
          <w:szCs w:val="24"/>
        </w:rPr>
        <w:tab/>
        <w:t>г.</w:t>
      </w:r>
    </w:p>
    <w:p w:rsidR="006C1790" w:rsidRPr="00D153AA" w:rsidRDefault="006C1790" w:rsidP="00B5114E">
      <w:pPr>
        <w:pStyle w:val="aa"/>
        <w:shd w:val="clear" w:color="auto" w:fill="auto"/>
        <w:spacing w:before="0" w:line="240" w:lineRule="auto"/>
        <w:ind w:left="20" w:firstLine="0"/>
        <w:rPr>
          <w:sz w:val="16"/>
          <w:szCs w:val="16"/>
        </w:rPr>
      </w:pPr>
    </w:p>
    <w:p w:rsidR="004B7A95" w:rsidRPr="00D153AA" w:rsidRDefault="004B7A95" w:rsidP="006C1790">
      <w:pPr>
        <w:pStyle w:val="aa"/>
        <w:shd w:val="clear" w:color="auto" w:fill="auto"/>
        <w:spacing w:before="0" w:line="240" w:lineRule="auto"/>
        <w:ind w:left="20" w:firstLine="0"/>
        <w:rPr>
          <w:sz w:val="24"/>
          <w:szCs w:val="24"/>
        </w:rPr>
      </w:pPr>
      <w:r w:rsidRPr="00D153AA">
        <w:rPr>
          <w:sz w:val="24"/>
          <w:szCs w:val="24"/>
        </w:rPr>
        <w:t>Фамилия, имя, отчество (при наличии), должность лица, проводившего обследование</w:t>
      </w:r>
    </w:p>
    <w:p w:rsidR="00B5114E" w:rsidRPr="00D153AA" w:rsidRDefault="00B5114E" w:rsidP="006C1790">
      <w:pPr>
        <w:pStyle w:val="aa"/>
        <w:shd w:val="clear" w:color="auto" w:fill="auto"/>
        <w:spacing w:before="0" w:line="240" w:lineRule="auto"/>
        <w:ind w:left="20" w:firstLine="0"/>
        <w:rPr>
          <w:sz w:val="24"/>
          <w:szCs w:val="24"/>
        </w:rPr>
      </w:pPr>
      <w:r w:rsidRPr="00D153AA">
        <w:rPr>
          <w:sz w:val="24"/>
          <w:szCs w:val="24"/>
        </w:rPr>
        <w:t>_________________________________________________________________________________</w:t>
      </w:r>
    </w:p>
    <w:p w:rsidR="004B7A95" w:rsidRPr="00D153AA" w:rsidRDefault="004B7A95" w:rsidP="006C1790">
      <w:pPr>
        <w:pStyle w:val="aa"/>
        <w:shd w:val="clear" w:color="auto" w:fill="auto"/>
        <w:tabs>
          <w:tab w:val="left" w:leader="underscore" w:pos="5247"/>
        </w:tabs>
        <w:spacing w:before="0" w:line="240" w:lineRule="auto"/>
        <w:ind w:left="20" w:firstLine="0"/>
        <w:rPr>
          <w:sz w:val="24"/>
          <w:szCs w:val="24"/>
        </w:rPr>
      </w:pPr>
      <w:r w:rsidRPr="00D153AA">
        <w:rPr>
          <w:sz w:val="24"/>
          <w:szCs w:val="24"/>
        </w:rPr>
        <w:t>Проводилось обследование условий жизни</w:t>
      </w:r>
      <w:r w:rsidR="00B5114E" w:rsidRPr="00D153AA">
        <w:rPr>
          <w:sz w:val="24"/>
          <w:szCs w:val="24"/>
        </w:rPr>
        <w:t>____________________________________________</w:t>
      </w:r>
    </w:p>
    <w:p w:rsidR="00B5114E" w:rsidRPr="00D153AA" w:rsidRDefault="00B5114E" w:rsidP="006C1790">
      <w:pPr>
        <w:pStyle w:val="aa"/>
        <w:shd w:val="clear" w:color="auto" w:fill="auto"/>
        <w:tabs>
          <w:tab w:val="left" w:leader="underscore" w:pos="5247"/>
        </w:tabs>
        <w:spacing w:before="0" w:line="240" w:lineRule="auto"/>
        <w:ind w:left="20" w:firstLine="0"/>
        <w:rPr>
          <w:sz w:val="24"/>
          <w:szCs w:val="24"/>
        </w:rPr>
      </w:pPr>
      <w:r w:rsidRPr="00D153AA">
        <w:rPr>
          <w:sz w:val="24"/>
          <w:szCs w:val="24"/>
        </w:rPr>
        <w:t>_________________________________________________________________________________</w:t>
      </w:r>
    </w:p>
    <w:p w:rsidR="00B5114E" w:rsidRPr="00D153AA" w:rsidRDefault="004B7A95" w:rsidP="00B5114E">
      <w:pPr>
        <w:pStyle w:val="aa"/>
        <w:shd w:val="clear" w:color="auto" w:fill="auto"/>
        <w:spacing w:before="0" w:line="240" w:lineRule="auto"/>
        <w:ind w:firstLine="0"/>
        <w:jc w:val="center"/>
        <w:rPr>
          <w:sz w:val="20"/>
          <w:szCs w:val="20"/>
        </w:rPr>
      </w:pPr>
      <w:r w:rsidRPr="00D153AA">
        <w:rPr>
          <w:sz w:val="20"/>
          <w:szCs w:val="20"/>
        </w:rPr>
        <w:t>(фамилия, имя, отчество(при наличии), дата рождения)</w:t>
      </w:r>
    </w:p>
    <w:p w:rsidR="00B5114E" w:rsidRPr="00D153AA" w:rsidRDefault="004B7A95" w:rsidP="00B5114E">
      <w:pPr>
        <w:pStyle w:val="aa"/>
        <w:shd w:val="clear" w:color="auto" w:fill="auto"/>
        <w:spacing w:before="0" w:line="240" w:lineRule="auto"/>
        <w:ind w:firstLine="0"/>
        <w:rPr>
          <w:sz w:val="24"/>
          <w:szCs w:val="24"/>
        </w:rPr>
      </w:pPr>
      <w:r w:rsidRPr="00D153AA">
        <w:rPr>
          <w:sz w:val="24"/>
          <w:szCs w:val="24"/>
        </w:rPr>
        <w:t>документ, удостоверяющий личность:</w:t>
      </w:r>
      <w:r w:rsidR="00B5114E" w:rsidRPr="00D153AA">
        <w:rPr>
          <w:sz w:val="24"/>
          <w:szCs w:val="24"/>
        </w:rPr>
        <w:t>_________________________________________________</w:t>
      </w:r>
    </w:p>
    <w:p w:rsidR="00B5114E" w:rsidRPr="00D153AA" w:rsidRDefault="00B5114E" w:rsidP="00B5114E">
      <w:pPr>
        <w:pStyle w:val="aa"/>
        <w:shd w:val="clear" w:color="auto" w:fill="auto"/>
        <w:spacing w:before="0" w:line="240" w:lineRule="auto"/>
        <w:ind w:firstLine="0"/>
        <w:rPr>
          <w:sz w:val="24"/>
          <w:szCs w:val="24"/>
        </w:rPr>
      </w:pPr>
      <w:r w:rsidRPr="00D153AA">
        <w:rPr>
          <w:sz w:val="24"/>
          <w:szCs w:val="24"/>
        </w:rPr>
        <w:t>_________________________________________________________________________________</w:t>
      </w:r>
    </w:p>
    <w:p w:rsidR="004B7A95" w:rsidRPr="00D153AA" w:rsidRDefault="004B7A95" w:rsidP="00B5114E">
      <w:pPr>
        <w:pStyle w:val="aa"/>
        <w:shd w:val="clear" w:color="auto" w:fill="auto"/>
        <w:spacing w:before="0" w:line="240" w:lineRule="auto"/>
        <w:ind w:firstLine="0"/>
        <w:jc w:val="center"/>
        <w:rPr>
          <w:sz w:val="20"/>
          <w:szCs w:val="20"/>
        </w:rPr>
      </w:pPr>
      <w:r w:rsidRPr="00D153AA">
        <w:rPr>
          <w:sz w:val="20"/>
          <w:szCs w:val="20"/>
        </w:rPr>
        <w:t>(когда и кем выдан)</w:t>
      </w:r>
    </w:p>
    <w:p w:rsidR="004B7A95" w:rsidRPr="00D153AA" w:rsidRDefault="004B7A95" w:rsidP="006C1790">
      <w:pPr>
        <w:pStyle w:val="aa"/>
        <w:shd w:val="clear" w:color="auto" w:fill="auto"/>
        <w:tabs>
          <w:tab w:val="left" w:leader="underscore" w:pos="7148"/>
        </w:tabs>
        <w:spacing w:before="0" w:line="240" w:lineRule="auto"/>
        <w:ind w:left="20" w:firstLine="0"/>
        <w:rPr>
          <w:sz w:val="24"/>
          <w:szCs w:val="24"/>
        </w:rPr>
      </w:pPr>
      <w:r w:rsidRPr="00D153AA">
        <w:rPr>
          <w:sz w:val="24"/>
          <w:szCs w:val="24"/>
        </w:rPr>
        <w:t>место жительства</w:t>
      </w:r>
      <w:r w:rsidR="00B5114E" w:rsidRPr="00D153AA">
        <w:rPr>
          <w:sz w:val="24"/>
          <w:szCs w:val="24"/>
        </w:rPr>
        <w:t>__________________________________________________________________</w:t>
      </w:r>
    </w:p>
    <w:p w:rsidR="00B5114E" w:rsidRPr="00D153AA" w:rsidRDefault="00B5114E" w:rsidP="006C1790">
      <w:pPr>
        <w:pStyle w:val="aa"/>
        <w:shd w:val="clear" w:color="auto" w:fill="auto"/>
        <w:tabs>
          <w:tab w:val="left" w:leader="underscore" w:pos="7148"/>
        </w:tabs>
        <w:spacing w:before="0" w:line="240" w:lineRule="auto"/>
        <w:ind w:left="20" w:firstLine="0"/>
        <w:rPr>
          <w:sz w:val="24"/>
          <w:szCs w:val="24"/>
        </w:rPr>
      </w:pPr>
      <w:r w:rsidRPr="00D153AA">
        <w:rPr>
          <w:sz w:val="24"/>
          <w:szCs w:val="24"/>
        </w:rPr>
        <w:t>_________________________________________________________________________________</w:t>
      </w:r>
    </w:p>
    <w:p w:rsidR="004B7A95" w:rsidRPr="00D153AA" w:rsidRDefault="004B7A95" w:rsidP="00B5114E">
      <w:pPr>
        <w:pStyle w:val="aa"/>
        <w:shd w:val="clear" w:color="auto" w:fill="auto"/>
        <w:spacing w:before="0" w:line="240" w:lineRule="auto"/>
        <w:ind w:left="20" w:firstLine="1220"/>
        <w:jc w:val="center"/>
        <w:rPr>
          <w:sz w:val="20"/>
          <w:szCs w:val="20"/>
        </w:rPr>
      </w:pPr>
      <w:r w:rsidRPr="00D153AA">
        <w:rPr>
          <w:sz w:val="20"/>
          <w:szCs w:val="20"/>
        </w:rPr>
        <w:t>(адрес места жительства, подтвержденный регистрацией)</w:t>
      </w:r>
    </w:p>
    <w:p w:rsidR="004B7A95" w:rsidRPr="00D153AA" w:rsidRDefault="004B7A95" w:rsidP="006C1790">
      <w:pPr>
        <w:pStyle w:val="aa"/>
        <w:shd w:val="clear" w:color="auto" w:fill="auto"/>
        <w:tabs>
          <w:tab w:val="left" w:leader="underscore" w:pos="7148"/>
        </w:tabs>
        <w:spacing w:before="0" w:line="240" w:lineRule="auto"/>
        <w:ind w:left="20" w:firstLine="0"/>
        <w:rPr>
          <w:sz w:val="24"/>
          <w:szCs w:val="24"/>
        </w:rPr>
      </w:pPr>
      <w:r w:rsidRPr="00D153AA">
        <w:rPr>
          <w:sz w:val="24"/>
          <w:szCs w:val="24"/>
        </w:rPr>
        <w:t>место пребывания</w:t>
      </w:r>
      <w:r w:rsidR="00B5114E" w:rsidRPr="00D153AA">
        <w:rPr>
          <w:sz w:val="24"/>
          <w:szCs w:val="24"/>
        </w:rPr>
        <w:t>_________________________________________________________________</w:t>
      </w:r>
    </w:p>
    <w:p w:rsidR="00B5114E" w:rsidRPr="00D153AA" w:rsidRDefault="00B5114E" w:rsidP="006C1790">
      <w:pPr>
        <w:pStyle w:val="aa"/>
        <w:shd w:val="clear" w:color="auto" w:fill="auto"/>
        <w:tabs>
          <w:tab w:val="left" w:leader="underscore" w:pos="7148"/>
        </w:tabs>
        <w:spacing w:before="0" w:line="240" w:lineRule="auto"/>
        <w:ind w:left="20" w:firstLine="0"/>
        <w:rPr>
          <w:sz w:val="24"/>
          <w:szCs w:val="24"/>
        </w:rPr>
      </w:pPr>
      <w:r w:rsidRPr="00D153AA">
        <w:rPr>
          <w:sz w:val="24"/>
          <w:szCs w:val="24"/>
        </w:rPr>
        <w:t>_________________________________________________________________________________</w:t>
      </w:r>
    </w:p>
    <w:p w:rsidR="004B7A95" w:rsidRPr="00D153AA" w:rsidRDefault="004B7A95" w:rsidP="00B5114E">
      <w:pPr>
        <w:pStyle w:val="aa"/>
        <w:shd w:val="clear" w:color="auto" w:fill="auto"/>
        <w:spacing w:before="0" w:line="240" w:lineRule="auto"/>
        <w:ind w:left="20" w:firstLine="1220"/>
        <w:jc w:val="center"/>
        <w:rPr>
          <w:sz w:val="20"/>
          <w:szCs w:val="20"/>
        </w:rPr>
      </w:pPr>
      <w:r w:rsidRPr="00D153AA">
        <w:rPr>
          <w:sz w:val="20"/>
          <w:szCs w:val="20"/>
        </w:rPr>
        <w:t>(адрес места фактического проживания и проведения</w:t>
      </w:r>
      <w:r w:rsidR="00375BC4" w:rsidRPr="00D153AA">
        <w:rPr>
          <w:sz w:val="20"/>
          <w:szCs w:val="20"/>
        </w:rPr>
        <w:t xml:space="preserve"> </w:t>
      </w:r>
      <w:r w:rsidRPr="00D153AA">
        <w:rPr>
          <w:sz w:val="20"/>
          <w:szCs w:val="20"/>
        </w:rPr>
        <w:t>обследования)</w:t>
      </w:r>
    </w:p>
    <w:p w:rsidR="004B7A95" w:rsidRPr="00D153AA" w:rsidRDefault="004B7A95" w:rsidP="006C1790">
      <w:pPr>
        <w:pStyle w:val="aa"/>
        <w:shd w:val="clear" w:color="auto" w:fill="auto"/>
        <w:tabs>
          <w:tab w:val="left" w:leader="underscore" w:pos="7134"/>
        </w:tabs>
        <w:spacing w:before="0" w:line="240" w:lineRule="auto"/>
        <w:ind w:left="20" w:firstLine="0"/>
        <w:rPr>
          <w:sz w:val="24"/>
          <w:szCs w:val="24"/>
        </w:rPr>
      </w:pPr>
      <w:r w:rsidRPr="00D153AA">
        <w:rPr>
          <w:sz w:val="24"/>
          <w:szCs w:val="24"/>
        </w:rPr>
        <w:t>Образование</w:t>
      </w:r>
      <w:r w:rsidR="00B5114E" w:rsidRPr="00D153AA">
        <w:rPr>
          <w:sz w:val="24"/>
          <w:szCs w:val="24"/>
        </w:rPr>
        <w:t>______________________________________________________________________</w:t>
      </w:r>
    </w:p>
    <w:p w:rsidR="00B5114E" w:rsidRPr="00D153AA" w:rsidRDefault="00B5114E" w:rsidP="006C1790">
      <w:pPr>
        <w:pStyle w:val="aa"/>
        <w:shd w:val="clear" w:color="auto" w:fill="auto"/>
        <w:tabs>
          <w:tab w:val="left" w:leader="underscore" w:pos="7134"/>
        </w:tabs>
        <w:spacing w:before="0" w:line="240" w:lineRule="auto"/>
        <w:ind w:left="20" w:firstLine="0"/>
        <w:rPr>
          <w:sz w:val="24"/>
          <w:szCs w:val="24"/>
        </w:rPr>
      </w:pPr>
      <w:r w:rsidRPr="00D153AA">
        <w:rPr>
          <w:sz w:val="24"/>
          <w:szCs w:val="24"/>
        </w:rPr>
        <w:t>_________________________________________________________________________________</w:t>
      </w:r>
    </w:p>
    <w:p w:rsidR="004B7A95" w:rsidRPr="00D153AA" w:rsidRDefault="004B7A95" w:rsidP="006C1790">
      <w:pPr>
        <w:pStyle w:val="aa"/>
        <w:shd w:val="clear" w:color="auto" w:fill="auto"/>
        <w:tabs>
          <w:tab w:val="left" w:leader="underscore" w:pos="7138"/>
        </w:tabs>
        <w:spacing w:before="0" w:line="240" w:lineRule="auto"/>
        <w:ind w:left="20" w:firstLine="0"/>
        <w:rPr>
          <w:sz w:val="24"/>
          <w:szCs w:val="24"/>
        </w:rPr>
      </w:pPr>
      <w:r w:rsidRPr="00D153AA">
        <w:rPr>
          <w:sz w:val="24"/>
          <w:szCs w:val="24"/>
        </w:rPr>
        <w:t>Профессиональная деятельность</w:t>
      </w:r>
      <w:r w:rsidR="00B5114E" w:rsidRPr="00D153AA">
        <w:rPr>
          <w:sz w:val="24"/>
          <w:szCs w:val="24"/>
        </w:rPr>
        <w:t>_____________________________________________________</w:t>
      </w:r>
    </w:p>
    <w:p w:rsidR="004B7A95" w:rsidRPr="00D153AA" w:rsidRDefault="004B7A95" w:rsidP="00B5114E">
      <w:pPr>
        <w:pStyle w:val="aa"/>
        <w:shd w:val="clear" w:color="auto" w:fill="auto"/>
        <w:spacing w:before="0" w:line="240" w:lineRule="auto"/>
        <w:ind w:left="20" w:firstLine="0"/>
        <w:jc w:val="center"/>
        <w:rPr>
          <w:sz w:val="20"/>
          <w:szCs w:val="20"/>
        </w:rPr>
      </w:pPr>
      <w:r w:rsidRPr="00D153AA">
        <w:rPr>
          <w:sz w:val="20"/>
          <w:szCs w:val="20"/>
        </w:rPr>
        <w:t>(место работы с указанием адреса, занимаемой должности, рабочего телефона)</w:t>
      </w:r>
    </w:p>
    <w:p w:rsidR="004B7A95" w:rsidRPr="00D153AA" w:rsidRDefault="004B7A95" w:rsidP="006B3B14">
      <w:pPr>
        <w:pStyle w:val="aa"/>
        <w:shd w:val="clear" w:color="auto" w:fill="auto"/>
        <w:tabs>
          <w:tab w:val="left" w:leader="underscore" w:pos="9781"/>
        </w:tabs>
        <w:spacing w:before="0" w:line="240" w:lineRule="auto"/>
        <w:ind w:left="20" w:firstLine="0"/>
        <w:rPr>
          <w:sz w:val="24"/>
          <w:szCs w:val="24"/>
        </w:rPr>
      </w:pPr>
      <w:r w:rsidRPr="00D153AA">
        <w:rPr>
          <w:sz w:val="24"/>
          <w:szCs w:val="24"/>
        </w:rPr>
        <w:lastRenderedPageBreak/>
        <w:t>Жилая площадь, на которой проживает</w:t>
      </w:r>
      <w:r w:rsidRPr="00D153AA">
        <w:rPr>
          <w:sz w:val="24"/>
          <w:szCs w:val="24"/>
        </w:rPr>
        <w:tab/>
      </w:r>
    </w:p>
    <w:p w:rsidR="004B7A95" w:rsidRPr="00D153AA" w:rsidRDefault="006B3B14" w:rsidP="006B3B14">
      <w:pPr>
        <w:pStyle w:val="aa"/>
        <w:shd w:val="clear" w:color="auto" w:fill="auto"/>
        <w:tabs>
          <w:tab w:val="left" w:leader="underscore" w:pos="9781"/>
        </w:tabs>
        <w:spacing w:before="0" w:line="240" w:lineRule="auto"/>
        <w:ind w:left="2280" w:firstLine="0"/>
        <w:jc w:val="center"/>
        <w:rPr>
          <w:sz w:val="20"/>
          <w:szCs w:val="20"/>
        </w:rPr>
      </w:pPr>
      <w:r w:rsidRPr="00D153AA">
        <w:rPr>
          <w:sz w:val="20"/>
          <w:szCs w:val="20"/>
        </w:rPr>
        <w:t>ф</w:t>
      </w:r>
      <w:r w:rsidR="004B7A95" w:rsidRPr="00D153AA">
        <w:rPr>
          <w:sz w:val="20"/>
          <w:szCs w:val="20"/>
        </w:rPr>
        <w:t>амилия, имя, отчество (при наличии)</w:t>
      </w:r>
    </w:p>
    <w:p w:rsidR="004B7A95" w:rsidRPr="00D153AA" w:rsidRDefault="004B7A95" w:rsidP="006B3B14">
      <w:pPr>
        <w:pStyle w:val="aa"/>
        <w:shd w:val="clear" w:color="auto" w:fill="auto"/>
        <w:tabs>
          <w:tab w:val="left" w:leader="underscore" w:pos="1782"/>
          <w:tab w:val="left" w:leader="underscore" w:pos="6601"/>
          <w:tab w:val="left" w:leader="underscore" w:pos="9781"/>
        </w:tabs>
        <w:spacing w:before="0" w:line="240" w:lineRule="auto"/>
        <w:ind w:left="20" w:firstLine="0"/>
        <w:rPr>
          <w:sz w:val="24"/>
          <w:szCs w:val="24"/>
        </w:rPr>
      </w:pPr>
      <w:r w:rsidRPr="00D153AA">
        <w:rPr>
          <w:sz w:val="24"/>
          <w:szCs w:val="24"/>
        </w:rPr>
        <w:t>составляет</w:t>
      </w:r>
      <w:r w:rsidRPr="00D153AA">
        <w:rPr>
          <w:sz w:val="24"/>
          <w:szCs w:val="24"/>
        </w:rPr>
        <w:tab/>
        <w:t>кв. м, состоит из</w:t>
      </w:r>
      <w:r w:rsidRPr="00D153AA">
        <w:rPr>
          <w:sz w:val="24"/>
          <w:szCs w:val="24"/>
        </w:rPr>
        <w:tab/>
        <w:t>комнат, размер</w:t>
      </w:r>
    </w:p>
    <w:p w:rsidR="004B7A95" w:rsidRPr="00D153AA" w:rsidRDefault="004B7A95" w:rsidP="006B3B14">
      <w:pPr>
        <w:pStyle w:val="aa"/>
        <w:shd w:val="clear" w:color="auto" w:fill="auto"/>
        <w:tabs>
          <w:tab w:val="left" w:leader="underscore" w:pos="2828"/>
          <w:tab w:val="left" w:leader="underscore" w:pos="5065"/>
          <w:tab w:val="left" w:leader="underscore" w:pos="6706"/>
          <w:tab w:val="left" w:leader="underscore" w:pos="9781"/>
        </w:tabs>
        <w:spacing w:before="0" w:line="240" w:lineRule="auto"/>
        <w:ind w:left="20" w:firstLine="0"/>
        <w:rPr>
          <w:sz w:val="24"/>
          <w:szCs w:val="24"/>
        </w:rPr>
      </w:pPr>
      <w:r w:rsidRPr="00D153AA">
        <w:rPr>
          <w:sz w:val="24"/>
          <w:szCs w:val="24"/>
        </w:rPr>
        <w:t>ка</w:t>
      </w:r>
      <w:r w:rsidR="006B3B14" w:rsidRPr="00D153AA">
        <w:rPr>
          <w:sz w:val="24"/>
          <w:szCs w:val="24"/>
        </w:rPr>
        <w:t>ждой комнаты:</w:t>
      </w:r>
      <w:r w:rsidR="006B3B14" w:rsidRPr="00D153AA">
        <w:rPr>
          <w:sz w:val="24"/>
          <w:szCs w:val="24"/>
        </w:rPr>
        <w:tab/>
        <w:t>кв. м,</w:t>
      </w:r>
      <w:r w:rsidR="006B3B14" w:rsidRPr="00D153AA">
        <w:rPr>
          <w:sz w:val="24"/>
          <w:szCs w:val="24"/>
        </w:rPr>
        <w:tab/>
        <w:t>кв. м,</w:t>
      </w:r>
      <w:r w:rsidR="006B3B14" w:rsidRPr="00D153AA">
        <w:rPr>
          <w:sz w:val="24"/>
          <w:szCs w:val="24"/>
        </w:rPr>
        <w:tab/>
        <w:t>кв.</w:t>
      </w:r>
      <w:r w:rsidRPr="00D153AA">
        <w:rPr>
          <w:sz w:val="24"/>
          <w:szCs w:val="24"/>
        </w:rPr>
        <w:t>м. на _ этаже в</w:t>
      </w:r>
      <w:r w:rsidRPr="00D153AA">
        <w:rPr>
          <w:sz w:val="24"/>
          <w:szCs w:val="24"/>
        </w:rPr>
        <w:tab/>
        <w:t>этажном доме.</w:t>
      </w:r>
    </w:p>
    <w:p w:rsidR="004B7A95" w:rsidRPr="00D153AA" w:rsidRDefault="004B7A95" w:rsidP="006B3B14">
      <w:pPr>
        <w:pStyle w:val="aa"/>
        <w:shd w:val="clear" w:color="auto" w:fill="auto"/>
        <w:tabs>
          <w:tab w:val="left" w:leader="underscore" w:pos="8046"/>
          <w:tab w:val="left" w:leader="underscore" w:pos="8286"/>
          <w:tab w:val="left" w:pos="9781"/>
        </w:tabs>
        <w:spacing w:before="0" w:line="240" w:lineRule="auto"/>
        <w:ind w:left="40" w:right="27" w:firstLine="0"/>
        <w:rPr>
          <w:sz w:val="24"/>
          <w:szCs w:val="24"/>
        </w:rPr>
      </w:pPr>
      <w:r w:rsidRPr="00D153AA">
        <w:rPr>
          <w:sz w:val="24"/>
          <w:szCs w:val="24"/>
        </w:rPr>
        <w:t>Качество дома (кирпичный, панельный, деревянный и т.п.</w:t>
      </w:r>
      <w:r w:rsidR="006B3B14" w:rsidRPr="00D153AA">
        <w:rPr>
          <w:sz w:val="24"/>
          <w:szCs w:val="24"/>
        </w:rPr>
        <w:t xml:space="preserve">, </w:t>
      </w:r>
      <w:r w:rsidRPr="00D153AA">
        <w:rPr>
          <w:sz w:val="24"/>
          <w:szCs w:val="24"/>
        </w:rPr>
        <w:t>в нормальном состоянии,</w:t>
      </w:r>
      <w:r w:rsidR="00375BC4" w:rsidRPr="00D153AA">
        <w:rPr>
          <w:sz w:val="24"/>
          <w:szCs w:val="24"/>
        </w:rPr>
        <w:t xml:space="preserve"> </w:t>
      </w:r>
      <w:r w:rsidR="006B3B14" w:rsidRPr="00D153AA">
        <w:rPr>
          <w:sz w:val="24"/>
          <w:szCs w:val="24"/>
        </w:rPr>
        <w:t>в</w:t>
      </w:r>
      <w:r w:rsidRPr="00D153AA">
        <w:rPr>
          <w:sz w:val="24"/>
          <w:szCs w:val="24"/>
        </w:rPr>
        <w:t>етхий, аварийный; комнаты сухие, светлые, проходные, количество окон и пр.)</w:t>
      </w:r>
      <w:r w:rsidRPr="00D153AA">
        <w:rPr>
          <w:sz w:val="24"/>
          <w:szCs w:val="24"/>
        </w:rPr>
        <w:tab/>
      </w:r>
      <w:r w:rsidRPr="00D153AA">
        <w:rPr>
          <w:sz w:val="24"/>
          <w:szCs w:val="24"/>
        </w:rPr>
        <w:tab/>
      </w:r>
    </w:p>
    <w:p w:rsidR="004B7A95" w:rsidRPr="00D153AA" w:rsidRDefault="004B7A95" w:rsidP="006B3B14">
      <w:pPr>
        <w:pStyle w:val="aa"/>
        <w:shd w:val="clear" w:color="auto" w:fill="auto"/>
        <w:tabs>
          <w:tab w:val="left" w:leader="underscore" w:pos="7638"/>
          <w:tab w:val="left" w:leader="underscore" w:pos="9781"/>
        </w:tabs>
        <w:spacing w:before="0" w:line="240" w:lineRule="auto"/>
        <w:ind w:left="40" w:right="27" w:firstLine="0"/>
        <w:rPr>
          <w:sz w:val="24"/>
          <w:szCs w:val="24"/>
        </w:rPr>
      </w:pPr>
      <w:r w:rsidRPr="00D153AA">
        <w:rPr>
          <w:sz w:val="24"/>
          <w:szCs w:val="24"/>
        </w:rPr>
        <w:t>Благоустройство дома и жилой площади (водопровод, канализация, какое отопление,</w:t>
      </w:r>
      <w:r w:rsidR="00375BC4" w:rsidRPr="00D153AA">
        <w:rPr>
          <w:sz w:val="24"/>
          <w:szCs w:val="24"/>
        </w:rPr>
        <w:t xml:space="preserve"> </w:t>
      </w:r>
      <w:r w:rsidRPr="00D153AA">
        <w:rPr>
          <w:sz w:val="24"/>
          <w:szCs w:val="24"/>
        </w:rPr>
        <w:t>газ, ванна, лифт, телефон и т.д.):</w:t>
      </w:r>
      <w:r w:rsidRPr="00D153AA">
        <w:rPr>
          <w:sz w:val="24"/>
          <w:szCs w:val="24"/>
        </w:rPr>
        <w:tab/>
      </w:r>
    </w:p>
    <w:p w:rsidR="004B7A95" w:rsidRPr="00D153AA" w:rsidRDefault="004B7A95" w:rsidP="006B3B14">
      <w:pPr>
        <w:pStyle w:val="aa"/>
        <w:shd w:val="clear" w:color="auto" w:fill="auto"/>
        <w:tabs>
          <w:tab w:val="left" w:leader="underscore" w:pos="9781"/>
        </w:tabs>
        <w:spacing w:before="0" w:line="240" w:lineRule="auto"/>
        <w:ind w:left="40" w:firstLine="0"/>
        <w:rPr>
          <w:sz w:val="24"/>
          <w:szCs w:val="24"/>
        </w:rPr>
      </w:pPr>
      <w:r w:rsidRPr="00D153AA">
        <w:rPr>
          <w:sz w:val="24"/>
          <w:szCs w:val="24"/>
        </w:rPr>
        <w:t>Санитарно-гигиеническое состояние жилой площади (хорошее,</w:t>
      </w:r>
      <w:r w:rsidR="00375BC4" w:rsidRPr="00D153AA">
        <w:rPr>
          <w:sz w:val="24"/>
          <w:szCs w:val="24"/>
        </w:rPr>
        <w:t xml:space="preserve"> </w:t>
      </w:r>
      <w:r w:rsidRPr="00D153AA">
        <w:rPr>
          <w:sz w:val="24"/>
          <w:szCs w:val="24"/>
        </w:rPr>
        <w:t>удовлетворительное, неудовлетворительное)</w:t>
      </w:r>
      <w:r w:rsidRPr="00D153AA">
        <w:rPr>
          <w:sz w:val="24"/>
          <w:szCs w:val="24"/>
        </w:rPr>
        <w:tab/>
      </w:r>
    </w:p>
    <w:p w:rsidR="004B7A95" w:rsidRPr="00D153AA" w:rsidRDefault="004B7A95" w:rsidP="006B3B14">
      <w:pPr>
        <w:pStyle w:val="aa"/>
        <w:shd w:val="clear" w:color="auto" w:fill="auto"/>
        <w:tabs>
          <w:tab w:val="left" w:leader="underscore" w:pos="9781"/>
        </w:tabs>
        <w:spacing w:before="0" w:line="240" w:lineRule="auto"/>
        <w:ind w:left="40" w:firstLine="0"/>
        <w:rPr>
          <w:sz w:val="24"/>
          <w:szCs w:val="24"/>
        </w:rPr>
      </w:pPr>
      <w:r w:rsidRPr="00D153AA">
        <w:rPr>
          <w:sz w:val="24"/>
          <w:szCs w:val="24"/>
        </w:rPr>
        <w:t>Наличие для ребенка отдельной комнаты, уголка, места для сна, игр, занятий</w:t>
      </w:r>
    </w:p>
    <w:p w:rsidR="004B7A95" w:rsidRPr="00D153AA" w:rsidRDefault="004B7A95" w:rsidP="006B3B14">
      <w:pPr>
        <w:pStyle w:val="212"/>
        <w:framePr w:wrap="notBeside" w:vAnchor="text" w:hAnchor="text" w:xAlign="center" w:y="1"/>
        <w:shd w:val="clear" w:color="auto" w:fill="auto"/>
        <w:tabs>
          <w:tab w:val="left" w:leader="underscore" w:pos="9355"/>
          <w:tab w:val="left" w:leader="underscore" w:pos="9781"/>
        </w:tabs>
        <w:spacing w:line="240" w:lineRule="auto"/>
        <w:rPr>
          <w:sz w:val="24"/>
          <w:szCs w:val="24"/>
        </w:rPr>
      </w:pPr>
      <w:r w:rsidRPr="00D153AA">
        <w:rPr>
          <w:sz w:val="24"/>
          <w:szCs w:val="24"/>
        </w:rPr>
        <w:t>На</w:t>
      </w:r>
      <w:r w:rsidR="00375BC4" w:rsidRPr="00D153AA">
        <w:rPr>
          <w:sz w:val="24"/>
          <w:szCs w:val="24"/>
        </w:rPr>
        <w:t xml:space="preserve"> </w:t>
      </w:r>
      <w:r w:rsidRPr="00D153AA">
        <w:rPr>
          <w:sz w:val="24"/>
          <w:szCs w:val="24"/>
        </w:rPr>
        <w:t xml:space="preserve">жилой площади проживают (зарегистрированы в установленном порядке </w:t>
      </w:r>
      <w:r w:rsidRPr="00D153AA">
        <w:rPr>
          <w:rStyle w:val="29"/>
          <w:sz w:val="24"/>
          <w:szCs w:val="24"/>
          <w:u w:val="none"/>
        </w:rPr>
        <w:t>и проживают фактически):</w:t>
      </w:r>
      <w:r w:rsidRPr="00D153AA">
        <w:rPr>
          <w:sz w:val="24"/>
          <w:szCs w:val="24"/>
        </w:rPr>
        <w:tab/>
      </w:r>
    </w:p>
    <w:tbl>
      <w:tblPr>
        <w:tblW w:w="0" w:type="auto"/>
        <w:jc w:val="center"/>
        <w:tblLayout w:type="fixed"/>
        <w:tblCellMar>
          <w:left w:w="0" w:type="dxa"/>
          <w:right w:w="0" w:type="dxa"/>
        </w:tblCellMar>
        <w:tblLook w:val="0000"/>
      </w:tblPr>
      <w:tblGrid>
        <w:gridCol w:w="1579"/>
        <w:gridCol w:w="1685"/>
        <w:gridCol w:w="2155"/>
        <w:gridCol w:w="1795"/>
        <w:gridCol w:w="2572"/>
      </w:tblGrid>
      <w:tr w:rsidR="004B7A95" w:rsidRPr="00D153AA" w:rsidTr="006B3B14">
        <w:trPr>
          <w:trHeight w:val="1512"/>
          <w:jc w:val="center"/>
        </w:trPr>
        <w:tc>
          <w:tcPr>
            <w:tcW w:w="1579"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94C63">
            <w:pPr>
              <w:pStyle w:val="aa"/>
              <w:framePr w:wrap="notBeside" w:vAnchor="text" w:hAnchor="text" w:xAlign="center" w:y="1"/>
              <w:shd w:val="clear" w:color="auto" w:fill="auto"/>
              <w:spacing w:before="0" w:line="240" w:lineRule="auto"/>
              <w:ind w:left="5" w:right="156" w:firstLine="0"/>
              <w:jc w:val="center"/>
              <w:rPr>
                <w:sz w:val="24"/>
                <w:szCs w:val="24"/>
              </w:rPr>
            </w:pPr>
            <w:r w:rsidRPr="00D153AA">
              <w:rPr>
                <w:sz w:val="24"/>
                <w:szCs w:val="24"/>
              </w:rPr>
              <w:t>Фамилия, имя,</w:t>
            </w:r>
          </w:p>
          <w:p w:rsidR="004B7A95" w:rsidRPr="00D153AA" w:rsidRDefault="004B7A95" w:rsidP="00794C63">
            <w:pPr>
              <w:pStyle w:val="aa"/>
              <w:framePr w:wrap="notBeside" w:vAnchor="text" w:hAnchor="text" w:xAlign="center" w:y="1"/>
              <w:shd w:val="clear" w:color="auto" w:fill="auto"/>
              <w:spacing w:before="0" w:line="240" w:lineRule="auto"/>
              <w:ind w:left="5" w:right="156" w:firstLine="0"/>
              <w:jc w:val="center"/>
              <w:rPr>
                <w:sz w:val="24"/>
                <w:szCs w:val="24"/>
              </w:rPr>
            </w:pPr>
            <w:r w:rsidRPr="00D153AA">
              <w:rPr>
                <w:sz w:val="24"/>
                <w:szCs w:val="24"/>
              </w:rPr>
              <w:t>отчество (при наличии)</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94C63">
            <w:pPr>
              <w:pStyle w:val="aa"/>
              <w:framePr w:wrap="notBeside" w:vAnchor="text" w:hAnchor="text" w:xAlign="center" w:y="1"/>
              <w:shd w:val="clear" w:color="auto" w:fill="auto"/>
              <w:spacing w:before="0" w:line="240" w:lineRule="auto"/>
              <w:ind w:left="127" w:firstLine="0"/>
              <w:rPr>
                <w:sz w:val="24"/>
                <w:szCs w:val="24"/>
              </w:rPr>
            </w:pPr>
            <w:r w:rsidRPr="00D153AA">
              <w:rPr>
                <w:sz w:val="24"/>
                <w:szCs w:val="24"/>
              </w:rPr>
              <w:t>Год рождения</w:t>
            </w:r>
          </w:p>
        </w:tc>
        <w:tc>
          <w:tcPr>
            <w:tcW w:w="215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94C63">
            <w:pPr>
              <w:pStyle w:val="aa"/>
              <w:framePr w:wrap="notBeside" w:vAnchor="text" w:hAnchor="text" w:xAlign="center" w:y="1"/>
              <w:shd w:val="clear" w:color="auto" w:fill="auto"/>
              <w:spacing w:before="0" w:line="240" w:lineRule="auto"/>
              <w:ind w:left="143" w:right="27" w:firstLine="0"/>
              <w:jc w:val="center"/>
              <w:rPr>
                <w:sz w:val="24"/>
                <w:szCs w:val="24"/>
              </w:rPr>
            </w:pPr>
            <w:r w:rsidRPr="00D153AA">
              <w:rPr>
                <w:sz w:val="24"/>
                <w:szCs w:val="24"/>
              </w:rPr>
              <w:t>Место работы, должность или место учебы</w:t>
            </w:r>
          </w:p>
        </w:tc>
        <w:tc>
          <w:tcPr>
            <w:tcW w:w="17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94C63">
            <w:pPr>
              <w:pStyle w:val="aa"/>
              <w:framePr w:wrap="notBeside" w:vAnchor="text" w:hAnchor="text" w:xAlign="center" w:y="1"/>
              <w:shd w:val="clear" w:color="auto" w:fill="auto"/>
              <w:spacing w:before="0" w:line="240" w:lineRule="auto"/>
              <w:ind w:left="115" w:firstLine="0"/>
              <w:jc w:val="center"/>
              <w:rPr>
                <w:sz w:val="24"/>
                <w:szCs w:val="24"/>
              </w:rPr>
            </w:pPr>
            <w:r w:rsidRPr="00D153AA">
              <w:rPr>
                <w:sz w:val="24"/>
                <w:szCs w:val="24"/>
              </w:rPr>
              <w:t>Родственное отношение</w:t>
            </w:r>
          </w:p>
        </w:tc>
        <w:tc>
          <w:tcPr>
            <w:tcW w:w="257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94C63">
            <w:pPr>
              <w:pStyle w:val="aa"/>
              <w:framePr w:wrap="notBeside" w:vAnchor="text" w:hAnchor="text" w:xAlign="center" w:y="1"/>
              <w:shd w:val="clear" w:color="auto" w:fill="auto"/>
              <w:spacing w:before="0" w:line="240" w:lineRule="auto"/>
              <w:ind w:left="21" w:right="142" w:firstLine="0"/>
              <w:jc w:val="center"/>
              <w:rPr>
                <w:sz w:val="24"/>
                <w:szCs w:val="24"/>
              </w:rPr>
            </w:pPr>
            <w:r w:rsidRPr="00D153AA">
              <w:rPr>
                <w:sz w:val="24"/>
                <w:szCs w:val="24"/>
              </w:rPr>
              <w:t>С какого времени проживает на данной жилой площади</w:t>
            </w:r>
          </w:p>
        </w:tc>
      </w:tr>
      <w:tr w:rsidR="004B7A95" w:rsidRPr="00D153AA" w:rsidTr="006B3B14">
        <w:trPr>
          <w:trHeight w:val="408"/>
          <w:jc w:val="center"/>
        </w:trPr>
        <w:tc>
          <w:tcPr>
            <w:tcW w:w="1579"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c>
          <w:tcPr>
            <w:tcW w:w="215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c>
          <w:tcPr>
            <w:tcW w:w="17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c>
          <w:tcPr>
            <w:tcW w:w="257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r>
      <w:tr w:rsidR="004B7A95" w:rsidRPr="00D153AA" w:rsidTr="006B3B14">
        <w:trPr>
          <w:trHeight w:val="408"/>
          <w:jc w:val="center"/>
        </w:trPr>
        <w:tc>
          <w:tcPr>
            <w:tcW w:w="1579"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c>
          <w:tcPr>
            <w:tcW w:w="215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c>
          <w:tcPr>
            <w:tcW w:w="17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c>
          <w:tcPr>
            <w:tcW w:w="257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r>
      <w:tr w:rsidR="004B7A95" w:rsidRPr="00D153AA" w:rsidTr="006B3B14">
        <w:trPr>
          <w:trHeight w:val="432"/>
          <w:jc w:val="center"/>
        </w:trPr>
        <w:tc>
          <w:tcPr>
            <w:tcW w:w="1579"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c>
          <w:tcPr>
            <w:tcW w:w="215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c>
          <w:tcPr>
            <w:tcW w:w="179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c>
          <w:tcPr>
            <w:tcW w:w="257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6C1790">
            <w:pPr>
              <w:framePr w:wrap="notBeside" w:vAnchor="text" w:hAnchor="text" w:xAlign="center" w:y="1"/>
              <w:jc w:val="both"/>
              <w:rPr>
                <w:sz w:val="24"/>
                <w:szCs w:val="24"/>
              </w:rPr>
            </w:pPr>
          </w:p>
        </w:tc>
      </w:tr>
    </w:tbl>
    <w:p w:rsidR="004B7A95" w:rsidRPr="00D153AA" w:rsidRDefault="004B7A95" w:rsidP="006C1790">
      <w:pPr>
        <w:pStyle w:val="212"/>
        <w:framePr w:wrap="notBeside" w:vAnchor="text" w:hAnchor="text" w:xAlign="center" w:y="1"/>
        <w:shd w:val="clear" w:color="auto" w:fill="auto"/>
        <w:spacing w:line="240" w:lineRule="auto"/>
        <w:rPr>
          <w:sz w:val="24"/>
          <w:szCs w:val="24"/>
        </w:rPr>
      </w:pPr>
      <w:r w:rsidRPr="00D153AA">
        <w:rPr>
          <w:sz w:val="24"/>
          <w:szCs w:val="24"/>
        </w:rPr>
        <w:t>Отношения, сложившиеся между членами семьи гражданина</w:t>
      </w:r>
    </w:p>
    <w:p w:rsidR="006B3B14" w:rsidRPr="00D153AA" w:rsidRDefault="006B3B14" w:rsidP="006C1790">
      <w:pPr>
        <w:pStyle w:val="212"/>
        <w:framePr w:wrap="notBeside" w:vAnchor="text" w:hAnchor="text" w:xAlign="center" w:y="1"/>
        <w:shd w:val="clear" w:color="auto" w:fill="auto"/>
        <w:spacing w:line="240" w:lineRule="auto"/>
        <w:rPr>
          <w:sz w:val="24"/>
          <w:szCs w:val="24"/>
        </w:rPr>
      </w:pPr>
      <w:r w:rsidRPr="00D153AA">
        <w:rPr>
          <w:sz w:val="24"/>
          <w:szCs w:val="24"/>
        </w:rPr>
        <w:t>__________________________________________________________________________________________________________________________________________________________________</w:t>
      </w:r>
    </w:p>
    <w:p w:rsidR="004B7A95" w:rsidRPr="00D153AA" w:rsidRDefault="004B7A95" w:rsidP="006B3B14">
      <w:pPr>
        <w:pStyle w:val="aa"/>
        <w:shd w:val="clear" w:color="auto" w:fill="auto"/>
        <w:spacing w:before="0" w:line="240" w:lineRule="auto"/>
        <w:ind w:left="40" w:firstLine="320"/>
        <w:jc w:val="center"/>
        <w:rPr>
          <w:sz w:val="20"/>
          <w:szCs w:val="20"/>
        </w:rPr>
      </w:pPr>
      <w:r w:rsidRPr="00D153AA">
        <w:rPr>
          <w:sz w:val="20"/>
          <w:szCs w:val="20"/>
        </w:rPr>
        <w:t>(характер взаимоотношений между членами семьи, особенности общения</w:t>
      </w:r>
    </w:p>
    <w:p w:rsidR="006B3B14" w:rsidRPr="00D153AA" w:rsidRDefault="004B7A95" w:rsidP="006B3B14">
      <w:pPr>
        <w:pStyle w:val="aa"/>
        <w:shd w:val="clear" w:color="auto" w:fill="auto"/>
        <w:tabs>
          <w:tab w:val="left" w:leader="underscore" w:pos="7878"/>
        </w:tabs>
        <w:spacing w:before="0" w:line="240" w:lineRule="auto"/>
        <w:ind w:left="40" w:right="1820" w:firstLine="1220"/>
        <w:jc w:val="center"/>
        <w:rPr>
          <w:sz w:val="20"/>
          <w:szCs w:val="20"/>
        </w:rPr>
      </w:pPr>
      <w:r w:rsidRPr="00D153AA">
        <w:rPr>
          <w:sz w:val="20"/>
          <w:szCs w:val="20"/>
        </w:rPr>
        <w:t>с детьми, детей между собой и т.д.)</w:t>
      </w:r>
    </w:p>
    <w:p w:rsidR="004B7A95" w:rsidRPr="00D153AA" w:rsidRDefault="004B7A95" w:rsidP="006B3B14">
      <w:pPr>
        <w:pStyle w:val="aa"/>
        <w:shd w:val="clear" w:color="auto" w:fill="auto"/>
        <w:tabs>
          <w:tab w:val="left" w:leader="underscore" w:pos="9781"/>
        </w:tabs>
        <w:spacing w:before="0" w:line="240" w:lineRule="auto"/>
        <w:ind w:left="40" w:right="27" w:hanging="40"/>
        <w:rPr>
          <w:sz w:val="24"/>
          <w:szCs w:val="24"/>
        </w:rPr>
      </w:pPr>
      <w:r w:rsidRPr="00D153AA">
        <w:rPr>
          <w:sz w:val="24"/>
          <w:szCs w:val="24"/>
        </w:rPr>
        <w:t>Личные качества гражданина (особенности характера, общая культура, наличие опыта общения с детьми и т.д.)</w:t>
      </w:r>
      <w:r w:rsidRPr="00D153AA">
        <w:rPr>
          <w:sz w:val="24"/>
          <w:szCs w:val="24"/>
        </w:rPr>
        <w:tab/>
      </w:r>
    </w:p>
    <w:p w:rsidR="006B3B14" w:rsidRPr="00D153AA" w:rsidRDefault="006B3B14" w:rsidP="006B3B14">
      <w:pPr>
        <w:pStyle w:val="aa"/>
        <w:shd w:val="clear" w:color="auto" w:fill="auto"/>
        <w:tabs>
          <w:tab w:val="left" w:leader="underscore" w:pos="9781"/>
        </w:tabs>
        <w:spacing w:before="0" w:line="240" w:lineRule="auto"/>
        <w:ind w:left="40" w:right="27" w:hanging="40"/>
        <w:rPr>
          <w:sz w:val="24"/>
          <w:szCs w:val="24"/>
        </w:rPr>
      </w:pPr>
      <w:r w:rsidRPr="00D153AA">
        <w:rPr>
          <w:sz w:val="24"/>
          <w:szCs w:val="24"/>
        </w:rPr>
        <w:t>_________________________________________________________________________________</w:t>
      </w:r>
    </w:p>
    <w:p w:rsidR="004B7A95" w:rsidRPr="00D153AA" w:rsidRDefault="004B7A95" w:rsidP="006B3B14">
      <w:pPr>
        <w:pStyle w:val="aa"/>
        <w:shd w:val="clear" w:color="auto" w:fill="auto"/>
        <w:tabs>
          <w:tab w:val="left" w:leader="underscore" w:pos="9781"/>
        </w:tabs>
        <w:spacing w:before="0" w:line="240" w:lineRule="auto"/>
        <w:ind w:left="40" w:right="27" w:firstLine="0"/>
        <w:rPr>
          <w:sz w:val="24"/>
          <w:szCs w:val="24"/>
        </w:rPr>
      </w:pPr>
      <w:r w:rsidRPr="00D153AA">
        <w:rPr>
          <w:sz w:val="24"/>
          <w:szCs w:val="24"/>
        </w:rPr>
        <w:t>Мотивы гражданина для принятия несовершеннолетнего в семью</w:t>
      </w:r>
      <w:r w:rsidR="006B3B14" w:rsidRPr="00D153AA">
        <w:rPr>
          <w:sz w:val="24"/>
          <w:szCs w:val="24"/>
        </w:rPr>
        <w:t>________________________</w:t>
      </w:r>
    </w:p>
    <w:p w:rsidR="006B3B14" w:rsidRPr="00D153AA" w:rsidRDefault="006B3B14" w:rsidP="006B3B14">
      <w:pPr>
        <w:pStyle w:val="aa"/>
        <w:shd w:val="clear" w:color="auto" w:fill="auto"/>
        <w:tabs>
          <w:tab w:val="left" w:leader="underscore" w:pos="9781"/>
        </w:tabs>
        <w:spacing w:before="0" w:line="240" w:lineRule="auto"/>
        <w:ind w:left="40" w:right="27" w:firstLine="0"/>
        <w:rPr>
          <w:sz w:val="24"/>
          <w:szCs w:val="24"/>
        </w:rPr>
      </w:pPr>
      <w:r w:rsidRPr="00D153AA">
        <w:rPr>
          <w:sz w:val="24"/>
          <w:szCs w:val="24"/>
        </w:rPr>
        <w:t>_________________________________________________________________________________</w:t>
      </w:r>
    </w:p>
    <w:p w:rsidR="004B7A95" w:rsidRPr="00D153AA" w:rsidRDefault="004B7A95" w:rsidP="006B3B14">
      <w:pPr>
        <w:pStyle w:val="aa"/>
        <w:shd w:val="clear" w:color="auto" w:fill="auto"/>
        <w:tabs>
          <w:tab w:val="left" w:leader="underscore" w:pos="9781"/>
        </w:tabs>
        <w:spacing w:before="0" w:line="240" w:lineRule="auto"/>
        <w:ind w:left="40" w:right="27" w:firstLine="0"/>
        <w:rPr>
          <w:sz w:val="24"/>
          <w:szCs w:val="24"/>
        </w:rPr>
      </w:pPr>
      <w:r w:rsidRPr="00D153AA">
        <w:rPr>
          <w:sz w:val="24"/>
          <w:szCs w:val="24"/>
        </w:rPr>
        <w:t>Дополнительные данные обследования</w:t>
      </w:r>
      <w:r w:rsidR="006B3B14" w:rsidRPr="00D153AA">
        <w:rPr>
          <w:sz w:val="24"/>
          <w:szCs w:val="24"/>
        </w:rPr>
        <w:t>_______________________________________________</w:t>
      </w:r>
    </w:p>
    <w:p w:rsidR="006B3B14" w:rsidRPr="00D153AA" w:rsidRDefault="006B3B14" w:rsidP="006B3B14">
      <w:pPr>
        <w:pStyle w:val="aa"/>
        <w:shd w:val="clear" w:color="auto" w:fill="auto"/>
        <w:tabs>
          <w:tab w:val="left" w:leader="underscore" w:pos="9781"/>
        </w:tabs>
        <w:spacing w:before="0" w:line="240" w:lineRule="auto"/>
        <w:ind w:left="40" w:right="27" w:firstLine="0"/>
        <w:rPr>
          <w:sz w:val="24"/>
          <w:szCs w:val="24"/>
        </w:rPr>
      </w:pPr>
      <w:r w:rsidRPr="00D153AA">
        <w:rPr>
          <w:sz w:val="24"/>
          <w:szCs w:val="24"/>
        </w:rPr>
        <w:t>_________________________________________________________________________________</w:t>
      </w:r>
    </w:p>
    <w:p w:rsidR="004B7A95" w:rsidRPr="00D153AA" w:rsidRDefault="004B7A95" w:rsidP="006B3B14">
      <w:pPr>
        <w:pStyle w:val="aa"/>
        <w:shd w:val="clear" w:color="auto" w:fill="auto"/>
        <w:tabs>
          <w:tab w:val="left" w:leader="underscore" w:pos="8838"/>
          <w:tab w:val="left" w:leader="underscore" w:pos="9781"/>
        </w:tabs>
        <w:spacing w:before="0" w:line="240" w:lineRule="auto"/>
        <w:ind w:left="40" w:right="27" w:firstLine="0"/>
        <w:rPr>
          <w:sz w:val="24"/>
          <w:szCs w:val="24"/>
        </w:rPr>
      </w:pPr>
      <w:r w:rsidRPr="00D153AA">
        <w:rPr>
          <w:sz w:val="24"/>
          <w:szCs w:val="24"/>
        </w:rPr>
        <w:t>Условия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r w:rsidR="006B3B14" w:rsidRPr="00D153AA">
        <w:rPr>
          <w:sz w:val="24"/>
          <w:szCs w:val="24"/>
        </w:rPr>
        <w:t>________________________________________________________________</w:t>
      </w:r>
    </w:p>
    <w:p w:rsidR="006B3B14" w:rsidRPr="00D153AA" w:rsidRDefault="004B7A95" w:rsidP="006B3B14">
      <w:pPr>
        <w:pStyle w:val="aa"/>
        <w:shd w:val="clear" w:color="auto" w:fill="auto"/>
        <w:tabs>
          <w:tab w:val="left" w:leader="underscore" w:pos="8512"/>
          <w:tab w:val="left" w:leader="underscore" w:pos="9781"/>
        </w:tabs>
        <w:spacing w:before="0" w:line="240" w:lineRule="auto"/>
        <w:ind w:left="40" w:right="27" w:firstLine="320"/>
        <w:jc w:val="center"/>
        <w:rPr>
          <w:sz w:val="24"/>
          <w:szCs w:val="24"/>
        </w:rPr>
      </w:pPr>
      <w:r w:rsidRPr="00D153AA">
        <w:rPr>
          <w:sz w:val="20"/>
          <w:szCs w:val="20"/>
        </w:rPr>
        <w:t>(удовлетворительные/неудовлетворительные с указанием конкретных обстоятельств)</w:t>
      </w:r>
    </w:p>
    <w:p w:rsidR="004B7A95" w:rsidRPr="00D153AA" w:rsidRDefault="004B7A95" w:rsidP="006B3B14">
      <w:pPr>
        <w:pStyle w:val="aa"/>
        <w:shd w:val="clear" w:color="auto" w:fill="auto"/>
        <w:tabs>
          <w:tab w:val="left" w:leader="underscore" w:pos="8512"/>
          <w:tab w:val="left" w:leader="underscore" w:pos="9781"/>
        </w:tabs>
        <w:spacing w:before="0" w:line="240" w:lineRule="auto"/>
        <w:ind w:left="40" w:right="27" w:firstLine="320"/>
        <w:rPr>
          <w:sz w:val="24"/>
          <w:szCs w:val="24"/>
        </w:rPr>
      </w:pPr>
      <w:r w:rsidRPr="00D153AA">
        <w:rPr>
          <w:sz w:val="24"/>
          <w:szCs w:val="24"/>
        </w:rPr>
        <w:t>Подпись лица, проводившего обследование</w:t>
      </w:r>
      <w:r w:rsidRPr="00D153AA">
        <w:rPr>
          <w:sz w:val="24"/>
          <w:szCs w:val="24"/>
        </w:rPr>
        <w:tab/>
      </w:r>
      <w:r w:rsidRPr="00D153AA">
        <w:rPr>
          <w:sz w:val="24"/>
          <w:szCs w:val="24"/>
        </w:rPr>
        <w:tab/>
      </w:r>
    </w:p>
    <w:p w:rsidR="0087631F" w:rsidRPr="00D153AA" w:rsidRDefault="0087631F" w:rsidP="006B3B14">
      <w:pPr>
        <w:pStyle w:val="aa"/>
        <w:shd w:val="clear" w:color="auto" w:fill="auto"/>
        <w:tabs>
          <w:tab w:val="left" w:leader="underscore" w:pos="8512"/>
          <w:tab w:val="left" w:leader="underscore" w:pos="9781"/>
        </w:tabs>
        <w:spacing w:before="0" w:line="240" w:lineRule="auto"/>
        <w:ind w:left="40" w:right="27" w:firstLine="320"/>
        <w:rPr>
          <w:sz w:val="24"/>
          <w:szCs w:val="24"/>
        </w:rPr>
      </w:pPr>
      <w:r w:rsidRPr="00D153AA">
        <w:rPr>
          <w:sz w:val="24"/>
          <w:szCs w:val="24"/>
        </w:rPr>
        <w:t>__________________________________    ________________  _________________________</w:t>
      </w:r>
    </w:p>
    <w:p w:rsidR="004B7A95" w:rsidRPr="00D153AA" w:rsidRDefault="004B7A95" w:rsidP="0087631F">
      <w:pPr>
        <w:pStyle w:val="aa"/>
        <w:shd w:val="clear" w:color="auto" w:fill="auto"/>
        <w:tabs>
          <w:tab w:val="left" w:pos="5373"/>
          <w:tab w:val="left" w:leader="underscore" w:pos="9781"/>
        </w:tabs>
        <w:spacing w:before="0" w:line="240" w:lineRule="auto"/>
        <w:ind w:left="40" w:right="27" w:firstLine="0"/>
        <w:rPr>
          <w:sz w:val="20"/>
          <w:szCs w:val="20"/>
        </w:rPr>
      </w:pPr>
      <w:r w:rsidRPr="00D153AA">
        <w:rPr>
          <w:sz w:val="20"/>
          <w:szCs w:val="20"/>
        </w:rPr>
        <w:t>(руководитель органа опеки и (подпись)(Ф.И.О.)</w:t>
      </w:r>
    </w:p>
    <w:p w:rsidR="004B7A95" w:rsidRPr="00D153AA" w:rsidRDefault="004B7A95" w:rsidP="0087631F">
      <w:pPr>
        <w:pStyle w:val="aa"/>
        <w:shd w:val="clear" w:color="auto" w:fill="auto"/>
        <w:spacing w:before="0" w:line="240" w:lineRule="auto"/>
        <w:ind w:left="600" w:firstLine="0"/>
        <w:rPr>
          <w:sz w:val="20"/>
          <w:szCs w:val="20"/>
        </w:rPr>
      </w:pPr>
      <w:r w:rsidRPr="00D153AA">
        <w:rPr>
          <w:sz w:val="20"/>
          <w:szCs w:val="20"/>
        </w:rPr>
        <w:t>попечительства)</w:t>
      </w:r>
    </w:p>
    <w:p w:rsidR="0087631F" w:rsidRPr="00D153AA" w:rsidRDefault="0087631F" w:rsidP="006C1790">
      <w:pPr>
        <w:pStyle w:val="aa"/>
        <w:shd w:val="clear" w:color="auto" w:fill="auto"/>
        <w:spacing w:before="0" w:line="240" w:lineRule="auto"/>
        <w:ind w:left="600" w:firstLine="0"/>
        <w:rPr>
          <w:sz w:val="24"/>
          <w:szCs w:val="24"/>
        </w:rPr>
      </w:pPr>
    </w:p>
    <w:p w:rsidR="0087631F" w:rsidRPr="00D153AA" w:rsidRDefault="00794C63" w:rsidP="006C1790">
      <w:pPr>
        <w:pStyle w:val="aa"/>
        <w:shd w:val="clear" w:color="auto" w:fill="auto"/>
        <w:spacing w:before="0" w:line="240" w:lineRule="auto"/>
        <w:ind w:left="600" w:firstLine="0"/>
        <w:rPr>
          <w:sz w:val="24"/>
          <w:szCs w:val="24"/>
        </w:rPr>
        <w:sectPr w:rsidR="0087631F" w:rsidRPr="00D153AA" w:rsidSect="00B5114E">
          <w:headerReference w:type="even" r:id="rId91"/>
          <w:headerReference w:type="default" r:id="rId92"/>
          <w:footerReference w:type="default" r:id="rId93"/>
          <w:footerReference w:type="first" r:id="rId94"/>
          <w:type w:val="continuous"/>
          <w:pgSz w:w="11905" w:h="16837"/>
          <w:pgMar w:top="961" w:right="423" w:bottom="1135" w:left="1674" w:header="0" w:footer="3" w:gutter="0"/>
          <w:pgNumType w:start="61"/>
          <w:cols w:space="720"/>
          <w:noEndnote/>
          <w:titlePg/>
          <w:docGrid w:linePitch="360"/>
        </w:sectPr>
      </w:pPr>
      <w:r w:rsidRPr="00D153AA">
        <w:rPr>
          <w:sz w:val="24"/>
          <w:szCs w:val="24"/>
        </w:rPr>
        <w:t>м.п.</w:t>
      </w:r>
    </w:p>
    <w:p w:rsidR="00794C63" w:rsidRPr="00D153AA" w:rsidRDefault="00794C63" w:rsidP="00794C63">
      <w:pPr>
        <w:pStyle w:val="51"/>
        <w:shd w:val="clear" w:color="auto" w:fill="auto"/>
        <w:spacing w:line="240" w:lineRule="auto"/>
        <w:ind w:left="3980" w:firstLine="0"/>
        <w:jc w:val="right"/>
        <w:rPr>
          <w:sz w:val="24"/>
          <w:szCs w:val="24"/>
        </w:rPr>
      </w:pPr>
      <w:r w:rsidRPr="00D153AA">
        <w:rPr>
          <w:sz w:val="24"/>
          <w:szCs w:val="24"/>
        </w:rPr>
        <w:lastRenderedPageBreak/>
        <w:t>Приложение № 10</w:t>
      </w:r>
    </w:p>
    <w:p w:rsidR="00794C63" w:rsidRPr="00D153AA" w:rsidRDefault="00794C63" w:rsidP="00794C63">
      <w:pPr>
        <w:pStyle w:val="51"/>
        <w:shd w:val="clear" w:color="auto" w:fill="auto"/>
        <w:spacing w:line="240" w:lineRule="auto"/>
        <w:ind w:left="3980" w:firstLine="0"/>
        <w:jc w:val="right"/>
        <w:rPr>
          <w:b w:val="0"/>
        </w:rPr>
      </w:pPr>
      <w:r w:rsidRPr="00D153AA">
        <w:rPr>
          <w:b w:val="0"/>
        </w:rPr>
        <w:t>к Административному регламенту</w:t>
      </w:r>
    </w:p>
    <w:p w:rsidR="00794C63" w:rsidRPr="00D153AA" w:rsidRDefault="00794C63" w:rsidP="00794C63">
      <w:pPr>
        <w:pStyle w:val="51"/>
        <w:shd w:val="clear" w:color="auto" w:fill="auto"/>
        <w:spacing w:line="240" w:lineRule="auto"/>
        <w:ind w:left="3980" w:right="1" w:firstLine="0"/>
        <w:jc w:val="right"/>
        <w:rPr>
          <w:b w:val="0"/>
        </w:rPr>
      </w:pPr>
      <w:r w:rsidRPr="00D153AA">
        <w:rPr>
          <w:b w:val="0"/>
        </w:rPr>
        <w:t>по предоставлению Администрацией МО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927C4E" w:rsidRPr="00D153AA" w:rsidRDefault="00927C4E" w:rsidP="00927C4E">
      <w:pPr>
        <w:jc w:val="center"/>
        <w:rPr>
          <w:b/>
          <w:bCs/>
        </w:rPr>
      </w:pPr>
      <w:bookmarkStart w:id="15" w:name="bookmark16"/>
      <w:r w:rsidRPr="00D153AA">
        <w:rPr>
          <w:noProof/>
        </w:rPr>
        <w:drawing>
          <wp:inline distT="0" distB="0" distL="0" distR="0">
            <wp:extent cx="730964" cy="828675"/>
            <wp:effectExtent l="19050" t="0" r="0" b="0"/>
            <wp:docPr id="3" name="Рисунок 1" descr="C:\Users\NikolaevaA\AppData\Local\Temp\bat\смоль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ikolaevaA\AppData\Local\Temp\bat\смольный3.jpg"/>
                    <pic:cNvPicPr>
                      <a:picLocks noChangeAspect="1" noChangeArrowheads="1"/>
                    </pic:cNvPicPr>
                  </pic:nvPicPr>
                  <pic:blipFill>
                    <a:blip r:embed="rId8"/>
                    <a:srcRect/>
                    <a:stretch>
                      <a:fillRect/>
                    </a:stretch>
                  </pic:blipFill>
                  <pic:spPr bwMode="auto">
                    <a:xfrm>
                      <a:off x="0" y="0"/>
                      <a:ext cx="733425" cy="831465"/>
                    </a:xfrm>
                    <a:prstGeom prst="rect">
                      <a:avLst/>
                    </a:prstGeom>
                    <a:noFill/>
                    <a:ln w="9525">
                      <a:noFill/>
                      <a:miter lim="800000"/>
                      <a:headEnd/>
                      <a:tailEnd/>
                    </a:ln>
                  </pic:spPr>
                </pic:pic>
              </a:graphicData>
            </a:graphic>
          </wp:inline>
        </w:drawing>
      </w:r>
    </w:p>
    <w:p w:rsidR="00927C4E" w:rsidRPr="00D153AA" w:rsidRDefault="00927C4E" w:rsidP="00927C4E">
      <w:pPr>
        <w:jc w:val="center"/>
        <w:rPr>
          <w:b/>
          <w:bCs/>
          <w:sz w:val="12"/>
          <w:szCs w:val="26"/>
        </w:rPr>
      </w:pPr>
    </w:p>
    <w:p w:rsidR="00927C4E" w:rsidRPr="00D153AA" w:rsidRDefault="00927C4E" w:rsidP="00927C4E">
      <w:pPr>
        <w:jc w:val="center"/>
        <w:rPr>
          <w:b/>
          <w:bCs/>
          <w:sz w:val="24"/>
          <w:szCs w:val="26"/>
        </w:rPr>
      </w:pPr>
      <w:r w:rsidRPr="00D153AA">
        <w:rPr>
          <w:b/>
          <w:bCs/>
          <w:sz w:val="24"/>
          <w:szCs w:val="26"/>
        </w:rPr>
        <w:t>АДМИНИСТРАЦИЯ</w:t>
      </w:r>
    </w:p>
    <w:p w:rsidR="00927C4E" w:rsidRPr="00D153AA" w:rsidRDefault="00927C4E" w:rsidP="00927C4E">
      <w:pPr>
        <w:jc w:val="center"/>
        <w:rPr>
          <w:b/>
          <w:bCs/>
          <w:sz w:val="24"/>
          <w:szCs w:val="26"/>
        </w:rPr>
      </w:pPr>
      <w:r w:rsidRPr="00D153AA">
        <w:rPr>
          <w:b/>
          <w:bCs/>
          <w:sz w:val="24"/>
          <w:szCs w:val="26"/>
        </w:rPr>
        <w:t>МУНИЦИПАЛЬНОГО ОБРАЗОВАНИЯ</w:t>
      </w:r>
    </w:p>
    <w:p w:rsidR="00927C4E" w:rsidRPr="00D153AA" w:rsidRDefault="00927C4E" w:rsidP="00927C4E">
      <w:pPr>
        <w:jc w:val="center"/>
        <w:rPr>
          <w:b/>
          <w:bCs/>
          <w:sz w:val="24"/>
          <w:szCs w:val="26"/>
        </w:rPr>
      </w:pPr>
      <w:r w:rsidRPr="00D153AA">
        <w:rPr>
          <w:b/>
          <w:bCs/>
          <w:sz w:val="24"/>
          <w:szCs w:val="26"/>
        </w:rPr>
        <w:t>СМОЛЬНИНСКОЕ</w:t>
      </w:r>
    </w:p>
    <w:p w:rsidR="00794C63" w:rsidRPr="00D153AA" w:rsidRDefault="00794C63" w:rsidP="00794C63">
      <w:pPr>
        <w:pStyle w:val="321"/>
        <w:keepNext/>
        <w:keepLines/>
        <w:shd w:val="clear" w:color="auto" w:fill="auto"/>
        <w:spacing w:after="0" w:line="240" w:lineRule="auto"/>
        <w:ind w:left="3540"/>
        <w:jc w:val="both"/>
      </w:pPr>
    </w:p>
    <w:p w:rsidR="004B7A95" w:rsidRPr="00D153AA" w:rsidRDefault="004B7A95" w:rsidP="00B47323">
      <w:pPr>
        <w:pStyle w:val="321"/>
        <w:keepNext/>
        <w:keepLines/>
        <w:shd w:val="clear" w:color="auto" w:fill="auto"/>
        <w:spacing w:after="0" w:line="240" w:lineRule="auto"/>
        <w:jc w:val="center"/>
      </w:pPr>
      <w:r w:rsidRPr="00D153AA">
        <w:t>ПОСТАНОВЛЕНИЕ</w:t>
      </w:r>
      <w:bookmarkEnd w:id="15"/>
    </w:p>
    <w:p w:rsidR="00794C63" w:rsidRPr="00D153AA" w:rsidRDefault="00794C63" w:rsidP="00794C63">
      <w:pPr>
        <w:pStyle w:val="51"/>
        <w:shd w:val="clear" w:color="auto" w:fill="auto"/>
        <w:tabs>
          <w:tab w:val="left" w:pos="9781"/>
        </w:tabs>
        <w:spacing w:line="240" w:lineRule="auto"/>
        <w:ind w:left="20" w:right="27" w:firstLine="0"/>
        <w:jc w:val="both"/>
      </w:pPr>
      <w:r w:rsidRPr="00D153AA">
        <w:t>______________________                                                                                                                                                             №___</w:t>
      </w:r>
    </w:p>
    <w:p w:rsidR="00794C63" w:rsidRPr="00D153AA" w:rsidRDefault="00794C63" w:rsidP="00794C63">
      <w:pPr>
        <w:pStyle w:val="51"/>
        <w:shd w:val="clear" w:color="auto" w:fill="auto"/>
        <w:tabs>
          <w:tab w:val="left" w:pos="9781"/>
        </w:tabs>
        <w:spacing w:line="240" w:lineRule="auto"/>
        <w:ind w:left="20" w:right="27" w:firstLine="0"/>
        <w:jc w:val="both"/>
        <w:rPr>
          <w:b w:val="0"/>
        </w:rPr>
      </w:pPr>
      <w:r w:rsidRPr="00D153AA">
        <w:rPr>
          <w:b w:val="0"/>
        </w:rPr>
        <w:t xml:space="preserve">                 (дата)</w:t>
      </w:r>
    </w:p>
    <w:p w:rsidR="00794C63" w:rsidRPr="00D153AA" w:rsidRDefault="00794C63" w:rsidP="00794C63">
      <w:pPr>
        <w:pStyle w:val="51"/>
        <w:shd w:val="clear" w:color="auto" w:fill="auto"/>
        <w:spacing w:line="240" w:lineRule="auto"/>
        <w:ind w:left="20" w:right="600" w:firstLine="0"/>
        <w:jc w:val="both"/>
      </w:pPr>
    </w:p>
    <w:p w:rsidR="004B7A95" w:rsidRPr="00D153AA" w:rsidRDefault="004B7A95" w:rsidP="00927C4E">
      <w:pPr>
        <w:pStyle w:val="51"/>
        <w:shd w:val="clear" w:color="auto" w:fill="auto"/>
        <w:spacing w:line="240" w:lineRule="auto"/>
        <w:ind w:left="20" w:right="600" w:firstLine="0"/>
        <w:jc w:val="both"/>
        <w:rPr>
          <w:b w:val="0"/>
          <w:sz w:val="24"/>
          <w:szCs w:val="24"/>
        </w:rPr>
      </w:pPr>
      <w:r w:rsidRPr="00D153AA">
        <w:rPr>
          <w:b w:val="0"/>
          <w:sz w:val="24"/>
          <w:szCs w:val="24"/>
        </w:rPr>
        <w:t>Об установлении опеки (попечительства) и назначении опекуном (попечителем)</w:t>
      </w:r>
    </w:p>
    <w:p w:rsidR="004B7A95" w:rsidRPr="00D153AA" w:rsidRDefault="004B7A95" w:rsidP="00927C4E">
      <w:pPr>
        <w:pStyle w:val="51"/>
        <w:shd w:val="clear" w:color="auto" w:fill="auto"/>
        <w:spacing w:line="240" w:lineRule="auto"/>
        <w:ind w:left="20" w:right="20" w:firstLine="700"/>
        <w:jc w:val="both"/>
        <w:rPr>
          <w:b w:val="0"/>
          <w:sz w:val="24"/>
          <w:szCs w:val="24"/>
        </w:rPr>
      </w:pPr>
      <w:r w:rsidRPr="00D153AA">
        <w:rPr>
          <w:b w:val="0"/>
          <w:sz w:val="24"/>
          <w:szCs w:val="24"/>
        </w:rPr>
        <w:t>Рассмотрев заявление (фамилия, имя, отчество, дата рождения заявителя), зарегистрированного (ой) по адресу: (место жительства, пребывания), с просьбой установить опеку (попечительство) над несовершеннолетним (ей) (фамилия, имя, отчество, дата рождения ребенка), зарегистрированным (ой) по адресу: (место жительства, пребывания), в связи с тем, что мать несовершеннолетнего (фамилия, имя, отчество, место жительства либо пребывания матери; указать причину отсутствия родительского попечения над ребенком со стороны матери либо основание для установления опеки (попечительства) по заявлению с указанием причины), отец ребенка (фамилия, имя, отчество, место жительства либо пребывания отца; указать причину отсутствия родительского попечения над ребенком со стороны отца либо основание для установления опеки (попечительства) по заявлению с указанием причины), руководствуясь статьями 31, 32 (в случае попечительства статьей 33), 35 Гражданского кодекса Российской Федерации, статьями 145, 146, 148 Семейного кодекса Российской Федерации, Федеральным законом от 24.04.2008 № 48-ФЗ «Об опеке и попечительстве», статьей 13 Федерального закона от 24.04.2008 № 48-ФЗ «Об опеке и попечительстве» (в случае установления опеки (попечительства) по заявлению родителей),</w:t>
      </w:r>
      <w:r w:rsidR="00B47323" w:rsidRPr="00D153AA">
        <w:rPr>
          <w:b w:val="0"/>
          <w:sz w:val="24"/>
          <w:szCs w:val="24"/>
        </w:rPr>
        <w:t xml:space="preserve"> Администрация МО Смольнинское</w:t>
      </w:r>
    </w:p>
    <w:p w:rsidR="004B7A95" w:rsidRPr="00D153AA" w:rsidRDefault="004B7A95" w:rsidP="00927C4E">
      <w:pPr>
        <w:pStyle w:val="51"/>
        <w:shd w:val="clear" w:color="auto" w:fill="auto"/>
        <w:spacing w:line="240" w:lineRule="auto"/>
        <w:ind w:left="20" w:firstLine="0"/>
        <w:jc w:val="both"/>
        <w:rPr>
          <w:b w:val="0"/>
          <w:sz w:val="24"/>
          <w:szCs w:val="24"/>
        </w:rPr>
      </w:pPr>
      <w:r w:rsidRPr="00D153AA">
        <w:rPr>
          <w:rStyle w:val="52pt"/>
          <w:sz w:val="24"/>
          <w:szCs w:val="24"/>
        </w:rPr>
        <w:t>ПОСТАНОВЛЯ</w:t>
      </w:r>
      <w:r w:rsidR="00B47323" w:rsidRPr="00D153AA">
        <w:rPr>
          <w:rStyle w:val="52pt"/>
          <w:sz w:val="24"/>
          <w:szCs w:val="24"/>
        </w:rPr>
        <w:t>ЕТ</w:t>
      </w:r>
      <w:r w:rsidRPr="00D153AA">
        <w:rPr>
          <w:rStyle w:val="52pt"/>
          <w:sz w:val="24"/>
          <w:szCs w:val="24"/>
        </w:rPr>
        <w:t>:</w:t>
      </w:r>
    </w:p>
    <w:p w:rsidR="004B7A95" w:rsidRPr="00D153AA" w:rsidRDefault="004B7A95" w:rsidP="00927C4E">
      <w:pPr>
        <w:pStyle w:val="51"/>
        <w:numPr>
          <w:ilvl w:val="0"/>
          <w:numId w:val="33"/>
        </w:numPr>
        <w:shd w:val="clear" w:color="auto" w:fill="auto"/>
        <w:tabs>
          <w:tab w:val="left" w:pos="735"/>
        </w:tabs>
        <w:spacing w:line="240" w:lineRule="auto"/>
        <w:ind w:left="20" w:right="20" w:firstLine="400"/>
        <w:jc w:val="both"/>
        <w:rPr>
          <w:b w:val="0"/>
          <w:sz w:val="24"/>
          <w:szCs w:val="24"/>
        </w:rPr>
      </w:pPr>
      <w:r w:rsidRPr="00D153AA">
        <w:rPr>
          <w:b w:val="0"/>
          <w:sz w:val="24"/>
          <w:szCs w:val="24"/>
        </w:rPr>
        <w:t>Установить опеку (попечительство) над несовершеннолетним (ей) (фамилия, имя, отчество, дата рождения ребенка) (в случае установления опеки (попечительства) по заявлению родителей, указать период, на который устанавливается опека (попечительство).</w:t>
      </w:r>
    </w:p>
    <w:p w:rsidR="004B7A95" w:rsidRPr="00D153AA" w:rsidRDefault="004B7A95" w:rsidP="00927C4E">
      <w:pPr>
        <w:pStyle w:val="51"/>
        <w:numPr>
          <w:ilvl w:val="0"/>
          <w:numId w:val="33"/>
        </w:numPr>
        <w:shd w:val="clear" w:color="auto" w:fill="auto"/>
        <w:tabs>
          <w:tab w:val="left" w:pos="730"/>
        </w:tabs>
        <w:spacing w:line="240" w:lineRule="auto"/>
        <w:ind w:left="20" w:right="20" w:firstLine="400"/>
        <w:jc w:val="both"/>
        <w:rPr>
          <w:b w:val="0"/>
          <w:sz w:val="24"/>
          <w:szCs w:val="24"/>
        </w:rPr>
      </w:pPr>
      <w:r w:rsidRPr="00D153AA">
        <w:rPr>
          <w:b w:val="0"/>
          <w:sz w:val="24"/>
          <w:szCs w:val="24"/>
        </w:rPr>
        <w:t>Назначить опекуном (попечителем) (фамилия, имя, отчество, дата рождения опекуна (попечителя)).</w:t>
      </w:r>
    </w:p>
    <w:p w:rsidR="004B7A95" w:rsidRPr="00D153AA" w:rsidRDefault="004B7A95" w:rsidP="00927C4E">
      <w:pPr>
        <w:pStyle w:val="51"/>
        <w:numPr>
          <w:ilvl w:val="0"/>
          <w:numId w:val="33"/>
        </w:numPr>
        <w:shd w:val="clear" w:color="auto" w:fill="auto"/>
        <w:tabs>
          <w:tab w:val="left" w:pos="770"/>
        </w:tabs>
        <w:spacing w:line="240" w:lineRule="auto"/>
        <w:ind w:left="20" w:firstLine="400"/>
        <w:jc w:val="both"/>
        <w:rPr>
          <w:b w:val="0"/>
          <w:sz w:val="24"/>
          <w:szCs w:val="24"/>
        </w:rPr>
      </w:pPr>
      <w:r w:rsidRPr="00D153AA">
        <w:rPr>
          <w:b w:val="0"/>
          <w:sz w:val="24"/>
          <w:szCs w:val="24"/>
        </w:rPr>
        <w:t>Контроль за выполнением постановления возложить на (должность, фамилия, инициалы).</w:t>
      </w:r>
    </w:p>
    <w:p w:rsidR="004B7A95" w:rsidRPr="00D153AA" w:rsidRDefault="004B7A95" w:rsidP="00B47323">
      <w:pPr>
        <w:pStyle w:val="51"/>
        <w:shd w:val="clear" w:color="auto" w:fill="auto"/>
        <w:spacing w:line="240" w:lineRule="auto"/>
        <w:ind w:left="20" w:right="27" w:firstLine="0"/>
        <w:jc w:val="both"/>
        <w:rPr>
          <w:b w:val="0"/>
          <w:sz w:val="24"/>
          <w:szCs w:val="24"/>
        </w:rPr>
      </w:pPr>
      <w:r w:rsidRPr="00D153AA">
        <w:rPr>
          <w:b w:val="0"/>
          <w:sz w:val="24"/>
          <w:szCs w:val="24"/>
        </w:rPr>
        <w:t xml:space="preserve">Глава </w:t>
      </w:r>
      <w:r w:rsidR="00927C4E" w:rsidRPr="00D153AA">
        <w:rPr>
          <w:b w:val="0"/>
          <w:sz w:val="24"/>
          <w:szCs w:val="24"/>
        </w:rPr>
        <w:t xml:space="preserve">Администрации </w:t>
      </w:r>
    </w:p>
    <w:p w:rsidR="004B7A95" w:rsidRPr="00D153AA" w:rsidRDefault="00927C4E" w:rsidP="00B47323">
      <w:pPr>
        <w:pStyle w:val="51"/>
        <w:shd w:val="clear" w:color="auto" w:fill="auto"/>
        <w:spacing w:line="240" w:lineRule="auto"/>
        <w:ind w:left="20" w:right="27" w:firstLine="0"/>
        <w:jc w:val="both"/>
        <w:rPr>
          <w:b w:val="0"/>
          <w:sz w:val="24"/>
          <w:szCs w:val="24"/>
        </w:rPr>
      </w:pPr>
      <w:r w:rsidRPr="00D153AA">
        <w:rPr>
          <w:b w:val="0"/>
          <w:sz w:val="24"/>
          <w:szCs w:val="24"/>
        </w:rPr>
        <w:t>МО Смольнинское</w:t>
      </w:r>
      <w:r w:rsidR="004B7A95" w:rsidRPr="00D153AA">
        <w:rPr>
          <w:b w:val="0"/>
          <w:sz w:val="24"/>
          <w:szCs w:val="24"/>
        </w:rPr>
        <w:tab/>
      </w:r>
      <w:r w:rsidR="00B47323" w:rsidRPr="00D153AA">
        <w:rPr>
          <w:b w:val="0"/>
          <w:sz w:val="24"/>
          <w:szCs w:val="24"/>
        </w:rPr>
        <w:t>________________                 ______________________</w:t>
      </w:r>
    </w:p>
    <w:p w:rsidR="004B7A95" w:rsidRPr="00D153AA" w:rsidRDefault="004B7A95" w:rsidP="00B47323">
      <w:pPr>
        <w:pStyle w:val="140"/>
        <w:shd w:val="clear" w:color="auto" w:fill="auto"/>
        <w:tabs>
          <w:tab w:val="left" w:pos="7515"/>
        </w:tabs>
        <w:spacing w:before="0" w:after="0" w:line="240" w:lineRule="auto"/>
        <w:ind w:left="4160" w:right="27"/>
        <w:jc w:val="both"/>
        <w:rPr>
          <w:sz w:val="18"/>
          <w:szCs w:val="18"/>
        </w:rPr>
      </w:pPr>
      <w:r w:rsidRPr="00D153AA">
        <w:rPr>
          <w:sz w:val="18"/>
          <w:szCs w:val="18"/>
        </w:rPr>
        <w:t>(подпись)</w:t>
      </w:r>
      <w:r w:rsidRPr="00D153AA">
        <w:rPr>
          <w:sz w:val="18"/>
          <w:szCs w:val="18"/>
        </w:rPr>
        <w:tab/>
        <w:t>(Ф.И.О)</w:t>
      </w:r>
    </w:p>
    <w:p w:rsidR="002F37CC" w:rsidRPr="00D153AA" w:rsidRDefault="002F37CC" w:rsidP="000230A7">
      <w:pPr>
        <w:pStyle w:val="51"/>
        <w:shd w:val="clear" w:color="auto" w:fill="auto"/>
        <w:spacing w:line="240" w:lineRule="auto"/>
        <w:ind w:left="3980" w:firstLine="0"/>
        <w:jc w:val="right"/>
        <w:rPr>
          <w:sz w:val="24"/>
          <w:szCs w:val="24"/>
        </w:rPr>
      </w:pPr>
    </w:p>
    <w:p w:rsidR="002F37CC" w:rsidRPr="00D153AA" w:rsidRDefault="002F37CC" w:rsidP="000230A7">
      <w:pPr>
        <w:pStyle w:val="51"/>
        <w:shd w:val="clear" w:color="auto" w:fill="auto"/>
        <w:spacing w:line="240" w:lineRule="auto"/>
        <w:ind w:left="3980" w:firstLine="0"/>
        <w:jc w:val="right"/>
        <w:rPr>
          <w:sz w:val="24"/>
          <w:szCs w:val="24"/>
        </w:rPr>
      </w:pPr>
    </w:p>
    <w:p w:rsidR="000230A7" w:rsidRPr="00D153AA" w:rsidRDefault="000230A7" w:rsidP="000230A7">
      <w:pPr>
        <w:pStyle w:val="51"/>
        <w:shd w:val="clear" w:color="auto" w:fill="auto"/>
        <w:spacing w:line="240" w:lineRule="auto"/>
        <w:ind w:left="3980" w:firstLine="0"/>
        <w:jc w:val="right"/>
        <w:rPr>
          <w:sz w:val="24"/>
          <w:szCs w:val="24"/>
        </w:rPr>
      </w:pPr>
      <w:r w:rsidRPr="00D153AA">
        <w:rPr>
          <w:sz w:val="24"/>
          <w:szCs w:val="24"/>
        </w:rPr>
        <w:lastRenderedPageBreak/>
        <w:t>Приложение № 11</w:t>
      </w:r>
    </w:p>
    <w:p w:rsidR="000230A7" w:rsidRPr="00D153AA" w:rsidRDefault="000230A7" w:rsidP="000230A7">
      <w:pPr>
        <w:pStyle w:val="51"/>
        <w:shd w:val="clear" w:color="auto" w:fill="auto"/>
        <w:spacing w:line="240" w:lineRule="auto"/>
        <w:ind w:left="3980" w:firstLine="0"/>
        <w:jc w:val="right"/>
        <w:rPr>
          <w:b w:val="0"/>
        </w:rPr>
      </w:pPr>
      <w:r w:rsidRPr="00D153AA">
        <w:rPr>
          <w:b w:val="0"/>
        </w:rPr>
        <w:t>к Административному регламенту</w:t>
      </w:r>
    </w:p>
    <w:p w:rsidR="000230A7" w:rsidRPr="00D153AA" w:rsidRDefault="000230A7" w:rsidP="000230A7">
      <w:pPr>
        <w:pStyle w:val="51"/>
        <w:shd w:val="clear" w:color="auto" w:fill="auto"/>
        <w:spacing w:line="240" w:lineRule="auto"/>
        <w:ind w:left="3980" w:right="1" w:firstLine="0"/>
        <w:jc w:val="right"/>
        <w:rPr>
          <w:b w:val="0"/>
        </w:rPr>
      </w:pPr>
      <w:r w:rsidRPr="00D153AA">
        <w:rPr>
          <w:b w:val="0"/>
        </w:rPr>
        <w:t>по предоставлению Администрацией МО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2F37CC" w:rsidRPr="00D153AA" w:rsidRDefault="002F37CC" w:rsidP="002F37CC">
      <w:pPr>
        <w:jc w:val="center"/>
        <w:rPr>
          <w:b/>
          <w:bCs/>
        </w:rPr>
      </w:pPr>
      <w:r w:rsidRPr="00D153AA">
        <w:rPr>
          <w:noProof/>
        </w:rPr>
        <w:drawing>
          <wp:inline distT="0" distB="0" distL="0" distR="0">
            <wp:extent cx="730964" cy="828675"/>
            <wp:effectExtent l="19050" t="0" r="0" b="0"/>
            <wp:docPr id="6" name="Рисунок 1" descr="C:\Users\NikolaevaA\AppData\Local\Temp\bat\смоль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ikolaevaA\AppData\Local\Temp\bat\смольный3.jpg"/>
                    <pic:cNvPicPr>
                      <a:picLocks noChangeAspect="1" noChangeArrowheads="1"/>
                    </pic:cNvPicPr>
                  </pic:nvPicPr>
                  <pic:blipFill>
                    <a:blip r:embed="rId8"/>
                    <a:srcRect/>
                    <a:stretch>
                      <a:fillRect/>
                    </a:stretch>
                  </pic:blipFill>
                  <pic:spPr bwMode="auto">
                    <a:xfrm>
                      <a:off x="0" y="0"/>
                      <a:ext cx="733425" cy="831465"/>
                    </a:xfrm>
                    <a:prstGeom prst="rect">
                      <a:avLst/>
                    </a:prstGeom>
                    <a:noFill/>
                    <a:ln w="9525">
                      <a:noFill/>
                      <a:miter lim="800000"/>
                      <a:headEnd/>
                      <a:tailEnd/>
                    </a:ln>
                  </pic:spPr>
                </pic:pic>
              </a:graphicData>
            </a:graphic>
          </wp:inline>
        </w:drawing>
      </w:r>
    </w:p>
    <w:p w:rsidR="002F37CC" w:rsidRPr="00D153AA" w:rsidRDefault="002F37CC" w:rsidP="002F37CC">
      <w:pPr>
        <w:jc w:val="center"/>
        <w:rPr>
          <w:b/>
          <w:bCs/>
          <w:sz w:val="12"/>
          <w:szCs w:val="26"/>
        </w:rPr>
      </w:pPr>
    </w:p>
    <w:p w:rsidR="002F37CC" w:rsidRPr="00D153AA" w:rsidRDefault="002F37CC" w:rsidP="002F37CC">
      <w:pPr>
        <w:jc w:val="center"/>
        <w:rPr>
          <w:b/>
          <w:bCs/>
          <w:sz w:val="24"/>
          <w:szCs w:val="26"/>
        </w:rPr>
      </w:pPr>
      <w:r w:rsidRPr="00D153AA">
        <w:rPr>
          <w:b/>
          <w:bCs/>
          <w:sz w:val="24"/>
          <w:szCs w:val="26"/>
        </w:rPr>
        <w:t>АДМИНИСТРАЦИЯ</w:t>
      </w:r>
    </w:p>
    <w:p w:rsidR="002F37CC" w:rsidRPr="00D153AA" w:rsidRDefault="002F37CC" w:rsidP="002F37CC">
      <w:pPr>
        <w:jc w:val="center"/>
        <w:rPr>
          <w:b/>
          <w:bCs/>
          <w:sz w:val="24"/>
          <w:szCs w:val="26"/>
        </w:rPr>
      </w:pPr>
      <w:r w:rsidRPr="00D153AA">
        <w:rPr>
          <w:b/>
          <w:bCs/>
          <w:sz w:val="24"/>
          <w:szCs w:val="26"/>
        </w:rPr>
        <w:t>МУНИЦИПАЛЬНОГО ОБРАЗОВАНИЯ</w:t>
      </w:r>
    </w:p>
    <w:p w:rsidR="002F37CC" w:rsidRPr="00D153AA" w:rsidRDefault="002F37CC" w:rsidP="002F37CC">
      <w:pPr>
        <w:jc w:val="center"/>
        <w:rPr>
          <w:b/>
          <w:bCs/>
          <w:sz w:val="24"/>
          <w:szCs w:val="26"/>
        </w:rPr>
      </w:pPr>
      <w:r w:rsidRPr="00D153AA">
        <w:rPr>
          <w:b/>
          <w:bCs/>
          <w:sz w:val="24"/>
          <w:szCs w:val="26"/>
        </w:rPr>
        <w:t>СМОЛЬНИНСКОЕ</w:t>
      </w:r>
    </w:p>
    <w:p w:rsidR="002F37CC" w:rsidRPr="00D153AA" w:rsidRDefault="002F37CC" w:rsidP="002F37CC">
      <w:pPr>
        <w:pStyle w:val="321"/>
        <w:keepNext/>
        <w:keepLines/>
        <w:shd w:val="clear" w:color="auto" w:fill="auto"/>
        <w:spacing w:after="0" w:line="240" w:lineRule="auto"/>
        <w:ind w:left="3540"/>
        <w:jc w:val="both"/>
      </w:pPr>
    </w:p>
    <w:p w:rsidR="002F37CC" w:rsidRPr="00D153AA" w:rsidRDefault="002F37CC" w:rsidP="002F37CC">
      <w:pPr>
        <w:pStyle w:val="321"/>
        <w:keepNext/>
        <w:keepLines/>
        <w:shd w:val="clear" w:color="auto" w:fill="auto"/>
        <w:spacing w:after="0" w:line="240" w:lineRule="auto"/>
        <w:jc w:val="center"/>
      </w:pPr>
      <w:r w:rsidRPr="00D153AA">
        <w:t>ПОСТАНОВЛЕНИЕ</w:t>
      </w:r>
    </w:p>
    <w:p w:rsidR="002F37CC" w:rsidRPr="00D153AA" w:rsidRDefault="002F37CC" w:rsidP="002F37CC">
      <w:pPr>
        <w:pStyle w:val="51"/>
        <w:shd w:val="clear" w:color="auto" w:fill="auto"/>
        <w:tabs>
          <w:tab w:val="left" w:pos="9781"/>
        </w:tabs>
        <w:spacing w:line="240" w:lineRule="auto"/>
        <w:ind w:left="20" w:right="27" w:firstLine="0"/>
        <w:jc w:val="both"/>
      </w:pPr>
      <w:r w:rsidRPr="00D153AA">
        <w:t>______________________                                                                                                                                                             №___</w:t>
      </w:r>
    </w:p>
    <w:p w:rsidR="002F37CC" w:rsidRPr="00D153AA" w:rsidRDefault="002F37CC" w:rsidP="002F37CC">
      <w:pPr>
        <w:pStyle w:val="51"/>
        <w:shd w:val="clear" w:color="auto" w:fill="auto"/>
        <w:tabs>
          <w:tab w:val="left" w:pos="9781"/>
        </w:tabs>
        <w:spacing w:line="240" w:lineRule="auto"/>
        <w:ind w:left="20" w:right="27" w:firstLine="0"/>
        <w:jc w:val="both"/>
        <w:rPr>
          <w:b w:val="0"/>
        </w:rPr>
      </w:pPr>
      <w:r w:rsidRPr="00D153AA">
        <w:rPr>
          <w:b w:val="0"/>
        </w:rPr>
        <w:t xml:space="preserve">                 (дата)</w:t>
      </w:r>
    </w:p>
    <w:p w:rsidR="004B7A95" w:rsidRPr="00D153AA" w:rsidRDefault="004B7A95" w:rsidP="002F37CC">
      <w:pPr>
        <w:pStyle w:val="51"/>
        <w:shd w:val="clear" w:color="auto" w:fill="auto"/>
        <w:spacing w:line="240" w:lineRule="auto"/>
        <w:ind w:left="40" w:firstLine="0"/>
        <w:jc w:val="both"/>
        <w:rPr>
          <w:b w:val="0"/>
          <w:sz w:val="20"/>
          <w:szCs w:val="20"/>
        </w:rPr>
      </w:pPr>
      <w:r w:rsidRPr="00D153AA">
        <w:rPr>
          <w:b w:val="0"/>
          <w:sz w:val="20"/>
          <w:szCs w:val="20"/>
        </w:rPr>
        <w:t>Об отказе в установлении опеки (попечительства)</w:t>
      </w:r>
    </w:p>
    <w:p w:rsidR="004B7A95" w:rsidRPr="00D153AA" w:rsidRDefault="004B7A95" w:rsidP="002F37CC">
      <w:pPr>
        <w:pStyle w:val="51"/>
        <w:shd w:val="clear" w:color="auto" w:fill="auto"/>
        <w:spacing w:line="240" w:lineRule="auto"/>
        <w:ind w:left="40" w:firstLine="0"/>
        <w:jc w:val="both"/>
        <w:rPr>
          <w:b w:val="0"/>
          <w:sz w:val="20"/>
          <w:szCs w:val="20"/>
        </w:rPr>
      </w:pPr>
      <w:r w:rsidRPr="00D153AA">
        <w:rPr>
          <w:b w:val="0"/>
          <w:sz w:val="20"/>
          <w:szCs w:val="20"/>
        </w:rPr>
        <w:t>над несовершеннолетним (ней) (указать Ф.И.О., дату рождения)</w:t>
      </w:r>
    </w:p>
    <w:p w:rsidR="004B7A95" w:rsidRPr="00D153AA" w:rsidRDefault="004B7A95" w:rsidP="002F37CC">
      <w:pPr>
        <w:pStyle w:val="51"/>
        <w:shd w:val="clear" w:color="auto" w:fill="auto"/>
        <w:spacing w:line="240" w:lineRule="auto"/>
        <w:ind w:left="40" w:firstLine="0"/>
        <w:jc w:val="both"/>
        <w:rPr>
          <w:b w:val="0"/>
          <w:sz w:val="20"/>
          <w:szCs w:val="20"/>
        </w:rPr>
      </w:pPr>
      <w:r w:rsidRPr="00D153AA">
        <w:rPr>
          <w:b w:val="0"/>
          <w:sz w:val="20"/>
          <w:szCs w:val="20"/>
        </w:rPr>
        <w:t>и назначении опекуном (попечителем)</w:t>
      </w:r>
    </w:p>
    <w:p w:rsidR="002F37CC" w:rsidRPr="00D153AA" w:rsidRDefault="002F37CC" w:rsidP="002F37CC">
      <w:pPr>
        <w:pStyle w:val="51"/>
        <w:shd w:val="clear" w:color="auto" w:fill="auto"/>
        <w:spacing w:line="240" w:lineRule="auto"/>
        <w:ind w:left="40" w:right="20" w:firstLine="720"/>
        <w:jc w:val="both"/>
        <w:rPr>
          <w:b w:val="0"/>
          <w:sz w:val="22"/>
          <w:szCs w:val="22"/>
        </w:rPr>
      </w:pPr>
    </w:p>
    <w:p w:rsidR="004B7A95" w:rsidRPr="00D153AA" w:rsidRDefault="004B7A95" w:rsidP="002F37CC">
      <w:pPr>
        <w:pStyle w:val="51"/>
        <w:shd w:val="clear" w:color="auto" w:fill="auto"/>
        <w:spacing w:line="240" w:lineRule="auto"/>
        <w:ind w:left="40" w:right="20" w:firstLine="720"/>
        <w:jc w:val="both"/>
        <w:rPr>
          <w:b w:val="0"/>
          <w:sz w:val="22"/>
          <w:szCs w:val="22"/>
        </w:rPr>
      </w:pPr>
      <w:r w:rsidRPr="00D153AA">
        <w:rPr>
          <w:b w:val="0"/>
          <w:sz w:val="22"/>
          <w:szCs w:val="22"/>
        </w:rPr>
        <w:t>Рассмотрев заявление (фамилия, имя, отчество, дата рождения заявителя), зарегистрированного (ой) по адресу: (место жительства, пребывания), с просьбой установить опеку (попечительство) над несовершеннолетним (ей) (фамилия, имя, отчество, дата рождения ребенка), зарегистрированным (ой) по адресу: (место жительства, пребывания), в связи с тем, что мать несовершеннолетнего (фамилия, имя, отчество, место жительства либо пребывания матери; указать причину отсутствия родительского попечения над ребенком со стороны матери либо основание для установления опеки (попечительства) по заявлению с указанием причины), отец ребенка (фамилия, имя, отчество, место жительства либо пребывания отца; указать причину отсутствия родительского попечения над ребенком со стороны отца либо основание для установления опеки (попечительства) по заявлению с указанием причины), учитывая, что (указать основание для отказа со ссылкой на документы: заключение, акт обследования, ... и т.д.), руководствуясь Семейным кодексом Российской Федерации, Федеральным законом от 24.04.2008 № 48-ФЗ «Об опеке и попечительстве», Правилами подбора, учета и подготовки граждан, выразивших желание стать</w:t>
      </w:r>
      <w:r w:rsidR="00375BC4" w:rsidRPr="00D153AA">
        <w:rPr>
          <w:b w:val="0"/>
          <w:sz w:val="22"/>
          <w:szCs w:val="22"/>
        </w:rPr>
        <w:t xml:space="preserve"> </w:t>
      </w:r>
      <w:r w:rsidRPr="00D153AA">
        <w:rPr>
          <w:b w:val="0"/>
          <w:sz w:val="22"/>
          <w:szCs w:val="22"/>
        </w:rPr>
        <w:t>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утвержденными Постановлением Правительства Российской Федерации от 18.05.2009 № 423 «Об отдельных вопросах осуществления опеки и попечительства в отношении несовершеннолетних граждан» (указать ссылки на нормы права, соответствующие основанию отказа),</w:t>
      </w:r>
      <w:r w:rsidR="002F37CC" w:rsidRPr="00D153AA">
        <w:rPr>
          <w:b w:val="0"/>
          <w:sz w:val="22"/>
          <w:szCs w:val="22"/>
        </w:rPr>
        <w:t xml:space="preserve"> Администрация МО Смольнинское</w:t>
      </w:r>
    </w:p>
    <w:p w:rsidR="002F37CC" w:rsidRPr="00D153AA" w:rsidRDefault="002F37CC" w:rsidP="002F37CC">
      <w:pPr>
        <w:pStyle w:val="51"/>
        <w:shd w:val="clear" w:color="auto" w:fill="auto"/>
        <w:spacing w:line="240" w:lineRule="auto"/>
        <w:ind w:left="40" w:right="20" w:firstLine="720"/>
        <w:jc w:val="both"/>
        <w:rPr>
          <w:b w:val="0"/>
          <w:sz w:val="16"/>
          <w:szCs w:val="16"/>
        </w:rPr>
      </w:pPr>
    </w:p>
    <w:p w:rsidR="004B7A95" w:rsidRPr="00D153AA" w:rsidRDefault="004B7A95" w:rsidP="002F37CC">
      <w:pPr>
        <w:pStyle w:val="51"/>
        <w:shd w:val="clear" w:color="auto" w:fill="auto"/>
        <w:spacing w:line="240" w:lineRule="auto"/>
        <w:ind w:left="40" w:firstLine="0"/>
        <w:jc w:val="both"/>
        <w:rPr>
          <w:rStyle w:val="52pt1"/>
          <w:sz w:val="22"/>
          <w:szCs w:val="22"/>
        </w:rPr>
      </w:pPr>
      <w:r w:rsidRPr="00D153AA">
        <w:rPr>
          <w:rStyle w:val="52pt1"/>
          <w:sz w:val="22"/>
          <w:szCs w:val="22"/>
        </w:rPr>
        <w:t>ПОСТАНОВЛЯ</w:t>
      </w:r>
      <w:r w:rsidR="002F37CC" w:rsidRPr="00D153AA">
        <w:rPr>
          <w:rStyle w:val="52pt1"/>
          <w:sz w:val="22"/>
          <w:szCs w:val="22"/>
        </w:rPr>
        <w:t>ЕТ</w:t>
      </w:r>
      <w:r w:rsidRPr="00D153AA">
        <w:rPr>
          <w:rStyle w:val="52pt1"/>
          <w:sz w:val="22"/>
          <w:szCs w:val="22"/>
        </w:rPr>
        <w:t>:</w:t>
      </w:r>
    </w:p>
    <w:p w:rsidR="002F37CC" w:rsidRPr="00D153AA" w:rsidRDefault="002F37CC" w:rsidP="002F37CC">
      <w:pPr>
        <w:pStyle w:val="51"/>
        <w:shd w:val="clear" w:color="auto" w:fill="auto"/>
        <w:spacing w:line="240" w:lineRule="auto"/>
        <w:ind w:left="40" w:firstLine="0"/>
        <w:jc w:val="both"/>
        <w:rPr>
          <w:b w:val="0"/>
          <w:sz w:val="16"/>
          <w:szCs w:val="16"/>
        </w:rPr>
      </w:pPr>
    </w:p>
    <w:p w:rsidR="004B7A95" w:rsidRPr="00D153AA" w:rsidRDefault="004B7A95" w:rsidP="002F37CC">
      <w:pPr>
        <w:pStyle w:val="51"/>
        <w:numPr>
          <w:ilvl w:val="1"/>
          <w:numId w:val="33"/>
        </w:numPr>
        <w:shd w:val="clear" w:color="auto" w:fill="auto"/>
        <w:tabs>
          <w:tab w:val="left" w:pos="761"/>
        </w:tabs>
        <w:spacing w:line="240" w:lineRule="auto"/>
        <w:ind w:left="760" w:right="20"/>
        <w:jc w:val="both"/>
        <w:rPr>
          <w:b w:val="0"/>
          <w:sz w:val="22"/>
          <w:szCs w:val="22"/>
        </w:rPr>
      </w:pPr>
      <w:r w:rsidRPr="00D153AA">
        <w:rPr>
          <w:b w:val="0"/>
          <w:sz w:val="22"/>
          <w:szCs w:val="22"/>
        </w:rPr>
        <w:t>Отказать в установлении опеки (попечительства) над несовершеннолетним (ей) (фамилия, имя, отчество, дата рождения ребенка) по причине (указать причину).</w:t>
      </w:r>
    </w:p>
    <w:p w:rsidR="004B7A95" w:rsidRPr="00D153AA" w:rsidRDefault="004B7A95" w:rsidP="002F37CC">
      <w:pPr>
        <w:pStyle w:val="51"/>
        <w:numPr>
          <w:ilvl w:val="1"/>
          <w:numId w:val="33"/>
        </w:numPr>
        <w:shd w:val="clear" w:color="auto" w:fill="auto"/>
        <w:tabs>
          <w:tab w:val="left" w:pos="780"/>
        </w:tabs>
        <w:spacing w:line="240" w:lineRule="auto"/>
        <w:ind w:left="760"/>
        <w:jc w:val="both"/>
        <w:rPr>
          <w:b w:val="0"/>
          <w:sz w:val="22"/>
          <w:szCs w:val="22"/>
        </w:rPr>
      </w:pPr>
      <w:r w:rsidRPr="00D153AA">
        <w:rPr>
          <w:b w:val="0"/>
          <w:sz w:val="22"/>
          <w:szCs w:val="22"/>
        </w:rPr>
        <w:t>Контроль за выполнением постановления возложить на (должность, фамилия, инициалы).</w:t>
      </w:r>
    </w:p>
    <w:p w:rsidR="002F37CC" w:rsidRPr="00D153AA" w:rsidRDefault="002F37CC" w:rsidP="002F37CC">
      <w:pPr>
        <w:pStyle w:val="51"/>
        <w:shd w:val="clear" w:color="auto" w:fill="auto"/>
        <w:spacing w:line="240" w:lineRule="auto"/>
        <w:ind w:left="20" w:right="27" w:firstLine="0"/>
        <w:jc w:val="both"/>
        <w:rPr>
          <w:b w:val="0"/>
          <w:sz w:val="24"/>
          <w:szCs w:val="24"/>
        </w:rPr>
      </w:pPr>
    </w:p>
    <w:p w:rsidR="002F37CC" w:rsidRPr="00D153AA" w:rsidRDefault="002F37CC" w:rsidP="002F37CC">
      <w:pPr>
        <w:pStyle w:val="51"/>
        <w:shd w:val="clear" w:color="auto" w:fill="auto"/>
        <w:spacing w:line="240" w:lineRule="auto"/>
        <w:ind w:left="20" w:right="27" w:firstLine="0"/>
        <w:jc w:val="both"/>
        <w:rPr>
          <w:b w:val="0"/>
          <w:sz w:val="22"/>
          <w:szCs w:val="22"/>
        </w:rPr>
      </w:pPr>
      <w:r w:rsidRPr="00D153AA">
        <w:rPr>
          <w:b w:val="0"/>
          <w:sz w:val="22"/>
          <w:szCs w:val="22"/>
        </w:rPr>
        <w:t xml:space="preserve">Глава Администрации </w:t>
      </w:r>
    </w:p>
    <w:p w:rsidR="002F37CC" w:rsidRPr="00D153AA" w:rsidRDefault="002F37CC" w:rsidP="002F37CC">
      <w:pPr>
        <w:pStyle w:val="51"/>
        <w:shd w:val="clear" w:color="auto" w:fill="auto"/>
        <w:spacing w:line="240" w:lineRule="auto"/>
        <w:ind w:left="20" w:right="27" w:firstLine="0"/>
        <w:jc w:val="both"/>
        <w:rPr>
          <w:b w:val="0"/>
          <w:sz w:val="24"/>
          <w:szCs w:val="24"/>
        </w:rPr>
      </w:pPr>
      <w:r w:rsidRPr="00D153AA">
        <w:rPr>
          <w:b w:val="0"/>
          <w:sz w:val="22"/>
          <w:szCs w:val="22"/>
        </w:rPr>
        <w:t>МО Смольнинское</w:t>
      </w:r>
      <w:r w:rsidRPr="00D153AA">
        <w:rPr>
          <w:b w:val="0"/>
          <w:sz w:val="22"/>
          <w:szCs w:val="22"/>
        </w:rPr>
        <w:tab/>
        <w:t xml:space="preserve">                                     ________________                 ____________________</w:t>
      </w:r>
    </w:p>
    <w:p w:rsidR="002F37CC" w:rsidRPr="00D153AA" w:rsidRDefault="002F37CC" w:rsidP="002F37CC">
      <w:pPr>
        <w:pStyle w:val="140"/>
        <w:shd w:val="clear" w:color="auto" w:fill="auto"/>
        <w:tabs>
          <w:tab w:val="left" w:pos="7515"/>
        </w:tabs>
        <w:spacing w:before="0" w:after="0" w:line="240" w:lineRule="auto"/>
        <w:ind w:right="27"/>
        <w:jc w:val="both"/>
        <w:rPr>
          <w:sz w:val="22"/>
          <w:szCs w:val="22"/>
        </w:rPr>
      </w:pPr>
      <w:r w:rsidRPr="00D153AA">
        <w:rPr>
          <w:sz w:val="18"/>
          <w:szCs w:val="18"/>
        </w:rPr>
        <w:t xml:space="preserve">                                                                                                              (подпись)</w:t>
      </w:r>
      <w:r w:rsidRPr="00D153AA">
        <w:rPr>
          <w:sz w:val="18"/>
          <w:szCs w:val="18"/>
        </w:rPr>
        <w:tab/>
        <w:t xml:space="preserve">                  (Ф.И.О)</w:t>
      </w:r>
    </w:p>
    <w:p w:rsidR="002F37CC" w:rsidRPr="00D153AA" w:rsidRDefault="002F37CC" w:rsidP="002F37CC">
      <w:pPr>
        <w:pStyle w:val="140"/>
        <w:shd w:val="clear" w:color="auto" w:fill="auto"/>
        <w:tabs>
          <w:tab w:val="left" w:pos="7219"/>
        </w:tabs>
        <w:spacing w:before="0" w:after="0" w:line="240" w:lineRule="auto"/>
        <w:ind w:left="3960"/>
        <w:jc w:val="both"/>
        <w:rPr>
          <w:sz w:val="22"/>
          <w:szCs w:val="22"/>
        </w:rPr>
      </w:pPr>
    </w:p>
    <w:p w:rsidR="002F37CC" w:rsidRPr="00D153AA" w:rsidRDefault="002F37CC" w:rsidP="002F37CC">
      <w:pPr>
        <w:pStyle w:val="140"/>
        <w:shd w:val="clear" w:color="auto" w:fill="auto"/>
        <w:tabs>
          <w:tab w:val="left" w:pos="7219"/>
        </w:tabs>
        <w:spacing w:before="0" w:after="0" w:line="240" w:lineRule="auto"/>
        <w:ind w:left="3960"/>
        <w:jc w:val="both"/>
        <w:rPr>
          <w:sz w:val="22"/>
          <w:szCs w:val="22"/>
        </w:rPr>
        <w:sectPr w:rsidR="002F37CC" w:rsidRPr="00D153AA" w:rsidSect="002F37CC">
          <w:headerReference w:type="default" r:id="rId95"/>
          <w:footerReference w:type="default" r:id="rId96"/>
          <w:footerReference w:type="first" r:id="rId97"/>
          <w:pgSz w:w="11905" w:h="16837"/>
          <w:pgMar w:top="993" w:right="423" w:bottom="993" w:left="1674" w:header="0" w:footer="3" w:gutter="0"/>
          <w:cols w:space="720"/>
          <w:noEndnote/>
          <w:docGrid w:linePitch="360"/>
        </w:sectPr>
      </w:pPr>
    </w:p>
    <w:p w:rsidR="002F37CC" w:rsidRPr="00D153AA" w:rsidRDefault="002F37CC" w:rsidP="002F37CC">
      <w:pPr>
        <w:pStyle w:val="51"/>
        <w:shd w:val="clear" w:color="auto" w:fill="auto"/>
        <w:spacing w:line="240" w:lineRule="auto"/>
        <w:ind w:left="3980" w:firstLine="0"/>
        <w:jc w:val="right"/>
        <w:rPr>
          <w:sz w:val="24"/>
          <w:szCs w:val="24"/>
        </w:rPr>
      </w:pPr>
      <w:r w:rsidRPr="00D153AA">
        <w:rPr>
          <w:sz w:val="24"/>
          <w:szCs w:val="24"/>
        </w:rPr>
        <w:lastRenderedPageBreak/>
        <w:t>Приложение № 12</w:t>
      </w:r>
    </w:p>
    <w:p w:rsidR="002F37CC" w:rsidRPr="00D153AA" w:rsidRDefault="002F37CC" w:rsidP="002F37CC">
      <w:pPr>
        <w:pStyle w:val="51"/>
        <w:shd w:val="clear" w:color="auto" w:fill="auto"/>
        <w:spacing w:line="240" w:lineRule="auto"/>
        <w:ind w:left="3980" w:firstLine="0"/>
        <w:jc w:val="right"/>
        <w:rPr>
          <w:b w:val="0"/>
        </w:rPr>
      </w:pPr>
      <w:r w:rsidRPr="00D153AA">
        <w:rPr>
          <w:b w:val="0"/>
        </w:rPr>
        <w:t>к Административному регламенту</w:t>
      </w:r>
    </w:p>
    <w:p w:rsidR="002F37CC" w:rsidRPr="00D153AA" w:rsidRDefault="002F37CC" w:rsidP="002F37CC">
      <w:pPr>
        <w:pStyle w:val="51"/>
        <w:shd w:val="clear" w:color="auto" w:fill="auto"/>
        <w:spacing w:line="240" w:lineRule="auto"/>
        <w:ind w:left="3980" w:right="1" w:firstLine="0"/>
        <w:jc w:val="right"/>
        <w:rPr>
          <w:b w:val="0"/>
        </w:rPr>
      </w:pPr>
      <w:r w:rsidRPr="00D153AA">
        <w:rPr>
          <w:b w:val="0"/>
        </w:rPr>
        <w:t>по предоставлению Администрацией МО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2F37CC" w:rsidRPr="00D153AA" w:rsidRDefault="002F37CC" w:rsidP="002F37CC">
      <w:pPr>
        <w:pStyle w:val="aa"/>
        <w:shd w:val="clear" w:color="auto" w:fill="auto"/>
        <w:spacing w:before="0" w:after="232" w:line="259" w:lineRule="exact"/>
        <w:ind w:left="20" w:right="220" w:firstLine="0"/>
      </w:pPr>
    </w:p>
    <w:tbl>
      <w:tblPr>
        <w:tblW w:w="9376" w:type="dxa"/>
        <w:tblLayout w:type="fixed"/>
        <w:tblLook w:val="0000"/>
      </w:tblPr>
      <w:tblGrid>
        <w:gridCol w:w="5033"/>
        <w:gridCol w:w="4343"/>
      </w:tblGrid>
      <w:tr w:rsidR="002F37CC" w:rsidRPr="00D153AA" w:rsidTr="00A348EF">
        <w:trPr>
          <w:trHeight w:val="4437"/>
        </w:trPr>
        <w:tc>
          <w:tcPr>
            <w:tcW w:w="5033" w:type="dxa"/>
          </w:tcPr>
          <w:p w:rsidR="002F37CC" w:rsidRPr="00D153AA" w:rsidRDefault="002F37CC" w:rsidP="00215B09">
            <w:pPr>
              <w:jc w:val="center"/>
              <w:rPr>
                <w:b/>
                <w:bCs/>
              </w:rPr>
            </w:pPr>
            <w:r w:rsidRPr="00D153AA">
              <w:rPr>
                <w:noProof/>
              </w:rPr>
              <w:drawing>
                <wp:inline distT="0" distB="0" distL="0" distR="0">
                  <wp:extent cx="733425" cy="946150"/>
                  <wp:effectExtent l="19050" t="0" r="9525" b="0"/>
                  <wp:docPr id="7" name="Рисунок 1" descr="C:\Users\NikolaevaA\AppData\Local\Temp\bat\смоль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ikolaevaA\AppData\Local\Temp\bat\смольный3.jpg"/>
                          <pic:cNvPicPr>
                            <a:picLocks noChangeAspect="1" noChangeArrowheads="1"/>
                          </pic:cNvPicPr>
                        </pic:nvPicPr>
                        <pic:blipFill>
                          <a:blip r:embed="rId8"/>
                          <a:srcRect/>
                          <a:stretch>
                            <a:fillRect/>
                          </a:stretch>
                        </pic:blipFill>
                        <pic:spPr bwMode="auto">
                          <a:xfrm>
                            <a:off x="0" y="0"/>
                            <a:ext cx="733425" cy="946150"/>
                          </a:xfrm>
                          <a:prstGeom prst="rect">
                            <a:avLst/>
                          </a:prstGeom>
                          <a:noFill/>
                          <a:ln w="9525">
                            <a:noFill/>
                            <a:miter lim="800000"/>
                            <a:headEnd/>
                            <a:tailEnd/>
                          </a:ln>
                        </pic:spPr>
                      </pic:pic>
                    </a:graphicData>
                  </a:graphic>
                </wp:inline>
              </w:drawing>
            </w:r>
          </w:p>
          <w:p w:rsidR="002F37CC" w:rsidRPr="00D153AA" w:rsidRDefault="002F37CC" w:rsidP="00215B09">
            <w:pPr>
              <w:jc w:val="center"/>
              <w:rPr>
                <w:b/>
                <w:bCs/>
                <w:sz w:val="12"/>
                <w:szCs w:val="26"/>
              </w:rPr>
            </w:pPr>
          </w:p>
          <w:p w:rsidR="002F37CC" w:rsidRPr="00D153AA" w:rsidRDefault="002F37CC" w:rsidP="00215B09">
            <w:pPr>
              <w:jc w:val="center"/>
              <w:rPr>
                <w:b/>
                <w:bCs/>
                <w:sz w:val="24"/>
                <w:szCs w:val="26"/>
              </w:rPr>
            </w:pPr>
            <w:r w:rsidRPr="00D153AA">
              <w:rPr>
                <w:b/>
                <w:bCs/>
                <w:sz w:val="24"/>
                <w:szCs w:val="26"/>
              </w:rPr>
              <w:t>АДМИНИСТРАЦИЯ</w:t>
            </w:r>
          </w:p>
          <w:p w:rsidR="002F37CC" w:rsidRPr="00D153AA" w:rsidRDefault="002F37CC" w:rsidP="00215B09">
            <w:pPr>
              <w:jc w:val="center"/>
              <w:rPr>
                <w:b/>
                <w:bCs/>
                <w:sz w:val="24"/>
                <w:szCs w:val="26"/>
              </w:rPr>
            </w:pPr>
            <w:r w:rsidRPr="00D153AA">
              <w:rPr>
                <w:b/>
                <w:bCs/>
                <w:sz w:val="24"/>
                <w:szCs w:val="26"/>
              </w:rPr>
              <w:t>МУНИЦИПАЛЬНОГО ОБРАЗОВАНИЯ</w:t>
            </w:r>
          </w:p>
          <w:p w:rsidR="002F37CC" w:rsidRPr="00D153AA" w:rsidRDefault="002F37CC" w:rsidP="00215B09">
            <w:pPr>
              <w:jc w:val="center"/>
              <w:rPr>
                <w:b/>
                <w:bCs/>
                <w:sz w:val="24"/>
                <w:szCs w:val="26"/>
              </w:rPr>
            </w:pPr>
            <w:r w:rsidRPr="00D153AA">
              <w:rPr>
                <w:b/>
                <w:bCs/>
                <w:sz w:val="24"/>
                <w:szCs w:val="26"/>
              </w:rPr>
              <w:t>СМОЛЬНИНСКОЕ</w:t>
            </w:r>
          </w:p>
          <w:p w:rsidR="002F37CC" w:rsidRPr="00D153AA" w:rsidRDefault="002F37CC" w:rsidP="00215B09">
            <w:pPr>
              <w:jc w:val="center"/>
              <w:rPr>
                <w:sz w:val="20"/>
              </w:rPr>
            </w:pPr>
          </w:p>
          <w:p w:rsidR="002F37CC" w:rsidRPr="00D153AA" w:rsidRDefault="002F37CC" w:rsidP="00215B09">
            <w:pPr>
              <w:jc w:val="center"/>
              <w:rPr>
                <w:sz w:val="20"/>
              </w:rPr>
            </w:pPr>
            <w:r w:rsidRPr="00D153AA">
              <w:rPr>
                <w:sz w:val="20"/>
              </w:rPr>
              <w:t>Суворовский пр., 60,</w:t>
            </w:r>
          </w:p>
          <w:p w:rsidR="002F37CC" w:rsidRPr="00D153AA" w:rsidRDefault="002F37CC" w:rsidP="00215B09">
            <w:pPr>
              <w:jc w:val="center"/>
              <w:rPr>
                <w:sz w:val="20"/>
              </w:rPr>
            </w:pPr>
            <w:r w:rsidRPr="00D153AA">
              <w:rPr>
                <w:sz w:val="20"/>
              </w:rPr>
              <w:t>Санкт-Петербург, 191124</w:t>
            </w:r>
          </w:p>
          <w:p w:rsidR="002F37CC" w:rsidRPr="00D153AA" w:rsidRDefault="002F37CC" w:rsidP="00215B09">
            <w:pPr>
              <w:jc w:val="center"/>
              <w:rPr>
                <w:sz w:val="20"/>
              </w:rPr>
            </w:pPr>
            <w:r w:rsidRPr="00D153AA">
              <w:rPr>
                <w:sz w:val="20"/>
              </w:rPr>
              <w:t>Телефон 274-54-06</w:t>
            </w:r>
          </w:p>
          <w:p w:rsidR="002F37CC" w:rsidRPr="00D153AA" w:rsidRDefault="002F37CC" w:rsidP="00215B09">
            <w:pPr>
              <w:jc w:val="center"/>
              <w:rPr>
                <w:sz w:val="20"/>
              </w:rPr>
            </w:pPr>
            <w:r w:rsidRPr="00D153AA">
              <w:rPr>
                <w:sz w:val="20"/>
              </w:rPr>
              <w:t>Факс 274-17-98</w:t>
            </w:r>
          </w:p>
          <w:p w:rsidR="002F37CC" w:rsidRPr="00D153AA" w:rsidRDefault="002F37CC" w:rsidP="00215B09">
            <w:pPr>
              <w:jc w:val="center"/>
              <w:rPr>
                <w:sz w:val="20"/>
              </w:rPr>
            </w:pPr>
            <w:r w:rsidRPr="00D153AA">
              <w:rPr>
                <w:sz w:val="20"/>
                <w:lang w:val="en-US"/>
              </w:rPr>
              <w:t>Email</w:t>
            </w:r>
            <w:r w:rsidRPr="00D153AA">
              <w:rPr>
                <w:sz w:val="20"/>
              </w:rPr>
              <w:t xml:space="preserve">: </w:t>
            </w:r>
            <w:hyperlink r:id="rId98" w:history="1">
              <w:r w:rsidRPr="00D153AA">
                <w:rPr>
                  <w:rStyle w:val="a5"/>
                  <w:sz w:val="20"/>
                  <w:lang w:val="en-US"/>
                </w:rPr>
                <w:t>info</w:t>
              </w:r>
              <w:r w:rsidRPr="00D153AA">
                <w:rPr>
                  <w:rStyle w:val="a5"/>
                  <w:sz w:val="20"/>
                </w:rPr>
                <w:t>@</w:t>
              </w:r>
              <w:r w:rsidRPr="00D153AA">
                <w:rPr>
                  <w:rStyle w:val="a5"/>
                  <w:sz w:val="20"/>
                  <w:lang w:val="en-US"/>
                </w:rPr>
                <w:t>smolninskoe</w:t>
              </w:r>
              <w:r w:rsidRPr="00D153AA">
                <w:rPr>
                  <w:rStyle w:val="a5"/>
                  <w:sz w:val="20"/>
                </w:rPr>
                <w:t>.</w:t>
              </w:r>
              <w:r w:rsidRPr="00D153AA">
                <w:rPr>
                  <w:rStyle w:val="a5"/>
                  <w:sz w:val="20"/>
                  <w:lang w:val="en-US"/>
                </w:rPr>
                <w:t>spb</w:t>
              </w:r>
              <w:r w:rsidRPr="00D153AA">
                <w:rPr>
                  <w:rStyle w:val="a5"/>
                  <w:sz w:val="20"/>
                </w:rPr>
                <w:t>.</w:t>
              </w:r>
              <w:r w:rsidRPr="00D153AA">
                <w:rPr>
                  <w:rStyle w:val="a5"/>
                  <w:sz w:val="20"/>
                  <w:lang w:val="en-US"/>
                </w:rPr>
                <w:t>ru</w:t>
              </w:r>
            </w:hyperlink>
          </w:p>
          <w:p w:rsidR="002F37CC" w:rsidRPr="00D153AA" w:rsidRDefault="002F37CC" w:rsidP="00215B09">
            <w:pPr>
              <w:rPr>
                <w:sz w:val="20"/>
              </w:rPr>
            </w:pPr>
          </w:p>
          <w:p w:rsidR="002F37CC" w:rsidRPr="00D153AA" w:rsidRDefault="002F37CC" w:rsidP="00215B09">
            <w:pPr>
              <w:tabs>
                <w:tab w:val="left" w:pos="142"/>
              </w:tabs>
              <w:spacing w:after="120"/>
            </w:pPr>
            <w:r w:rsidRPr="00D153AA">
              <w:t xml:space="preserve">________________ </w:t>
            </w:r>
            <w:r w:rsidRPr="00D153AA">
              <w:rPr>
                <w:sz w:val="24"/>
              </w:rPr>
              <w:t>№</w:t>
            </w:r>
            <w:r w:rsidRPr="00D153AA">
              <w:t>_____________</w:t>
            </w:r>
          </w:p>
          <w:p w:rsidR="002F37CC" w:rsidRPr="00D153AA" w:rsidRDefault="002F37CC" w:rsidP="00215B09">
            <w:pPr>
              <w:tabs>
                <w:tab w:val="left" w:pos="142"/>
                <w:tab w:val="left" w:pos="4678"/>
              </w:tabs>
            </w:pPr>
          </w:p>
        </w:tc>
        <w:tc>
          <w:tcPr>
            <w:tcW w:w="4343" w:type="dxa"/>
          </w:tcPr>
          <w:p w:rsidR="002F37CC" w:rsidRPr="00D153AA" w:rsidRDefault="002F37CC" w:rsidP="00215B09">
            <w:pPr>
              <w:ind w:left="743"/>
              <w:rPr>
                <w:sz w:val="26"/>
                <w:szCs w:val="26"/>
              </w:rPr>
            </w:pPr>
          </w:p>
          <w:p w:rsidR="002F37CC" w:rsidRPr="00D153AA" w:rsidRDefault="002F37CC" w:rsidP="00215B09">
            <w:pPr>
              <w:ind w:left="743"/>
              <w:rPr>
                <w:sz w:val="26"/>
                <w:szCs w:val="26"/>
              </w:rPr>
            </w:pPr>
          </w:p>
          <w:p w:rsidR="002F37CC" w:rsidRPr="00D153AA" w:rsidRDefault="002F37CC" w:rsidP="00215B09">
            <w:pPr>
              <w:ind w:left="743"/>
              <w:rPr>
                <w:sz w:val="26"/>
                <w:szCs w:val="26"/>
              </w:rPr>
            </w:pPr>
          </w:p>
          <w:p w:rsidR="002F37CC" w:rsidRPr="00D153AA" w:rsidRDefault="002F37CC" w:rsidP="00215B09">
            <w:pPr>
              <w:ind w:left="743"/>
              <w:rPr>
                <w:sz w:val="26"/>
                <w:szCs w:val="26"/>
              </w:rPr>
            </w:pPr>
          </w:p>
          <w:p w:rsidR="002F37CC" w:rsidRPr="00D153AA" w:rsidRDefault="002F37CC" w:rsidP="00215B09">
            <w:pPr>
              <w:ind w:left="743"/>
              <w:rPr>
                <w:sz w:val="26"/>
                <w:szCs w:val="26"/>
              </w:rPr>
            </w:pPr>
          </w:p>
          <w:p w:rsidR="002F37CC" w:rsidRPr="00D153AA" w:rsidRDefault="002F37CC" w:rsidP="00215B09">
            <w:pPr>
              <w:ind w:left="743"/>
              <w:rPr>
                <w:sz w:val="26"/>
                <w:szCs w:val="26"/>
              </w:rPr>
            </w:pPr>
          </w:p>
          <w:p w:rsidR="002F37CC" w:rsidRPr="00D153AA" w:rsidRDefault="002F37CC" w:rsidP="00215B09">
            <w:pPr>
              <w:pStyle w:val="aa"/>
              <w:spacing w:line="240" w:lineRule="auto"/>
              <w:ind w:left="459"/>
              <w:jc w:val="left"/>
              <w:rPr>
                <w:snapToGrid w:val="0"/>
              </w:rPr>
            </w:pPr>
            <w:r w:rsidRPr="00D153AA">
              <w:rPr>
                <w:sz w:val="26"/>
                <w:szCs w:val="26"/>
              </w:rPr>
              <w:t>0</w:t>
            </w:r>
          </w:p>
        </w:tc>
      </w:tr>
    </w:tbl>
    <w:p w:rsidR="002F37CC" w:rsidRPr="00D153AA" w:rsidRDefault="00A348EF" w:rsidP="00A348EF">
      <w:pPr>
        <w:pStyle w:val="aa"/>
        <w:shd w:val="clear" w:color="auto" w:fill="auto"/>
        <w:spacing w:before="0" w:line="240" w:lineRule="auto"/>
        <w:ind w:right="578" w:firstLine="0"/>
        <w:jc w:val="center"/>
        <w:rPr>
          <w:sz w:val="24"/>
          <w:szCs w:val="24"/>
        </w:rPr>
      </w:pPr>
      <w:r w:rsidRPr="00D153AA">
        <w:rPr>
          <w:sz w:val="24"/>
          <w:szCs w:val="24"/>
        </w:rPr>
        <w:t>ЗАКЛЮЧЕНИЕ</w:t>
      </w:r>
    </w:p>
    <w:p w:rsidR="00A348EF" w:rsidRPr="00D153AA" w:rsidRDefault="00A348EF" w:rsidP="00A348EF">
      <w:pPr>
        <w:pStyle w:val="aa"/>
        <w:shd w:val="clear" w:color="auto" w:fill="auto"/>
        <w:spacing w:before="0" w:after="271" w:line="269" w:lineRule="exact"/>
        <w:ind w:right="580" w:firstLine="0"/>
        <w:jc w:val="center"/>
        <w:rPr>
          <w:sz w:val="24"/>
          <w:szCs w:val="24"/>
        </w:rPr>
      </w:pPr>
      <w:r w:rsidRPr="00D153AA">
        <w:rPr>
          <w:sz w:val="24"/>
          <w:szCs w:val="24"/>
        </w:rPr>
        <w:t>органа опеки и попечительства, выданное по месту жительства гражданина &lt;1&gt;, о возможности гражданина быть усыновителем или опекуном (попечителем) &lt;2&gt;</w:t>
      </w:r>
    </w:p>
    <w:p w:rsidR="00A348EF" w:rsidRPr="00D153AA" w:rsidRDefault="00A348EF" w:rsidP="00A348EF">
      <w:pPr>
        <w:pStyle w:val="aa"/>
        <w:shd w:val="clear" w:color="auto" w:fill="auto"/>
        <w:spacing w:before="0" w:line="240" w:lineRule="auto"/>
        <w:ind w:right="578" w:firstLine="0"/>
        <w:jc w:val="center"/>
        <w:rPr>
          <w:sz w:val="24"/>
          <w:szCs w:val="24"/>
        </w:rPr>
      </w:pPr>
    </w:p>
    <w:p w:rsidR="004B7A95" w:rsidRPr="00D153AA" w:rsidRDefault="004B7A95" w:rsidP="00A348EF">
      <w:pPr>
        <w:pStyle w:val="aa"/>
        <w:shd w:val="clear" w:color="auto" w:fill="auto"/>
        <w:tabs>
          <w:tab w:val="left" w:leader="underscore" w:pos="8041"/>
        </w:tabs>
        <w:spacing w:before="0" w:line="240" w:lineRule="auto"/>
        <w:ind w:left="20" w:firstLine="0"/>
        <w:rPr>
          <w:sz w:val="24"/>
          <w:szCs w:val="24"/>
        </w:rPr>
      </w:pPr>
      <w:r w:rsidRPr="00D153AA">
        <w:rPr>
          <w:sz w:val="24"/>
          <w:szCs w:val="24"/>
        </w:rPr>
        <w:t>Ф.И.О. (полностью, отчество - при наличии) одного супруга</w:t>
      </w:r>
      <w:r w:rsidR="00A348EF" w:rsidRPr="00D153AA">
        <w:rPr>
          <w:sz w:val="24"/>
          <w:szCs w:val="24"/>
        </w:rPr>
        <w:t xml:space="preserve"> ____________________________</w:t>
      </w:r>
    </w:p>
    <w:p w:rsidR="00A348EF" w:rsidRPr="00D153AA" w:rsidRDefault="00A348EF" w:rsidP="00A348EF">
      <w:pPr>
        <w:pStyle w:val="aa"/>
        <w:shd w:val="clear" w:color="auto" w:fill="auto"/>
        <w:tabs>
          <w:tab w:val="left" w:leader="underscore" w:pos="8041"/>
        </w:tabs>
        <w:spacing w:before="0" w:line="240" w:lineRule="auto"/>
        <w:ind w:left="20" w:firstLine="0"/>
        <w:rPr>
          <w:sz w:val="24"/>
          <w:szCs w:val="24"/>
        </w:rPr>
      </w:pPr>
      <w:r w:rsidRPr="00D153AA">
        <w:rPr>
          <w:sz w:val="24"/>
          <w:szCs w:val="24"/>
        </w:rPr>
        <w:t>________________________________________________________________________________</w:t>
      </w:r>
    </w:p>
    <w:p w:rsidR="004B7A95" w:rsidRPr="00D153AA" w:rsidRDefault="004B7A95" w:rsidP="00A348EF">
      <w:pPr>
        <w:pStyle w:val="aa"/>
        <w:shd w:val="clear" w:color="auto" w:fill="auto"/>
        <w:tabs>
          <w:tab w:val="left" w:leader="underscore" w:pos="3260"/>
        </w:tabs>
        <w:spacing w:before="0" w:line="240" w:lineRule="auto"/>
        <w:ind w:left="20" w:firstLine="0"/>
        <w:rPr>
          <w:sz w:val="24"/>
          <w:szCs w:val="24"/>
        </w:rPr>
      </w:pPr>
      <w:r w:rsidRPr="00D153AA">
        <w:rPr>
          <w:sz w:val="24"/>
          <w:szCs w:val="24"/>
        </w:rPr>
        <w:t>Дата рождения:</w:t>
      </w:r>
      <w:r w:rsidRPr="00D153AA">
        <w:rPr>
          <w:sz w:val="24"/>
          <w:szCs w:val="24"/>
        </w:rPr>
        <w:tab/>
        <w:t>, зарегистрированный по адресу:</w:t>
      </w:r>
      <w:r w:rsidR="00A348EF" w:rsidRPr="00D153AA">
        <w:rPr>
          <w:sz w:val="24"/>
          <w:szCs w:val="24"/>
        </w:rPr>
        <w:t>_________________________</w:t>
      </w:r>
    </w:p>
    <w:p w:rsidR="00A348EF" w:rsidRPr="00D153AA" w:rsidRDefault="00A348EF" w:rsidP="00A348EF">
      <w:pPr>
        <w:pStyle w:val="aa"/>
        <w:shd w:val="clear" w:color="auto" w:fill="auto"/>
        <w:tabs>
          <w:tab w:val="left" w:leader="underscore" w:pos="3260"/>
        </w:tabs>
        <w:spacing w:before="0" w:line="240" w:lineRule="auto"/>
        <w:ind w:left="20" w:firstLine="0"/>
        <w:rPr>
          <w:sz w:val="24"/>
          <w:szCs w:val="24"/>
        </w:rPr>
      </w:pPr>
      <w:r w:rsidRPr="00D153AA">
        <w:rPr>
          <w:sz w:val="24"/>
          <w:szCs w:val="24"/>
        </w:rPr>
        <w:t>________________________________________________________________________________</w:t>
      </w:r>
    </w:p>
    <w:p w:rsidR="00A348EF" w:rsidRPr="00D153AA" w:rsidRDefault="004B7A95" w:rsidP="00A348EF">
      <w:pPr>
        <w:pStyle w:val="aa"/>
        <w:shd w:val="clear" w:color="auto" w:fill="auto"/>
        <w:spacing w:before="0" w:line="240" w:lineRule="auto"/>
        <w:ind w:firstLine="0"/>
        <w:jc w:val="center"/>
        <w:rPr>
          <w:sz w:val="20"/>
          <w:szCs w:val="20"/>
        </w:rPr>
      </w:pPr>
      <w:r w:rsidRPr="00D153AA">
        <w:rPr>
          <w:sz w:val="20"/>
          <w:szCs w:val="20"/>
        </w:rPr>
        <w:t>(с указанием</w:t>
      </w:r>
      <w:r w:rsidR="00A348EF" w:rsidRPr="00D153AA">
        <w:rPr>
          <w:sz w:val="20"/>
          <w:szCs w:val="20"/>
        </w:rPr>
        <w:t xml:space="preserve"> </w:t>
      </w:r>
      <w:r w:rsidRPr="00D153AA">
        <w:rPr>
          <w:sz w:val="20"/>
          <w:szCs w:val="20"/>
        </w:rPr>
        <w:t>почтового индекса)</w:t>
      </w:r>
    </w:p>
    <w:p w:rsidR="00A348EF" w:rsidRPr="00D153AA" w:rsidRDefault="004B7A95" w:rsidP="00A348EF">
      <w:pPr>
        <w:pStyle w:val="aa"/>
        <w:shd w:val="clear" w:color="auto" w:fill="auto"/>
        <w:spacing w:before="0" w:line="240" w:lineRule="auto"/>
        <w:ind w:firstLine="0"/>
        <w:rPr>
          <w:sz w:val="24"/>
          <w:szCs w:val="24"/>
        </w:rPr>
      </w:pPr>
      <w:r w:rsidRPr="00D153AA">
        <w:rPr>
          <w:sz w:val="24"/>
          <w:szCs w:val="24"/>
        </w:rPr>
        <w:t>Ф.И.О. (полностью, отчество - при наличии) второго супруга</w:t>
      </w:r>
      <w:r w:rsidR="00A348EF" w:rsidRPr="00D153AA">
        <w:rPr>
          <w:sz w:val="24"/>
          <w:szCs w:val="24"/>
        </w:rPr>
        <w:t xml:space="preserve"> ____________________________</w:t>
      </w:r>
    </w:p>
    <w:p w:rsidR="004B7A95" w:rsidRPr="00D153AA" w:rsidRDefault="00A348EF" w:rsidP="00A348EF">
      <w:pPr>
        <w:pStyle w:val="aa"/>
        <w:shd w:val="clear" w:color="auto" w:fill="auto"/>
        <w:spacing w:before="0" w:line="240" w:lineRule="auto"/>
        <w:ind w:firstLine="0"/>
        <w:jc w:val="center"/>
        <w:rPr>
          <w:sz w:val="20"/>
          <w:szCs w:val="20"/>
        </w:rPr>
      </w:pPr>
      <w:r w:rsidRPr="00D153AA">
        <w:rPr>
          <w:sz w:val="24"/>
          <w:szCs w:val="24"/>
        </w:rPr>
        <w:t>________________________________________________________________________________</w:t>
      </w:r>
      <w:r w:rsidR="004B7A95" w:rsidRPr="00D153AA">
        <w:rPr>
          <w:sz w:val="24"/>
          <w:szCs w:val="24"/>
        </w:rPr>
        <w:t xml:space="preserve"> </w:t>
      </w:r>
      <w:r w:rsidR="004B7A95" w:rsidRPr="00D153AA">
        <w:rPr>
          <w:sz w:val="20"/>
          <w:szCs w:val="20"/>
        </w:rPr>
        <w:t>(при наличии либо в случае обращения обоих супругов)</w:t>
      </w:r>
    </w:p>
    <w:p w:rsidR="00A348EF" w:rsidRPr="00D153AA" w:rsidRDefault="004B7A95" w:rsidP="00A348EF">
      <w:pPr>
        <w:pStyle w:val="aa"/>
        <w:shd w:val="clear" w:color="auto" w:fill="auto"/>
        <w:tabs>
          <w:tab w:val="left" w:leader="underscore" w:pos="3145"/>
        </w:tabs>
        <w:spacing w:before="0" w:line="240" w:lineRule="auto"/>
        <w:ind w:left="20" w:firstLine="0"/>
        <w:rPr>
          <w:sz w:val="24"/>
          <w:szCs w:val="24"/>
        </w:rPr>
      </w:pPr>
      <w:r w:rsidRPr="00D153AA">
        <w:rPr>
          <w:sz w:val="24"/>
          <w:szCs w:val="24"/>
        </w:rPr>
        <w:t>Дата рождения:</w:t>
      </w:r>
      <w:r w:rsidRPr="00D153AA">
        <w:rPr>
          <w:sz w:val="24"/>
          <w:szCs w:val="24"/>
        </w:rPr>
        <w:tab/>
        <w:t>, зарегистрированный по адресу</w:t>
      </w:r>
      <w:r w:rsidR="00A348EF" w:rsidRPr="00D153AA">
        <w:rPr>
          <w:sz w:val="24"/>
          <w:szCs w:val="24"/>
        </w:rPr>
        <w:t>:__________________________</w:t>
      </w:r>
    </w:p>
    <w:p w:rsidR="004B7A95" w:rsidRPr="00D153AA" w:rsidRDefault="00A348EF" w:rsidP="00A348EF">
      <w:pPr>
        <w:pStyle w:val="aa"/>
        <w:shd w:val="clear" w:color="auto" w:fill="auto"/>
        <w:tabs>
          <w:tab w:val="left" w:leader="underscore" w:pos="3145"/>
        </w:tabs>
        <w:spacing w:before="0" w:line="240" w:lineRule="auto"/>
        <w:ind w:left="20" w:firstLine="0"/>
        <w:rPr>
          <w:sz w:val="24"/>
          <w:szCs w:val="24"/>
        </w:rPr>
      </w:pPr>
      <w:r w:rsidRPr="00D153AA">
        <w:rPr>
          <w:sz w:val="24"/>
          <w:szCs w:val="24"/>
        </w:rPr>
        <w:t>________________________________________________________________________________</w:t>
      </w:r>
    </w:p>
    <w:p w:rsidR="004B7A95" w:rsidRPr="00D153AA" w:rsidRDefault="004B7A95" w:rsidP="00A348EF">
      <w:pPr>
        <w:pStyle w:val="aa"/>
        <w:shd w:val="clear" w:color="auto" w:fill="auto"/>
        <w:spacing w:before="0" w:line="240" w:lineRule="auto"/>
        <w:ind w:firstLine="0"/>
        <w:jc w:val="center"/>
        <w:rPr>
          <w:sz w:val="20"/>
          <w:szCs w:val="20"/>
        </w:rPr>
      </w:pPr>
      <w:r w:rsidRPr="00D153AA">
        <w:rPr>
          <w:sz w:val="20"/>
          <w:szCs w:val="20"/>
        </w:rPr>
        <w:t>(с указанием</w:t>
      </w:r>
      <w:r w:rsidR="00A348EF" w:rsidRPr="00D153AA">
        <w:rPr>
          <w:sz w:val="20"/>
          <w:szCs w:val="20"/>
        </w:rPr>
        <w:t xml:space="preserve"> </w:t>
      </w:r>
      <w:r w:rsidRPr="00D153AA">
        <w:rPr>
          <w:sz w:val="20"/>
          <w:szCs w:val="20"/>
        </w:rPr>
        <w:t>почтового индекса)</w:t>
      </w:r>
    </w:p>
    <w:p w:rsidR="004B7A95" w:rsidRPr="00D153AA" w:rsidRDefault="004B7A95" w:rsidP="00A348EF">
      <w:pPr>
        <w:pStyle w:val="aa"/>
        <w:shd w:val="clear" w:color="auto" w:fill="auto"/>
        <w:tabs>
          <w:tab w:val="left" w:leader="underscore" w:pos="4047"/>
        </w:tabs>
        <w:spacing w:before="0" w:line="240" w:lineRule="auto"/>
        <w:ind w:left="20" w:firstLine="0"/>
        <w:rPr>
          <w:sz w:val="24"/>
          <w:szCs w:val="24"/>
        </w:rPr>
      </w:pPr>
      <w:r w:rsidRPr="00D153AA">
        <w:rPr>
          <w:sz w:val="24"/>
          <w:szCs w:val="24"/>
        </w:rPr>
        <w:t>Проживающий(щие) по адресу</w:t>
      </w:r>
      <w:r w:rsidR="00A348EF" w:rsidRPr="00D153AA">
        <w:rPr>
          <w:sz w:val="24"/>
          <w:szCs w:val="24"/>
        </w:rPr>
        <w:t>______________________________________________________</w:t>
      </w:r>
    </w:p>
    <w:p w:rsidR="00A348EF" w:rsidRPr="00D153AA" w:rsidRDefault="00A348EF" w:rsidP="00A348EF">
      <w:pPr>
        <w:pStyle w:val="aa"/>
        <w:shd w:val="clear" w:color="auto" w:fill="auto"/>
        <w:tabs>
          <w:tab w:val="left" w:leader="underscore" w:pos="4047"/>
        </w:tabs>
        <w:spacing w:before="0" w:line="240" w:lineRule="auto"/>
        <w:ind w:left="20" w:firstLine="0"/>
        <w:rPr>
          <w:sz w:val="24"/>
          <w:szCs w:val="24"/>
        </w:rPr>
      </w:pPr>
      <w:r w:rsidRPr="00D153AA">
        <w:rPr>
          <w:sz w:val="24"/>
          <w:szCs w:val="24"/>
        </w:rPr>
        <w:t>________________________________________________________________________________</w:t>
      </w:r>
    </w:p>
    <w:p w:rsidR="004B7A95" w:rsidRPr="00D153AA" w:rsidRDefault="004B7A95" w:rsidP="00A348EF">
      <w:pPr>
        <w:pStyle w:val="aa"/>
        <w:shd w:val="clear" w:color="auto" w:fill="auto"/>
        <w:spacing w:before="0" w:line="240" w:lineRule="auto"/>
        <w:ind w:firstLine="0"/>
        <w:jc w:val="center"/>
        <w:rPr>
          <w:sz w:val="20"/>
          <w:szCs w:val="20"/>
        </w:rPr>
      </w:pPr>
      <w:r w:rsidRPr="00D153AA">
        <w:rPr>
          <w:sz w:val="20"/>
          <w:szCs w:val="20"/>
        </w:rPr>
        <w:t>(с указанием</w:t>
      </w:r>
      <w:r w:rsidR="00A348EF" w:rsidRPr="00D153AA">
        <w:rPr>
          <w:sz w:val="20"/>
          <w:szCs w:val="20"/>
        </w:rPr>
        <w:t xml:space="preserve"> </w:t>
      </w:r>
      <w:r w:rsidRPr="00D153AA">
        <w:rPr>
          <w:sz w:val="20"/>
          <w:szCs w:val="20"/>
        </w:rPr>
        <w:t>почтового индекса)</w:t>
      </w:r>
    </w:p>
    <w:p w:rsidR="00A348EF" w:rsidRPr="00D153AA" w:rsidRDefault="004B7A95" w:rsidP="00A348EF">
      <w:pPr>
        <w:pStyle w:val="aa"/>
        <w:shd w:val="clear" w:color="auto" w:fill="auto"/>
        <w:spacing w:before="0" w:line="240" w:lineRule="auto"/>
        <w:ind w:left="20" w:right="240" w:firstLine="0"/>
        <w:rPr>
          <w:sz w:val="24"/>
          <w:szCs w:val="24"/>
        </w:rPr>
      </w:pPr>
      <w:r w:rsidRPr="00D153AA">
        <w:rPr>
          <w:sz w:val="24"/>
          <w:szCs w:val="24"/>
        </w:rPr>
        <w:t xml:space="preserve">Характеристика семьи (состав, длительность брака (при наличии повторного брака указать наличие детей от предыдущего брака), опыт общения с детьми, взаимоотношения между членами семьи, наличие близких родственников и их отношение к приему ребенка в семью, характерологические особенности кандидата в усыновители, опекуны (попечители), приемные родители, патронатные воспитатели); при усыновлении (удочерении) ребенка </w:t>
      </w:r>
      <w:r w:rsidRPr="00D153AA">
        <w:rPr>
          <w:sz w:val="24"/>
          <w:szCs w:val="24"/>
        </w:rPr>
        <w:lastRenderedPageBreak/>
        <w:t>одним из супругов указать наличие согласия второго супруга на усыновление (удочерение), при установлении опеки (попечительства) - согласие всех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r w:rsidR="00A348EF" w:rsidRPr="00D153AA">
        <w:rPr>
          <w:sz w:val="24"/>
          <w:szCs w:val="24"/>
        </w:rPr>
        <w:t>.</w:t>
      </w:r>
    </w:p>
    <w:p w:rsidR="004B7A95" w:rsidRPr="00D153AA" w:rsidRDefault="00A348EF" w:rsidP="008E3965">
      <w:pPr>
        <w:pStyle w:val="aa"/>
        <w:shd w:val="clear" w:color="auto" w:fill="auto"/>
        <w:spacing w:before="0" w:line="240" w:lineRule="auto"/>
        <w:ind w:left="20" w:right="69" w:firstLine="0"/>
        <w:rPr>
          <w:sz w:val="24"/>
          <w:szCs w:val="24"/>
        </w:rPr>
      </w:pPr>
      <w:r w:rsidRPr="00D153AA">
        <w:rPr>
          <w:sz w:val="24"/>
          <w:szCs w:val="24"/>
        </w:rPr>
        <w:t xml:space="preserve"> </w:t>
      </w:r>
      <w:r w:rsidR="004B7A95" w:rsidRPr="00D153AA">
        <w:rPr>
          <w:sz w:val="24"/>
          <w:szCs w:val="24"/>
        </w:rPr>
        <w:t>Образование и профессиональная деятельность</w:t>
      </w:r>
      <w:r w:rsidRPr="00D153AA">
        <w:rPr>
          <w:sz w:val="24"/>
          <w:szCs w:val="24"/>
        </w:rPr>
        <w:t xml:space="preserve"> __________________________________</w:t>
      </w:r>
      <w:r w:rsidR="008E3965" w:rsidRPr="00D153AA">
        <w:rPr>
          <w:sz w:val="24"/>
          <w:szCs w:val="24"/>
        </w:rPr>
        <w:t>_</w:t>
      </w:r>
      <w:r w:rsidRPr="00D153AA">
        <w:rPr>
          <w:sz w:val="24"/>
          <w:szCs w:val="24"/>
        </w:rPr>
        <w:t>___</w:t>
      </w:r>
    </w:p>
    <w:p w:rsidR="00A348EF" w:rsidRPr="00D153AA" w:rsidRDefault="00A348EF" w:rsidP="008E3965">
      <w:pPr>
        <w:pStyle w:val="aa"/>
        <w:shd w:val="clear" w:color="auto" w:fill="auto"/>
        <w:tabs>
          <w:tab w:val="left" w:pos="9781"/>
        </w:tabs>
        <w:spacing w:before="0" w:line="240" w:lineRule="auto"/>
        <w:ind w:left="20" w:right="-73" w:firstLine="0"/>
        <w:rPr>
          <w:sz w:val="24"/>
          <w:szCs w:val="24"/>
        </w:rPr>
      </w:pPr>
      <w:r w:rsidRPr="00D153AA">
        <w:rPr>
          <w:sz w:val="24"/>
          <w:szCs w:val="24"/>
        </w:rPr>
        <w:t>___________________________________________________________________________</w:t>
      </w:r>
      <w:r w:rsidR="008E3965" w:rsidRPr="00D153AA">
        <w:rPr>
          <w:sz w:val="24"/>
          <w:szCs w:val="24"/>
        </w:rPr>
        <w:t>__</w:t>
      </w:r>
      <w:r w:rsidRPr="00D153AA">
        <w:rPr>
          <w:sz w:val="24"/>
          <w:szCs w:val="24"/>
        </w:rPr>
        <w:t>___</w:t>
      </w:r>
    </w:p>
    <w:p w:rsidR="004B7A95" w:rsidRPr="00D153AA" w:rsidRDefault="004B7A95" w:rsidP="00A348EF">
      <w:pPr>
        <w:pStyle w:val="aa"/>
        <w:shd w:val="clear" w:color="auto" w:fill="auto"/>
        <w:spacing w:before="0" w:line="240" w:lineRule="auto"/>
        <w:ind w:left="20" w:firstLine="0"/>
        <w:rPr>
          <w:sz w:val="24"/>
          <w:szCs w:val="24"/>
        </w:rPr>
      </w:pPr>
      <w:r w:rsidRPr="00D153AA">
        <w:rPr>
          <w:sz w:val="24"/>
          <w:szCs w:val="24"/>
        </w:rPr>
        <w:t>Характеристика состояния здоровья (общее состояние здоровья, отсутствие</w:t>
      </w:r>
      <w:r w:rsidR="00A348EF" w:rsidRPr="00D153AA">
        <w:rPr>
          <w:sz w:val="24"/>
          <w:szCs w:val="24"/>
        </w:rPr>
        <w:t xml:space="preserve"> </w:t>
      </w:r>
      <w:r w:rsidRPr="00D153AA">
        <w:rPr>
          <w:sz w:val="24"/>
          <w:szCs w:val="24"/>
        </w:rPr>
        <w:t>заболеваний, препятствующих принятию ребенка на воспитание в семью</w:t>
      </w:r>
      <w:r w:rsidR="00A348EF" w:rsidRPr="00D153AA">
        <w:rPr>
          <w:sz w:val="24"/>
          <w:szCs w:val="24"/>
        </w:rPr>
        <w:t xml:space="preserve"> ____________________________</w:t>
      </w:r>
    </w:p>
    <w:p w:rsidR="004B7A95" w:rsidRPr="00D153AA" w:rsidRDefault="004B7A95" w:rsidP="00FC30FA">
      <w:pPr>
        <w:pStyle w:val="aa"/>
        <w:shd w:val="clear" w:color="auto" w:fill="auto"/>
        <w:tabs>
          <w:tab w:val="left" w:pos="9639"/>
        </w:tabs>
        <w:spacing w:before="0" w:line="240" w:lineRule="auto"/>
        <w:ind w:left="20" w:right="69" w:firstLine="0"/>
        <w:rPr>
          <w:sz w:val="24"/>
          <w:szCs w:val="24"/>
        </w:rPr>
      </w:pPr>
      <w:r w:rsidRPr="00D153AA">
        <w:rPr>
          <w:sz w:val="24"/>
          <w:szCs w:val="24"/>
        </w:rPr>
        <w:t>Материальное положение (имущество, размер заработной платы, иные виды доходов,</w:t>
      </w:r>
      <w:r w:rsidR="00A348EF" w:rsidRPr="00D153AA">
        <w:rPr>
          <w:sz w:val="24"/>
          <w:szCs w:val="24"/>
        </w:rPr>
        <w:t xml:space="preserve"> с</w:t>
      </w:r>
      <w:r w:rsidRPr="00D153AA">
        <w:rPr>
          <w:sz w:val="24"/>
          <w:szCs w:val="24"/>
        </w:rPr>
        <w:t>оотношение размера дохода с прожиточным минимумом, установленным в регионе)</w:t>
      </w:r>
      <w:r w:rsidR="00A348EF" w:rsidRPr="00D153AA">
        <w:rPr>
          <w:sz w:val="24"/>
          <w:szCs w:val="24"/>
        </w:rPr>
        <w:t xml:space="preserve"> </w:t>
      </w:r>
      <w:r w:rsidRPr="00D153AA">
        <w:rPr>
          <w:sz w:val="24"/>
          <w:szCs w:val="24"/>
        </w:rPr>
        <w:t>Мотивы для приема ребенка (детей) на воспитание в семью</w:t>
      </w:r>
      <w:r w:rsidR="00FC30FA" w:rsidRPr="00D153AA">
        <w:rPr>
          <w:sz w:val="24"/>
          <w:szCs w:val="24"/>
        </w:rPr>
        <w:t xml:space="preserve"> ____________________________</w:t>
      </w:r>
    </w:p>
    <w:p w:rsidR="00FC30FA" w:rsidRPr="00D153AA" w:rsidRDefault="00FC30FA" w:rsidP="00FC30FA">
      <w:pPr>
        <w:pStyle w:val="aa"/>
        <w:shd w:val="clear" w:color="auto" w:fill="auto"/>
        <w:tabs>
          <w:tab w:val="left" w:pos="9639"/>
        </w:tabs>
        <w:spacing w:before="0" w:line="240" w:lineRule="auto"/>
        <w:ind w:left="20" w:right="69" w:firstLine="0"/>
        <w:rPr>
          <w:sz w:val="24"/>
          <w:szCs w:val="24"/>
        </w:rPr>
      </w:pPr>
      <w:r w:rsidRPr="00D153AA">
        <w:rPr>
          <w:sz w:val="24"/>
          <w:szCs w:val="24"/>
        </w:rPr>
        <w:t>________________________________________________________________________________</w:t>
      </w:r>
    </w:p>
    <w:p w:rsidR="004B7A95" w:rsidRPr="00D153AA" w:rsidRDefault="004B7A95" w:rsidP="00FC30FA">
      <w:pPr>
        <w:pStyle w:val="aa"/>
        <w:shd w:val="clear" w:color="auto" w:fill="auto"/>
        <w:tabs>
          <w:tab w:val="left" w:leader="underscore" w:pos="7969"/>
        </w:tabs>
        <w:spacing w:before="0" w:line="240" w:lineRule="auto"/>
        <w:ind w:left="20" w:right="-73" w:firstLine="0"/>
        <w:rPr>
          <w:sz w:val="24"/>
          <w:szCs w:val="24"/>
        </w:rPr>
      </w:pPr>
      <w:r w:rsidRPr="00D153AA">
        <w:rPr>
          <w:sz w:val="24"/>
          <w:szCs w:val="24"/>
        </w:rPr>
        <w:t>Пожелания по кандидатуре ребенка (детей) (количество детей, пол, возраст, состояние здоровья и др.)</w:t>
      </w:r>
      <w:r w:rsidR="00FC30FA" w:rsidRPr="00D153AA">
        <w:rPr>
          <w:sz w:val="24"/>
          <w:szCs w:val="24"/>
        </w:rPr>
        <w:t>____________________________________</w:t>
      </w:r>
      <w:r w:rsidR="008E3965" w:rsidRPr="00D153AA">
        <w:rPr>
          <w:sz w:val="24"/>
          <w:szCs w:val="24"/>
        </w:rPr>
        <w:t>_______________________________</w:t>
      </w:r>
    </w:p>
    <w:p w:rsidR="00FC30FA" w:rsidRPr="00D153AA" w:rsidRDefault="00FC30FA" w:rsidP="00FC30FA">
      <w:pPr>
        <w:pStyle w:val="aa"/>
        <w:shd w:val="clear" w:color="auto" w:fill="auto"/>
        <w:tabs>
          <w:tab w:val="left" w:leader="underscore" w:pos="7969"/>
        </w:tabs>
        <w:spacing w:before="0" w:line="240" w:lineRule="auto"/>
        <w:ind w:left="20" w:right="-73" w:firstLine="0"/>
        <w:rPr>
          <w:sz w:val="24"/>
          <w:szCs w:val="24"/>
        </w:rPr>
      </w:pPr>
      <w:r w:rsidRPr="00D153AA">
        <w:rPr>
          <w:sz w:val="24"/>
          <w:szCs w:val="24"/>
        </w:rPr>
        <w:t>_________________________________________________</w:t>
      </w:r>
      <w:r w:rsidR="008E3965" w:rsidRPr="00D153AA">
        <w:rPr>
          <w:sz w:val="24"/>
          <w:szCs w:val="24"/>
        </w:rPr>
        <w:t>_______________________________</w:t>
      </w:r>
    </w:p>
    <w:p w:rsidR="004B7A95" w:rsidRPr="00D153AA" w:rsidRDefault="004B7A95" w:rsidP="00A348EF">
      <w:pPr>
        <w:pStyle w:val="aa"/>
        <w:shd w:val="clear" w:color="auto" w:fill="auto"/>
        <w:spacing w:before="0" w:line="240" w:lineRule="auto"/>
        <w:ind w:left="20" w:firstLine="0"/>
        <w:rPr>
          <w:sz w:val="24"/>
          <w:szCs w:val="24"/>
        </w:rPr>
      </w:pPr>
      <w:r w:rsidRPr="00D153AA">
        <w:rPr>
          <w:sz w:val="24"/>
          <w:szCs w:val="24"/>
        </w:rPr>
        <w:t>Заключение о возможности/невозможности</w:t>
      </w:r>
      <w:r w:rsidR="00FC30FA" w:rsidRPr="00D153AA">
        <w:rPr>
          <w:sz w:val="24"/>
          <w:szCs w:val="24"/>
        </w:rPr>
        <w:t>___________</w:t>
      </w:r>
      <w:r w:rsidR="008E3965" w:rsidRPr="00D153AA">
        <w:rPr>
          <w:sz w:val="24"/>
          <w:szCs w:val="24"/>
        </w:rPr>
        <w:t>_______________________________</w:t>
      </w:r>
    </w:p>
    <w:p w:rsidR="00FC30FA" w:rsidRPr="00D153AA" w:rsidRDefault="00FC30FA" w:rsidP="00A348EF">
      <w:pPr>
        <w:pStyle w:val="aa"/>
        <w:shd w:val="clear" w:color="auto" w:fill="auto"/>
        <w:spacing w:before="0" w:line="240" w:lineRule="auto"/>
        <w:ind w:left="20" w:firstLine="0"/>
        <w:rPr>
          <w:sz w:val="24"/>
          <w:szCs w:val="24"/>
        </w:rPr>
      </w:pPr>
      <w:r w:rsidRPr="00D153AA">
        <w:rPr>
          <w:sz w:val="24"/>
          <w:szCs w:val="24"/>
        </w:rPr>
        <w:t>________________________________________________________________________________</w:t>
      </w:r>
    </w:p>
    <w:p w:rsidR="00FC30FA" w:rsidRPr="00D153AA" w:rsidRDefault="00FC30FA" w:rsidP="00A348EF">
      <w:pPr>
        <w:pStyle w:val="aa"/>
        <w:shd w:val="clear" w:color="auto" w:fill="auto"/>
        <w:spacing w:before="0" w:line="240" w:lineRule="auto"/>
        <w:ind w:left="20" w:firstLine="0"/>
        <w:rPr>
          <w:sz w:val="24"/>
          <w:szCs w:val="24"/>
        </w:rPr>
      </w:pPr>
      <w:r w:rsidRPr="00D153AA">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B7A95" w:rsidRPr="00D153AA" w:rsidRDefault="004B7A95" w:rsidP="008E3965">
      <w:pPr>
        <w:pStyle w:val="aa"/>
        <w:shd w:val="clear" w:color="auto" w:fill="auto"/>
        <w:spacing w:before="0" w:line="240" w:lineRule="auto"/>
        <w:ind w:left="20" w:right="69" w:firstLine="580"/>
        <w:jc w:val="center"/>
        <w:rPr>
          <w:sz w:val="20"/>
          <w:szCs w:val="20"/>
        </w:rPr>
      </w:pPr>
      <w:r w:rsidRPr="00D153AA">
        <w:rPr>
          <w:sz w:val="20"/>
          <w:szCs w:val="20"/>
        </w:rPr>
        <w:t>(фамилия, имя, отчество (при наличии) заявителя(-лей) быть кандидатами(ом) в усыновители или опекуны (попечители) &lt;3&gt;:</w:t>
      </w:r>
      <w:r w:rsidR="008E3965" w:rsidRPr="00D153AA">
        <w:rPr>
          <w:sz w:val="20"/>
          <w:szCs w:val="20"/>
        </w:rPr>
        <w:t xml:space="preserve"> </w:t>
      </w:r>
      <w:r w:rsidRPr="00D153AA">
        <w:rPr>
          <w:sz w:val="20"/>
          <w:szCs w:val="20"/>
        </w:rPr>
        <w:t>(решение о возможности/невозможности граждан(ина) быть кандидатами(ом) в усыновители или опекуны (попечители)</w:t>
      </w:r>
      <w:r w:rsidR="008E3965" w:rsidRPr="00D153AA">
        <w:rPr>
          <w:sz w:val="20"/>
          <w:szCs w:val="20"/>
        </w:rPr>
        <w:t xml:space="preserve"> </w:t>
      </w:r>
      <w:r w:rsidRPr="00D153AA">
        <w:rPr>
          <w:sz w:val="20"/>
          <w:szCs w:val="20"/>
        </w:rPr>
        <w:t>принимается с учетом пожеланий граждан(ина) относительно количества и состояния здоровья детей,</w:t>
      </w:r>
      <w:r w:rsidR="008E3965" w:rsidRPr="00D153AA">
        <w:rPr>
          <w:sz w:val="20"/>
          <w:szCs w:val="20"/>
        </w:rPr>
        <w:t xml:space="preserve"> </w:t>
      </w:r>
      <w:r w:rsidRPr="00D153AA">
        <w:rPr>
          <w:sz w:val="20"/>
          <w:szCs w:val="20"/>
        </w:rPr>
        <w:t>в случае принятия решения о невозможности быть кандидатами(ом) в усыновители или опекуны</w:t>
      </w:r>
      <w:r w:rsidR="008E3965" w:rsidRPr="00D153AA">
        <w:rPr>
          <w:sz w:val="20"/>
          <w:szCs w:val="20"/>
        </w:rPr>
        <w:t xml:space="preserve"> </w:t>
      </w:r>
      <w:r w:rsidRPr="00D153AA">
        <w:rPr>
          <w:sz w:val="20"/>
          <w:szCs w:val="20"/>
        </w:rPr>
        <w:t>(попечители) должны быть указаны причины отказа &lt;4&gt;)</w:t>
      </w:r>
    </w:p>
    <w:p w:rsidR="008E3965" w:rsidRPr="00D153AA" w:rsidRDefault="008E3965" w:rsidP="00A348EF">
      <w:pPr>
        <w:pStyle w:val="aa"/>
        <w:shd w:val="clear" w:color="auto" w:fill="auto"/>
        <w:spacing w:before="0" w:line="240" w:lineRule="auto"/>
        <w:ind w:left="20" w:firstLine="580"/>
        <w:rPr>
          <w:sz w:val="24"/>
          <w:szCs w:val="24"/>
        </w:rPr>
      </w:pPr>
    </w:p>
    <w:p w:rsidR="008E3965" w:rsidRPr="00D153AA" w:rsidRDefault="008E3965" w:rsidP="008E3965">
      <w:pPr>
        <w:pStyle w:val="aa"/>
        <w:shd w:val="clear" w:color="auto" w:fill="auto"/>
        <w:spacing w:before="0" w:line="240" w:lineRule="auto"/>
        <w:ind w:left="20" w:hanging="20"/>
        <w:rPr>
          <w:sz w:val="24"/>
          <w:szCs w:val="24"/>
        </w:rPr>
      </w:pPr>
      <w:r w:rsidRPr="00D153AA">
        <w:rPr>
          <w:sz w:val="24"/>
          <w:szCs w:val="24"/>
        </w:rPr>
        <w:t>________________________________________ ___________ ____________________________</w:t>
      </w:r>
    </w:p>
    <w:p w:rsidR="008E3965" w:rsidRPr="00D153AA" w:rsidRDefault="004B7A95" w:rsidP="008E3965">
      <w:pPr>
        <w:pStyle w:val="aa"/>
        <w:shd w:val="clear" w:color="auto" w:fill="auto"/>
        <w:spacing w:before="0" w:line="240" w:lineRule="auto"/>
        <w:ind w:left="1120" w:right="69" w:hanging="720"/>
        <w:rPr>
          <w:sz w:val="20"/>
          <w:szCs w:val="20"/>
        </w:rPr>
      </w:pPr>
      <w:r w:rsidRPr="00D153AA">
        <w:rPr>
          <w:sz w:val="20"/>
          <w:szCs w:val="20"/>
        </w:rPr>
        <w:t xml:space="preserve">(должность) </w:t>
      </w:r>
      <w:r w:rsidR="008E3965" w:rsidRPr="00D153AA">
        <w:rPr>
          <w:sz w:val="20"/>
          <w:szCs w:val="20"/>
        </w:rPr>
        <w:t xml:space="preserve">                                                                       </w:t>
      </w:r>
      <w:r w:rsidRPr="00D153AA">
        <w:rPr>
          <w:sz w:val="20"/>
          <w:szCs w:val="20"/>
        </w:rPr>
        <w:t>(подп</w:t>
      </w:r>
      <w:r w:rsidR="008E3965" w:rsidRPr="00D153AA">
        <w:rPr>
          <w:sz w:val="20"/>
          <w:szCs w:val="20"/>
        </w:rPr>
        <w:t xml:space="preserve">ись)       </w:t>
      </w:r>
      <w:r w:rsidRPr="00D153AA">
        <w:rPr>
          <w:sz w:val="20"/>
          <w:szCs w:val="20"/>
        </w:rPr>
        <w:t xml:space="preserve">фамилия, имя, отчество (при наличии) </w:t>
      </w:r>
    </w:p>
    <w:p w:rsidR="004B7A95" w:rsidRPr="00D153AA" w:rsidRDefault="004B7A95" w:rsidP="00A348EF">
      <w:pPr>
        <w:pStyle w:val="aa"/>
        <w:shd w:val="clear" w:color="auto" w:fill="auto"/>
        <w:spacing w:before="0" w:line="240" w:lineRule="auto"/>
        <w:ind w:left="1120" w:right="2080" w:hanging="720"/>
        <w:rPr>
          <w:sz w:val="24"/>
          <w:szCs w:val="24"/>
        </w:rPr>
      </w:pPr>
      <w:r w:rsidRPr="00D153AA">
        <w:rPr>
          <w:sz w:val="24"/>
          <w:szCs w:val="24"/>
        </w:rPr>
        <w:t>М.П.</w:t>
      </w:r>
    </w:p>
    <w:p w:rsidR="008E3965" w:rsidRPr="00D153AA" w:rsidRDefault="008E3965" w:rsidP="00A348EF">
      <w:pPr>
        <w:pStyle w:val="aa"/>
        <w:shd w:val="clear" w:color="auto" w:fill="auto"/>
        <w:spacing w:before="0" w:line="240" w:lineRule="auto"/>
        <w:ind w:left="1120" w:right="2080" w:hanging="720"/>
        <w:rPr>
          <w:sz w:val="24"/>
          <w:szCs w:val="24"/>
        </w:rPr>
      </w:pPr>
    </w:p>
    <w:p w:rsidR="008E3965" w:rsidRPr="00D153AA" w:rsidRDefault="008E3965" w:rsidP="00A348EF">
      <w:pPr>
        <w:pStyle w:val="aa"/>
        <w:shd w:val="clear" w:color="auto" w:fill="auto"/>
        <w:spacing w:before="0" w:line="240" w:lineRule="auto"/>
        <w:ind w:left="20" w:firstLine="580"/>
        <w:rPr>
          <w:sz w:val="24"/>
          <w:szCs w:val="24"/>
        </w:rPr>
      </w:pPr>
      <w:r w:rsidRPr="00D153AA">
        <w:rPr>
          <w:sz w:val="24"/>
          <w:szCs w:val="24"/>
        </w:rPr>
        <w:t>_________</w:t>
      </w:r>
    </w:p>
    <w:p w:rsidR="004B7A95" w:rsidRPr="00D153AA" w:rsidRDefault="004B7A95" w:rsidP="00A348EF">
      <w:pPr>
        <w:pStyle w:val="aa"/>
        <w:shd w:val="clear" w:color="auto" w:fill="auto"/>
        <w:spacing w:before="0" w:line="240" w:lineRule="auto"/>
        <w:ind w:left="20" w:firstLine="580"/>
        <w:rPr>
          <w:sz w:val="24"/>
          <w:szCs w:val="24"/>
        </w:rPr>
      </w:pPr>
      <w:r w:rsidRPr="00D153AA">
        <w:rPr>
          <w:sz w:val="24"/>
          <w:szCs w:val="24"/>
        </w:rPr>
        <w:t>&lt;1&gt; Гражданам, состоящим в зарегистрированном браке, оформляется одно заключение.</w:t>
      </w:r>
    </w:p>
    <w:p w:rsidR="004B7A95" w:rsidRPr="00D153AA" w:rsidRDefault="004B7A95" w:rsidP="00A348EF">
      <w:pPr>
        <w:pStyle w:val="aa"/>
        <w:shd w:val="clear" w:color="auto" w:fill="auto"/>
        <w:spacing w:before="0" w:line="240" w:lineRule="auto"/>
        <w:ind w:left="20" w:firstLine="580"/>
        <w:rPr>
          <w:sz w:val="24"/>
          <w:szCs w:val="24"/>
        </w:rPr>
      </w:pPr>
      <w:r w:rsidRPr="00D153AA">
        <w:rPr>
          <w:sz w:val="24"/>
          <w:szCs w:val="24"/>
        </w:rPr>
        <w:t>&lt;2&gt; Указывается в зависимости от выбранной формы семейного устройства. Если заключение оформлено на нескольких листах, листы должны быть пронумерованы, прошиты и скреплены печатью органа, выдавшего заключение.</w:t>
      </w:r>
    </w:p>
    <w:p w:rsidR="004B7A95" w:rsidRPr="00D153AA" w:rsidRDefault="004B7A95" w:rsidP="00A348EF">
      <w:pPr>
        <w:pStyle w:val="aa"/>
        <w:shd w:val="clear" w:color="auto" w:fill="auto"/>
        <w:spacing w:before="0" w:line="240" w:lineRule="auto"/>
        <w:ind w:left="20" w:firstLine="580"/>
        <w:rPr>
          <w:sz w:val="24"/>
          <w:szCs w:val="24"/>
        </w:rPr>
      </w:pPr>
      <w:r w:rsidRPr="00D153AA">
        <w:rPr>
          <w:sz w:val="24"/>
          <w:szCs w:val="24"/>
        </w:rPr>
        <w:t>&lt;3&gt; Указывается в зависимости от выбранной формы семейного устройства.</w:t>
      </w:r>
    </w:p>
    <w:p w:rsidR="004B7A95" w:rsidRPr="00D153AA" w:rsidRDefault="004B7A95" w:rsidP="00A348EF">
      <w:pPr>
        <w:pStyle w:val="aa"/>
        <w:shd w:val="clear" w:color="auto" w:fill="auto"/>
        <w:spacing w:before="0" w:line="240" w:lineRule="auto"/>
        <w:ind w:left="20" w:firstLine="580"/>
        <w:rPr>
          <w:sz w:val="24"/>
          <w:szCs w:val="24"/>
        </w:rPr>
      </w:pPr>
      <w:r w:rsidRPr="00D153AA">
        <w:rPr>
          <w:sz w:val="24"/>
          <w:szCs w:val="24"/>
        </w:rPr>
        <w:t>&lt;4&gt; Указываются нормы нормативных правовых актов, в соответствии с которыми принято решение о невозможности граждан(ина) быть кандидатами(ом) в усыновители или опекуны (попечители).</w:t>
      </w:r>
    </w:p>
    <w:p w:rsidR="008E3965" w:rsidRPr="00D153AA" w:rsidRDefault="008E3965" w:rsidP="00A348EF">
      <w:pPr>
        <w:pStyle w:val="aa"/>
        <w:shd w:val="clear" w:color="auto" w:fill="auto"/>
        <w:spacing w:before="0" w:line="240" w:lineRule="auto"/>
        <w:ind w:left="20" w:firstLine="580"/>
        <w:rPr>
          <w:sz w:val="24"/>
          <w:szCs w:val="24"/>
        </w:rPr>
      </w:pPr>
    </w:p>
    <w:p w:rsidR="008E3965" w:rsidRPr="00D153AA" w:rsidRDefault="008E3965" w:rsidP="00A348EF">
      <w:pPr>
        <w:pStyle w:val="aa"/>
        <w:shd w:val="clear" w:color="auto" w:fill="auto"/>
        <w:spacing w:before="0" w:line="240" w:lineRule="auto"/>
        <w:ind w:left="20" w:firstLine="580"/>
        <w:rPr>
          <w:sz w:val="24"/>
          <w:szCs w:val="24"/>
        </w:rPr>
        <w:sectPr w:rsidR="008E3965" w:rsidRPr="00D153AA" w:rsidSect="00A348EF">
          <w:headerReference w:type="even" r:id="rId99"/>
          <w:headerReference w:type="default" r:id="rId100"/>
          <w:pgSz w:w="11905" w:h="16837"/>
          <w:pgMar w:top="1135" w:right="423" w:bottom="851" w:left="1774" w:header="0" w:footer="3" w:gutter="0"/>
          <w:cols w:space="720"/>
          <w:noEndnote/>
          <w:docGrid w:linePitch="360"/>
        </w:sectPr>
      </w:pPr>
    </w:p>
    <w:p w:rsidR="00A61206" w:rsidRPr="00D153AA" w:rsidRDefault="00A61206" w:rsidP="00A61206">
      <w:pPr>
        <w:pStyle w:val="51"/>
        <w:shd w:val="clear" w:color="auto" w:fill="auto"/>
        <w:spacing w:line="240" w:lineRule="auto"/>
        <w:ind w:left="3980" w:firstLine="0"/>
        <w:jc w:val="right"/>
        <w:rPr>
          <w:sz w:val="24"/>
          <w:szCs w:val="24"/>
        </w:rPr>
      </w:pPr>
      <w:r w:rsidRPr="00D153AA">
        <w:rPr>
          <w:sz w:val="24"/>
          <w:szCs w:val="24"/>
        </w:rPr>
        <w:lastRenderedPageBreak/>
        <w:t>Приложение № 1</w:t>
      </w:r>
      <w:r w:rsidR="007E4773" w:rsidRPr="00D153AA">
        <w:rPr>
          <w:sz w:val="24"/>
          <w:szCs w:val="24"/>
        </w:rPr>
        <w:t>3</w:t>
      </w:r>
    </w:p>
    <w:p w:rsidR="00A61206" w:rsidRPr="00D153AA" w:rsidRDefault="00A61206" w:rsidP="00A61206">
      <w:pPr>
        <w:pStyle w:val="51"/>
        <w:shd w:val="clear" w:color="auto" w:fill="auto"/>
        <w:spacing w:line="240" w:lineRule="auto"/>
        <w:ind w:left="3980" w:firstLine="0"/>
        <w:jc w:val="right"/>
        <w:rPr>
          <w:b w:val="0"/>
        </w:rPr>
      </w:pPr>
      <w:r w:rsidRPr="00D153AA">
        <w:rPr>
          <w:b w:val="0"/>
        </w:rPr>
        <w:t>к Административному регламенту</w:t>
      </w:r>
    </w:p>
    <w:p w:rsidR="00A61206" w:rsidRPr="00D153AA" w:rsidRDefault="00A61206" w:rsidP="00A61206">
      <w:pPr>
        <w:pStyle w:val="51"/>
        <w:shd w:val="clear" w:color="auto" w:fill="auto"/>
        <w:spacing w:line="240" w:lineRule="auto"/>
        <w:ind w:left="3980" w:right="1" w:firstLine="0"/>
        <w:jc w:val="right"/>
        <w:rPr>
          <w:b w:val="0"/>
        </w:rPr>
      </w:pPr>
      <w:r w:rsidRPr="00D153AA">
        <w:rPr>
          <w:b w:val="0"/>
        </w:rPr>
        <w:t>по предоставлению Администрацией МО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A61206" w:rsidRPr="00D153AA" w:rsidRDefault="00A61206" w:rsidP="004B7A95">
      <w:pPr>
        <w:pStyle w:val="30"/>
        <w:shd w:val="clear" w:color="auto" w:fill="auto"/>
        <w:spacing w:after="0" w:line="298" w:lineRule="exact"/>
        <w:ind w:left="7320"/>
        <w:jc w:val="left"/>
      </w:pPr>
    </w:p>
    <w:p w:rsidR="004B7A95" w:rsidRPr="00D153AA" w:rsidRDefault="004B7A95" w:rsidP="004B7A95">
      <w:pPr>
        <w:pStyle w:val="30"/>
        <w:shd w:val="clear" w:color="auto" w:fill="auto"/>
        <w:spacing w:after="0" w:line="298" w:lineRule="exact"/>
        <w:ind w:left="7320"/>
        <w:jc w:val="left"/>
      </w:pPr>
      <w:r w:rsidRPr="00D153AA">
        <w:t>Журнал</w:t>
      </w:r>
    </w:p>
    <w:p w:rsidR="004B7A95" w:rsidRPr="00D153AA" w:rsidRDefault="004B7A95" w:rsidP="00A61206">
      <w:pPr>
        <w:pStyle w:val="30"/>
        <w:shd w:val="clear" w:color="auto" w:fill="auto"/>
        <w:spacing w:after="0" w:line="298" w:lineRule="exact"/>
        <w:ind w:left="1740" w:right="1680"/>
      </w:pPr>
      <w:r w:rsidRPr="00D153AA">
        <w:t>учета граждан, обратившихся в орган опеки и попечительства с просьбой дать заключение о возможности быть опекуном (попечителем) несовершеннолетнего гражданина или назначить опекуном (попечителем)</w:t>
      </w:r>
      <w:r w:rsidR="00A61206" w:rsidRPr="00D153AA">
        <w:t xml:space="preserve"> </w:t>
      </w:r>
      <w:r w:rsidRPr="00D153AA">
        <w:t>несовершеннолетнего гражданина</w:t>
      </w:r>
    </w:p>
    <w:p w:rsidR="007E4773" w:rsidRPr="00D153AA" w:rsidRDefault="007E4773" w:rsidP="007E4773">
      <w:pPr>
        <w:pStyle w:val="30"/>
        <w:shd w:val="clear" w:color="auto" w:fill="auto"/>
        <w:spacing w:after="0" w:line="240" w:lineRule="auto"/>
        <w:ind w:left="1740" w:right="1680"/>
      </w:pPr>
      <w:r w:rsidRPr="00D153AA">
        <w:t>Администрация муниципального образования Смольнинское</w:t>
      </w:r>
    </w:p>
    <w:p w:rsidR="004B7A95" w:rsidRPr="00D153AA" w:rsidRDefault="004B7A95" w:rsidP="007E4773">
      <w:pPr>
        <w:pStyle w:val="140"/>
        <w:shd w:val="clear" w:color="auto" w:fill="auto"/>
        <w:spacing w:before="0" w:after="0" w:line="240" w:lineRule="auto"/>
        <w:ind w:left="6540"/>
      </w:pPr>
      <w:r w:rsidRPr="00D153AA">
        <w:t>(орган опеки и попечительства)</w:t>
      </w:r>
    </w:p>
    <w:p w:rsidR="007E4773" w:rsidRPr="00D153AA" w:rsidRDefault="007E4773" w:rsidP="007E4773">
      <w:pPr>
        <w:pStyle w:val="140"/>
        <w:shd w:val="clear" w:color="auto" w:fill="auto"/>
        <w:spacing w:before="0" w:after="0" w:line="240" w:lineRule="auto"/>
        <w:ind w:left="6540"/>
        <w:rPr>
          <w:b/>
          <w:sz w:val="26"/>
          <w:szCs w:val="26"/>
        </w:rPr>
      </w:pPr>
      <w:r w:rsidRPr="00D153AA">
        <w:rPr>
          <w:b/>
          <w:sz w:val="26"/>
          <w:szCs w:val="26"/>
        </w:rPr>
        <w:t>Санкт-Петербург</w:t>
      </w:r>
    </w:p>
    <w:p w:rsidR="004B7A95" w:rsidRPr="00D153AA" w:rsidRDefault="004B7A95" w:rsidP="007E4773">
      <w:pPr>
        <w:pStyle w:val="140"/>
        <w:shd w:val="clear" w:color="auto" w:fill="auto"/>
        <w:spacing w:before="0" w:after="0" w:line="240" w:lineRule="auto"/>
        <w:ind w:left="6540"/>
      </w:pPr>
      <w:r w:rsidRPr="00D153AA">
        <w:t>(субъект Российской Федерации)</w:t>
      </w:r>
    </w:p>
    <w:p w:rsidR="007E4773" w:rsidRPr="00D153AA" w:rsidRDefault="007E4773" w:rsidP="007E4773">
      <w:pPr>
        <w:pStyle w:val="140"/>
        <w:shd w:val="clear" w:color="auto" w:fill="auto"/>
        <w:spacing w:before="0" w:after="0" w:line="240" w:lineRule="auto"/>
        <w:ind w:left="6540"/>
      </w:pPr>
    </w:p>
    <w:p w:rsidR="004B7A95" w:rsidRPr="00D153AA" w:rsidRDefault="004B7A95" w:rsidP="007E4773">
      <w:pPr>
        <w:pStyle w:val="51"/>
        <w:shd w:val="clear" w:color="auto" w:fill="auto"/>
        <w:tabs>
          <w:tab w:val="left" w:leader="underscore" w:pos="9022"/>
        </w:tabs>
        <w:spacing w:line="240" w:lineRule="auto"/>
        <w:ind w:left="6540" w:firstLine="0"/>
      </w:pPr>
      <w:r w:rsidRPr="00D153AA">
        <w:t>Начат:</w:t>
      </w:r>
      <w:r w:rsidRPr="00D153AA">
        <w:tab/>
      </w:r>
    </w:p>
    <w:p w:rsidR="007E4773" w:rsidRPr="00D153AA" w:rsidRDefault="007E4773" w:rsidP="007E4773">
      <w:pPr>
        <w:pStyle w:val="51"/>
        <w:shd w:val="clear" w:color="auto" w:fill="auto"/>
        <w:tabs>
          <w:tab w:val="left" w:leader="underscore" w:pos="9022"/>
        </w:tabs>
        <w:spacing w:line="240" w:lineRule="auto"/>
        <w:ind w:left="6540" w:firstLine="0"/>
      </w:pPr>
    </w:p>
    <w:p w:rsidR="004B7A95" w:rsidRPr="00D153AA" w:rsidRDefault="004B7A95" w:rsidP="004B7A95">
      <w:pPr>
        <w:pStyle w:val="51"/>
        <w:shd w:val="clear" w:color="auto" w:fill="auto"/>
        <w:spacing w:after="324" w:line="180" w:lineRule="exact"/>
        <w:ind w:left="6540" w:firstLine="0"/>
      </w:pPr>
      <w:r w:rsidRPr="00D153AA">
        <w:t>Окончен:</w:t>
      </w:r>
      <w:r w:rsidR="007E4773" w:rsidRPr="00D153AA">
        <w:t>__________________</w:t>
      </w:r>
    </w:p>
    <w:tbl>
      <w:tblPr>
        <w:tblW w:w="15513" w:type="dxa"/>
        <w:jc w:val="center"/>
        <w:tblLayout w:type="fixed"/>
        <w:tblCellMar>
          <w:left w:w="0" w:type="dxa"/>
          <w:right w:w="0" w:type="dxa"/>
        </w:tblCellMar>
        <w:tblLook w:val="0000"/>
      </w:tblPr>
      <w:tblGrid>
        <w:gridCol w:w="592"/>
        <w:gridCol w:w="2327"/>
        <w:gridCol w:w="2332"/>
        <w:gridCol w:w="1300"/>
        <w:gridCol w:w="1922"/>
        <w:gridCol w:w="1725"/>
        <w:gridCol w:w="1735"/>
        <w:gridCol w:w="1706"/>
        <w:gridCol w:w="1874"/>
      </w:tblGrid>
      <w:tr w:rsidR="004B7A95" w:rsidRPr="00D153AA" w:rsidTr="007E4773">
        <w:trPr>
          <w:trHeight w:val="3074"/>
          <w:jc w:val="center"/>
        </w:trPr>
        <w:tc>
          <w:tcPr>
            <w:tcW w:w="59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E4773">
            <w:pPr>
              <w:pStyle w:val="aa"/>
              <w:framePr w:wrap="notBeside" w:vAnchor="text" w:hAnchor="text" w:xAlign="center" w:y="1"/>
              <w:shd w:val="clear" w:color="auto" w:fill="auto"/>
              <w:spacing w:before="0" w:line="274" w:lineRule="exact"/>
              <w:ind w:firstLine="0"/>
              <w:jc w:val="center"/>
            </w:pPr>
            <w:r w:rsidRPr="00D153AA">
              <w:t>№ п/п</w:t>
            </w:r>
          </w:p>
        </w:tc>
        <w:tc>
          <w:tcPr>
            <w:tcW w:w="232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pStyle w:val="aa"/>
              <w:framePr w:wrap="notBeside" w:vAnchor="text" w:hAnchor="text" w:xAlign="center" w:y="1"/>
              <w:shd w:val="clear" w:color="auto" w:fill="auto"/>
              <w:spacing w:before="0" w:line="240" w:lineRule="auto"/>
              <w:ind w:left="60" w:firstLine="0"/>
              <w:jc w:val="left"/>
            </w:pPr>
            <w:r w:rsidRPr="00D153AA">
              <w:t>Ф.И.О., дата рождения</w:t>
            </w:r>
          </w:p>
        </w:tc>
        <w:tc>
          <w:tcPr>
            <w:tcW w:w="233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pStyle w:val="aa"/>
              <w:framePr w:wrap="notBeside" w:vAnchor="text" w:hAnchor="text" w:xAlign="center" w:y="1"/>
              <w:shd w:val="clear" w:color="auto" w:fill="auto"/>
              <w:spacing w:before="0" w:line="274" w:lineRule="exact"/>
              <w:ind w:firstLine="0"/>
              <w:jc w:val="center"/>
            </w:pPr>
            <w:r w:rsidRPr="00D153AA">
              <w:t>Место жительства (адрес, телефон (рабочий, домашний))</w:t>
            </w:r>
          </w:p>
        </w:tc>
        <w:tc>
          <w:tcPr>
            <w:tcW w:w="130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7E4773" w:rsidP="007E4773">
            <w:pPr>
              <w:pStyle w:val="aa"/>
              <w:framePr w:wrap="notBeside" w:vAnchor="text" w:hAnchor="text" w:xAlign="center" w:y="1"/>
              <w:shd w:val="clear" w:color="auto" w:fill="auto"/>
              <w:spacing w:before="0" w:line="274" w:lineRule="exact"/>
              <w:ind w:left="19" w:firstLine="0"/>
              <w:jc w:val="center"/>
            </w:pPr>
            <w:r w:rsidRPr="00D153AA">
              <w:t>Семейное поло</w:t>
            </w:r>
            <w:r w:rsidR="004B7A95" w:rsidRPr="00D153AA">
              <w:t>жение</w:t>
            </w:r>
          </w:p>
        </w:tc>
        <w:tc>
          <w:tcPr>
            <w:tcW w:w="192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pStyle w:val="aa"/>
              <w:framePr w:wrap="notBeside" w:vAnchor="text" w:hAnchor="text" w:xAlign="center" w:y="1"/>
              <w:shd w:val="clear" w:color="auto" w:fill="auto"/>
              <w:spacing w:before="0" w:line="274" w:lineRule="exact"/>
              <w:ind w:firstLine="0"/>
              <w:jc w:val="center"/>
            </w:pPr>
            <w:r w:rsidRPr="00D153AA">
              <w:t>Перечень представленных документов</w:t>
            </w:r>
          </w:p>
        </w:tc>
        <w:tc>
          <w:tcPr>
            <w:tcW w:w="172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E4773">
            <w:pPr>
              <w:pStyle w:val="aa"/>
              <w:framePr w:wrap="notBeside" w:vAnchor="text" w:hAnchor="text" w:xAlign="center" w:y="1"/>
              <w:shd w:val="clear" w:color="auto" w:fill="auto"/>
              <w:spacing w:before="0" w:line="278" w:lineRule="exact"/>
              <w:ind w:left="69" w:firstLine="0"/>
            </w:pPr>
            <w:r w:rsidRPr="00D153AA">
              <w:t>Результаты рассмотрения документов</w:t>
            </w:r>
          </w:p>
        </w:tc>
        <w:tc>
          <w:tcPr>
            <w:tcW w:w="173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E4773">
            <w:pPr>
              <w:pStyle w:val="aa"/>
              <w:framePr w:wrap="notBeside" w:vAnchor="text" w:hAnchor="text" w:xAlign="center" w:y="1"/>
              <w:shd w:val="clear" w:color="auto" w:fill="auto"/>
              <w:spacing w:before="0" w:line="274" w:lineRule="exact"/>
              <w:ind w:right="140" w:firstLine="0"/>
              <w:jc w:val="center"/>
            </w:pPr>
            <w:r w:rsidRPr="00D153AA">
              <w:t>Дата и резуль</w:t>
            </w:r>
            <w:r w:rsidRPr="00D153AA">
              <w:softHyphen/>
              <w:t>таты обследо</w:t>
            </w:r>
            <w:r w:rsidRPr="00D153AA">
              <w:softHyphen/>
              <w:t>вания условий жизни гражда</w:t>
            </w:r>
            <w:r w:rsidRPr="00D153AA">
              <w:softHyphen/>
              <w:t>нина</w:t>
            </w:r>
          </w:p>
        </w:tc>
        <w:tc>
          <w:tcPr>
            <w:tcW w:w="170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7E4773">
            <w:pPr>
              <w:pStyle w:val="aa"/>
              <w:framePr w:wrap="notBeside" w:vAnchor="text" w:hAnchor="text" w:xAlign="center" w:y="1"/>
              <w:shd w:val="clear" w:color="auto" w:fill="auto"/>
              <w:spacing w:before="0" w:line="274" w:lineRule="exact"/>
              <w:ind w:firstLine="0"/>
              <w:jc w:val="center"/>
            </w:pPr>
            <w:r w:rsidRPr="00D153AA">
              <w:t>Результаты рассмотрения обращения гражданина</w:t>
            </w:r>
          </w:p>
        </w:tc>
        <w:tc>
          <w:tcPr>
            <w:tcW w:w="187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pStyle w:val="aa"/>
              <w:framePr w:wrap="notBeside" w:vAnchor="text" w:hAnchor="text" w:xAlign="center" w:y="1"/>
              <w:shd w:val="clear" w:color="auto" w:fill="auto"/>
              <w:spacing w:before="0" w:line="274" w:lineRule="exact"/>
              <w:ind w:firstLine="0"/>
              <w:jc w:val="center"/>
            </w:pPr>
            <w:r w:rsidRPr="00D153AA">
              <w:t>Решение, принятое органом опеки и попечи</w:t>
            </w:r>
            <w:r w:rsidRPr="00D153AA">
              <w:softHyphen/>
              <w:t>тельства по заявлению гражданина</w:t>
            </w:r>
          </w:p>
        </w:tc>
      </w:tr>
      <w:tr w:rsidR="004B7A95" w:rsidRPr="00D153AA" w:rsidTr="007E4773">
        <w:trPr>
          <w:trHeight w:val="518"/>
          <w:jc w:val="center"/>
        </w:trPr>
        <w:tc>
          <w:tcPr>
            <w:tcW w:w="59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pStyle w:val="aa"/>
              <w:framePr w:wrap="notBeside" w:vAnchor="text" w:hAnchor="text" w:xAlign="center" w:y="1"/>
              <w:shd w:val="clear" w:color="auto" w:fill="auto"/>
              <w:spacing w:before="0" w:line="240" w:lineRule="auto"/>
              <w:ind w:firstLine="0"/>
            </w:pPr>
            <w:r w:rsidRPr="00D153AA">
              <w:t>1</w:t>
            </w:r>
          </w:p>
        </w:tc>
        <w:tc>
          <w:tcPr>
            <w:tcW w:w="232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pStyle w:val="aa"/>
              <w:framePr w:wrap="notBeside" w:vAnchor="text" w:hAnchor="text" w:xAlign="center" w:y="1"/>
              <w:shd w:val="clear" w:color="auto" w:fill="auto"/>
              <w:spacing w:before="0" w:line="240" w:lineRule="auto"/>
              <w:ind w:left="1100" w:firstLine="0"/>
              <w:jc w:val="left"/>
            </w:pPr>
            <w:r w:rsidRPr="00D153AA">
              <w:t>2</w:t>
            </w:r>
          </w:p>
        </w:tc>
        <w:tc>
          <w:tcPr>
            <w:tcW w:w="233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pStyle w:val="aa"/>
              <w:framePr w:wrap="notBeside" w:vAnchor="text" w:hAnchor="text" w:xAlign="center" w:y="1"/>
              <w:shd w:val="clear" w:color="auto" w:fill="auto"/>
              <w:spacing w:before="0" w:line="240" w:lineRule="auto"/>
              <w:ind w:firstLine="0"/>
              <w:jc w:val="center"/>
            </w:pPr>
            <w:r w:rsidRPr="00D153AA">
              <w:t>3</w:t>
            </w:r>
          </w:p>
        </w:tc>
        <w:tc>
          <w:tcPr>
            <w:tcW w:w="130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pStyle w:val="aa"/>
              <w:framePr w:wrap="notBeside" w:vAnchor="text" w:hAnchor="text" w:xAlign="center" w:y="1"/>
              <w:shd w:val="clear" w:color="auto" w:fill="auto"/>
              <w:spacing w:before="0" w:line="240" w:lineRule="auto"/>
              <w:ind w:left="500" w:firstLine="0"/>
              <w:jc w:val="left"/>
            </w:pPr>
            <w:r w:rsidRPr="00D153AA">
              <w:t>4</w:t>
            </w:r>
          </w:p>
        </w:tc>
        <w:tc>
          <w:tcPr>
            <w:tcW w:w="192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pStyle w:val="aa"/>
              <w:framePr w:wrap="notBeside" w:vAnchor="text" w:hAnchor="text" w:xAlign="center" w:y="1"/>
              <w:shd w:val="clear" w:color="auto" w:fill="auto"/>
              <w:spacing w:before="0" w:line="240" w:lineRule="auto"/>
              <w:ind w:firstLine="0"/>
              <w:jc w:val="center"/>
            </w:pPr>
            <w:r w:rsidRPr="00D153AA">
              <w:t>5</w:t>
            </w:r>
          </w:p>
        </w:tc>
        <w:tc>
          <w:tcPr>
            <w:tcW w:w="172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pStyle w:val="aa"/>
              <w:framePr w:wrap="notBeside" w:vAnchor="text" w:hAnchor="text" w:xAlign="center" w:y="1"/>
              <w:shd w:val="clear" w:color="auto" w:fill="auto"/>
              <w:spacing w:before="0" w:line="240" w:lineRule="auto"/>
              <w:ind w:left="800" w:firstLine="0"/>
              <w:jc w:val="left"/>
            </w:pPr>
            <w:r w:rsidRPr="00D153AA">
              <w:t>6</w:t>
            </w:r>
          </w:p>
        </w:tc>
        <w:tc>
          <w:tcPr>
            <w:tcW w:w="173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pStyle w:val="aa"/>
              <w:framePr w:wrap="notBeside" w:vAnchor="text" w:hAnchor="text" w:xAlign="center" w:y="1"/>
              <w:shd w:val="clear" w:color="auto" w:fill="auto"/>
              <w:spacing w:before="0" w:line="240" w:lineRule="auto"/>
              <w:ind w:left="740" w:firstLine="0"/>
              <w:jc w:val="left"/>
            </w:pPr>
            <w:r w:rsidRPr="00D153AA">
              <w:t>7</w:t>
            </w:r>
          </w:p>
        </w:tc>
        <w:tc>
          <w:tcPr>
            <w:tcW w:w="170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pStyle w:val="aa"/>
              <w:framePr w:wrap="notBeside" w:vAnchor="text" w:hAnchor="text" w:xAlign="center" w:y="1"/>
              <w:shd w:val="clear" w:color="auto" w:fill="auto"/>
              <w:spacing w:before="0" w:line="240" w:lineRule="auto"/>
              <w:ind w:left="800" w:firstLine="0"/>
              <w:jc w:val="left"/>
            </w:pPr>
            <w:r w:rsidRPr="00D153AA">
              <w:t>8</w:t>
            </w:r>
          </w:p>
        </w:tc>
        <w:tc>
          <w:tcPr>
            <w:tcW w:w="187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pStyle w:val="aa"/>
              <w:framePr w:wrap="notBeside" w:vAnchor="text" w:hAnchor="text" w:xAlign="center" w:y="1"/>
              <w:shd w:val="clear" w:color="auto" w:fill="auto"/>
              <w:spacing w:before="0" w:line="240" w:lineRule="auto"/>
              <w:ind w:firstLine="0"/>
              <w:jc w:val="center"/>
            </w:pPr>
            <w:r w:rsidRPr="00D153AA">
              <w:t>9</w:t>
            </w:r>
          </w:p>
        </w:tc>
      </w:tr>
      <w:tr w:rsidR="004B7A95" w:rsidRPr="00D153AA" w:rsidTr="007E4773">
        <w:trPr>
          <w:trHeight w:val="562"/>
          <w:jc w:val="center"/>
        </w:trPr>
        <w:tc>
          <w:tcPr>
            <w:tcW w:w="59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framePr w:wrap="notBeside" w:vAnchor="text" w:hAnchor="text" w:xAlign="center" w:y="1"/>
              <w:rPr>
                <w:sz w:val="10"/>
                <w:szCs w:val="10"/>
              </w:rPr>
            </w:pPr>
          </w:p>
        </w:tc>
        <w:tc>
          <w:tcPr>
            <w:tcW w:w="2327"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framePr w:wrap="notBeside" w:vAnchor="text" w:hAnchor="text" w:xAlign="center" w:y="1"/>
              <w:rPr>
                <w:sz w:val="10"/>
                <w:szCs w:val="10"/>
              </w:rPr>
            </w:pPr>
          </w:p>
        </w:tc>
        <w:tc>
          <w:tcPr>
            <w:tcW w:w="233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framePr w:wrap="notBeside" w:vAnchor="text" w:hAnchor="text" w:xAlign="center" w:y="1"/>
              <w:rPr>
                <w:sz w:val="10"/>
                <w:szCs w:val="10"/>
              </w:rPr>
            </w:pPr>
          </w:p>
        </w:tc>
        <w:tc>
          <w:tcPr>
            <w:tcW w:w="1300"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framePr w:wrap="notBeside" w:vAnchor="text" w:hAnchor="text" w:xAlign="center" w:y="1"/>
              <w:rPr>
                <w:sz w:val="10"/>
                <w:szCs w:val="10"/>
              </w:rPr>
            </w:pPr>
          </w:p>
        </w:tc>
        <w:tc>
          <w:tcPr>
            <w:tcW w:w="1922"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framePr w:wrap="notBeside" w:vAnchor="text" w:hAnchor="text" w:xAlign="center" w:y="1"/>
              <w:rPr>
                <w:sz w:val="10"/>
                <w:szCs w:val="10"/>
              </w:rPr>
            </w:pPr>
          </w:p>
        </w:tc>
        <w:tc>
          <w:tcPr>
            <w:tcW w:w="172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framePr w:wrap="notBeside" w:vAnchor="text" w:hAnchor="text" w:xAlign="center" w:y="1"/>
              <w:rPr>
                <w:sz w:val="10"/>
                <w:szCs w:val="10"/>
              </w:rPr>
            </w:pPr>
          </w:p>
        </w:tc>
        <w:tc>
          <w:tcPr>
            <w:tcW w:w="1735"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framePr w:wrap="notBeside" w:vAnchor="text" w:hAnchor="text" w:xAlign="center" w:y="1"/>
              <w:rPr>
                <w:sz w:val="10"/>
                <w:szCs w:val="10"/>
              </w:rPr>
            </w:pPr>
          </w:p>
        </w:tc>
        <w:tc>
          <w:tcPr>
            <w:tcW w:w="1706"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framePr w:wrap="notBeside" w:vAnchor="text" w:hAnchor="text" w:xAlign="center" w:y="1"/>
              <w:rPr>
                <w:sz w:val="10"/>
                <w:szCs w:val="10"/>
              </w:rPr>
            </w:pPr>
          </w:p>
        </w:tc>
        <w:tc>
          <w:tcPr>
            <w:tcW w:w="1874" w:type="dxa"/>
            <w:tcBorders>
              <w:top w:val="single" w:sz="4" w:space="0" w:color="auto"/>
              <w:left w:val="single" w:sz="4" w:space="0" w:color="auto"/>
              <w:bottom w:val="single" w:sz="4" w:space="0" w:color="auto"/>
              <w:right w:val="single" w:sz="4" w:space="0" w:color="auto"/>
            </w:tcBorders>
            <w:shd w:val="clear" w:color="auto" w:fill="FFFFFF"/>
          </w:tcPr>
          <w:p w:rsidR="004B7A95" w:rsidRPr="00D153AA" w:rsidRDefault="004B7A95" w:rsidP="00482122">
            <w:pPr>
              <w:framePr w:wrap="notBeside" w:vAnchor="text" w:hAnchor="text" w:xAlign="center" w:y="1"/>
              <w:rPr>
                <w:sz w:val="10"/>
                <w:szCs w:val="10"/>
              </w:rPr>
            </w:pPr>
          </w:p>
        </w:tc>
      </w:tr>
    </w:tbl>
    <w:p w:rsidR="004B7A95" w:rsidRPr="00D153AA" w:rsidRDefault="004B7A95" w:rsidP="004B7A95">
      <w:pPr>
        <w:rPr>
          <w:sz w:val="2"/>
          <w:szCs w:val="2"/>
        </w:rPr>
        <w:sectPr w:rsidR="004B7A95" w:rsidRPr="00D153AA">
          <w:headerReference w:type="even" r:id="rId101"/>
          <w:headerReference w:type="default" r:id="rId102"/>
          <w:type w:val="continuous"/>
          <w:pgSz w:w="16837" w:h="11905" w:orient="landscape"/>
          <w:pgMar w:top="701" w:right="729" w:bottom="850" w:left="671" w:header="0" w:footer="3" w:gutter="0"/>
          <w:cols w:space="720"/>
          <w:noEndnote/>
          <w:docGrid w:linePitch="360"/>
        </w:sectPr>
      </w:pPr>
    </w:p>
    <w:p w:rsidR="007E4773" w:rsidRPr="00D153AA" w:rsidRDefault="007E4773" w:rsidP="007E4773">
      <w:pPr>
        <w:pStyle w:val="51"/>
        <w:shd w:val="clear" w:color="auto" w:fill="auto"/>
        <w:spacing w:line="240" w:lineRule="auto"/>
        <w:ind w:left="3980" w:firstLine="0"/>
        <w:jc w:val="right"/>
        <w:rPr>
          <w:sz w:val="24"/>
          <w:szCs w:val="24"/>
        </w:rPr>
      </w:pPr>
      <w:r w:rsidRPr="00D153AA">
        <w:rPr>
          <w:sz w:val="24"/>
          <w:szCs w:val="24"/>
        </w:rPr>
        <w:lastRenderedPageBreak/>
        <w:t>Приложение № 14</w:t>
      </w:r>
    </w:p>
    <w:p w:rsidR="007E4773" w:rsidRPr="00D153AA" w:rsidRDefault="007E4773" w:rsidP="007E4773">
      <w:pPr>
        <w:pStyle w:val="51"/>
        <w:shd w:val="clear" w:color="auto" w:fill="auto"/>
        <w:spacing w:line="240" w:lineRule="auto"/>
        <w:ind w:left="3980" w:firstLine="0"/>
        <w:jc w:val="right"/>
        <w:rPr>
          <w:b w:val="0"/>
        </w:rPr>
      </w:pPr>
      <w:r w:rsidRPr="00D153AA">
        <w:rPr>
          <w:b w:val="0"/>
        </w:rPr>
        <w:t>к Административному регламенту</w:t>
      </w:r>
    </w:p>
    <w:p w:rsidR="007E4773" w:rsidRPr="00D153AA" w:rsidRDefault="007E4773" w:rsidP="007E4773">
      <w:pPr>
        <w:pStyle w:val="51"/>
        <w:shd w:val="clear" w:color="auto" w:fill="auto"/>
        <w:spacing w:line="240" w:lineRule="auto"/>
        <w:ind w:left="3980" w:right="1" w:firstLine="0"/>
        <w:jc w:val="right"/>
        <w:rPr>
          <w:b w:val="0"/>
        </w:rPr>
      </w:pPr>
      <w:r w:rsidRPr="00D153AA">
        <w:rPr>
          <w:b w:val="0"/>
        </w:rPr>
        <w:t>по предоставлению Администрацией МО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014210" w:rsidRPr="00D153AA" w:rsidRDefault="00014210" w:rsidP="007E4773">
      <w:pPr>
        <w:pStyle w:val="20"/>
        <w:shd w:val="clear" w:color="auto" w:fill="auto"/>
        <w:spacing w:before="0" w:line="240" w:lineRule="auto"/>
        <w:ind w:firstLine="0"/>
        <w:jc w:val="center"/>
        <w:rPr>
          <w:b w:val="0"/>
          <w:sz w:val="24"/>
          <w:szCs w:val="24"/>
        </w:rPr>
      </w:pPr>
    </w:p>
    <w:p w:rsidR="00014210" w:rsidRPr="00D153AA" w:rsidRDefault="00014210" w:rsidP="007E4773">
      <w:pPr>
        <w:pStyle w:val="20"/>
        <w:shd w:val="clear" w:color="auto" w:fill="auto"/>
        <w:spacing w:before="0" w:line="240" w:lineRule="auto"/>
        <w:ind w:firstLine="0"/>
        <w:jc w:val="center"/>
        <w:rPr>
          <w:b w:val="0"/>
          <w:sz w:val="24"/>
          <w:szCs w:val="24"/>
        </w:rPr>
      </w:pPr>
    </w:p>
    <w:p w:rsidR="004B7A95" w:rsidRPr="00D153AA" w:rsidRDefault="004B7A95" w:rsidP="007E4773">
      <w:pPr>
        <w:pStyle w:val="20"/>
        <w:shd w:val="clear" w:color="auto" w:fill="auto"/>
        <w:spacing w:before="0" w:line="240" w:lineRule="auto"/>
        <w:ind w:firstLine="0"/>
        <w:jc w:val="center"/>
        <w:rPr>
          <w:b w:val="0"/>
          <w:sz w:val="24"/>
          <w:szCs w:val="24"/>
        </w:rPr>
      </w:pPr>
      <w:r w:rsidRPr="00D153AA">
        <w:rPr>
          <w:b w:val="0"/>
          <w:sz w:val="24"/>
          <w:szCs w:val="24"/>
        </w:rPr>
        <w:t>Заключение</w:t>
      </w:r>
    </w:p>
    <w:p w:rsidR="007E4773" w:rsidRPr="00D153AA" w:rsidRDefault="004B7A95" w:rsidP="00014210">
      <w:pPr>
        <w:pStyle w:val="20"/>
        <w:shd w:val="clear" w:color="auto" w:fill="auto"/>
        <w:tabs>
          <w:tab w:val="left" w:leader="underscore" w:pos="3438"/>
          <w:tab w:val="left" w:leader="underscore" w:pos="5392"/>
          <w:tab w:val="left" w:leader="underscore" w:pos="6184"/>
        </w:tabs>
        <w:spacing w:before="0" w:line="240" w:lineRule="auto"/>
        <w:ind w:right="-1" w:firstLine="0"/>
        <w:jc w:val="center"/>
        <w:rPr>
          <w:b w:val="0"/>
          <w:sz w:val="24"/>
          <w:szCs w:val="24"/>
        </w:rPr>
      </w:pPr>
      <w:r w:rsidRPr="00D153AA">
        <w:rPr>
          <w:b w:val="0"/>
          <w:sz w:val="24"/>
          <w:szCs w:val="24"/>
        </w:rPr>
        <w:t>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w:t>
      </w:r>
      <w:r w:rsidR="007E4773" w:rsidRPr="00D153AA">
        <w:rPr>
          <w:b w:val="0"/>
          <w:sz w:val="24"/>
          <w:szCs w:val="24"/>
        </w:rPr>
        <w:t>ся без попечения родителей</w:t>
      </w:r>
    </w:p>
    <w:p w:rsidR="004B7A95" w:rsidRPr="00D153AA" w:rsidRDefault="007E4773" w:rsidP="007E4773">
      <w:pPr>
        <w:pStyle w:val="20"/>
        <w:shd w:val="clear" w:color="auto" w:fill="auto"/>
        <w:tabs>
          <w:tab w:val="left" w:leader="underscore" w:pos="3438"/>
          <w:tab w:val="left" w:leader="underscore" w:pos="5392"/>
          <w:tab w:val="left" w:leader="underscore" w:pos="6184"/>
        </w:tabs>
        <w:spacing w:before="0" w:line="240" w:lineRule="auto"/>
        <w:ind w:right="140" w:firstLine="0"/>
        <w:jc w:val="center"/>
        <w:rPr>
          <w:b w:val="0"/>
          <w:sz w:val="24"/>
          <w:szCs w:val="24"/>
        </w:rPr>
      </w:pPr>
      <w:r w:rsidRPr="00D153AA">
        <w:rPr>
          <w:b w:val="0"/>
          <w:sz w:val="24"/>
          <w:szCs w:val="24"/>
        </w:rPr>
        <w:t>от "_____</w:t>
      </w:r>
      <w:r w:rsidR="004B7A95" w:rsidRPr="00D153AA">
        <w:rPr>
          <w:b w:val="0"/>
          <w:sz w:val="24"/>
          <w:szCs w:val="24"/>
        </w:rPr>
        <w:t>"</w:t>
      </w:r>
      <w:r w:rsidRPr="00D153AA">
        <w:rPr>
          <w:b w:val="0"/>
          <w:sz w:val="24"/>
          <w:szCs w:val="24"/>
        </w:rPr>
        <w:t>________________</w:t>
      </w:r>
      <w:r w:rsidR="004B7A95" w:rsidRPr="00D153AA">
        <w:rPr>
          <w:b w:val="0"/>
          <w:sz w:val="24"/>
          <w:szCs w:val="24"/>
        </w:rPr>
        <w:t>20</w:t>
      </w:r>
      <w:r w:rsidRPr="00D153AA">
        <w:rPr>
          <w:b w:val="0"/>
          <w:sz w:val="24"/>
          <w:szCs w:val="24"/>
        </w:rPr>
        <w:t>__</w:t>
      </w:r>
      <w:r w:rsidR="004B7A95" w:rsidRPr="00D153AA">
        <w:rPr>
          <w:b w:val="0"/>
          <w:sz w:val="24"/>
          <w:szCs w:val="24"/>
        </w:rPr>
        <w:t>г.</w:t>
      </w:r>
    </w:p>
    <w:p w:rsidR="004B7A95" w:rsidRPr="00D153AA" w:rsidRDefault="004B7A95" w:rsidP="007E4773">
      <w:pPr>
        <w:pStyle w:val="aa"/>
        <w:numPr>
          <w:ilvl w:val="0"/>
          <w:numId w:val="34"/>
        </w:numPr>
        <w:shd w:val="clear" w:color="auto" w:fill="auto"/>
        <w:tabs>
          <w:tab w:val="left" w:pos="796"/>
          <w:tab w:val="left" w:leader="underscore" w:pos="9923"/>
        </w:tabs>
        <w:spacing w:before="0" w:line="240" w:lineRule="auto"/>
        <w:ind w:left="40" w:firstLine="540"/>
        <w:rPr>
          <w:sz w:val="24"/>
          <w:szCs w:val="24"/>
        </w:rPr>
      </w:pPr>
      <w:r w:rsidRPr="00D153AA">
        <w:rPr>
          <w:sz w:val="24"/>
          <w:szCs w:val="24"/>
        </w:rPr>
        <w:t>Выдано</w:t>
      </w:r>
      <w:r w:rsidRPr="00D153AA">
        <w:rPr>
          <w:sz w:val="24"/>
          <w:szCs w:val="24"/>
        </w:rPr>
        <w:tab/>
      </w:r>
    </w:p>
    <w:p w:rsidR="007E4773" w:rsidRPr="00D153AA" w:rsidRDefault="007E4773" w:rsidP="007E4773">
      <w:pPr>
        <w:pStyle w:val="aa"/>
        <w:shd w:val="clear" w:color="auto" w:fill="auto"/>
        <w:tabs>
          <w:tab w:val="left" w:pos="796"/>
          <w:tab w:val="left" w:leader="underscore" w:pos="9923"/>
        </w:tabs>
        <w:spacing w:before="0" w:line="240" w:lineRule="auto"/>
        <w:ind w:left="580" w:firstLine="0"/>
        <w:rPr>
          <w:sz w:val="24"/>
          <w:szCs w:val="24"/>
        </w:rPr>
      </w:pPr>
      <w:r w:rsidRPr="00D153AA">
        <w:rPr>
          <w:sz w:val="24"/>
          <w:szCs w:val="24"/>
        </w:rPr>
        <w:t>__________________________________________________________________________________________________________________________________________________________</w:t>
      </w:r>
    </w:p>
    <w:p w:rsidR="004B7A95" w:rsidRPr="00D153AA" w:rsidRDefault="004B7A95" w:rsidP="007E4773">
      <w:pPr>
        <w:pStyle w:val="aa"/>
        <w:shd w:val="clear" w:color="auto" w:fill="auto"/>
        <w:spacing w:before="0" w:line="240" w:lineRule="auto"/>
        <w:ind w:left="2940" w:firstLine="0"/>
        <w:jc w:val="left"/>
        <w:rPr>
          <w:sz w:val="20"/>
          <w:szCs w:val="20"/>
        </w:rPr>
      </w:pPr>
      <w:r w:rsidRPr="00D153AA">
        <w:rPr>
          <w:sz w:val="20"/>
          <w:szCs w:val="20"/>
        </w:rPr>
        <w:t>(наименование и адрес медицинской организации)</w:t>
      </w:r>
    </w:p>
    <w:p w:rsidR="004B7A95" w:rsidRPr="00D153AA" w:rsidRDefault="004B7A95" w:rsidP="007E4773">
      <w:pPr>
        <w:pStyle w:val="aa"/>
        <w:numPr>
          <w:ilvl w:val="0"/>
          <w:numId w:val="34"/>
        </w:numPr>
        <w:shd w:val="clear" w:color="auto" w:fill="auto"/>
        <w:tabs>
          <w:tab w:val="left" w:pos="820"/>
          <w:tab w:val="left" w:leader="underscore" w:pos="9923"/>
        </w:tabs>
        <w:spacing w:before="0" w:line="240" w:lineRule="auto"/>
        <w:ind w:left="40" w:firstLine="540"/>
        <w:rPr>
          <w:sz w:val="24"/>
          <w:szCs w:val="24"/>
        </w:rPr>
      </w:pPr>
      <w:r w:rsidRPr="00D153AA">
        <w:rPr>
          <w:sz w:val="24"/>
          <w:szCs w:val="24"/>
        </w:rPr>
        <w:t>Наименование органа, куда представляется заключение</w:t>
      </w:r>
      <w:r w:rsidRPr="00D153AA">
        <w:rPr>
          <w:sz w:val="24"/>
          <w:szCs w:val="24"/>
        </w:rPr>
        <w:tab/>
      </w:r>
    </w:p>
    <w:p w:rsidR="007E4773" w:rsidRPr="00D153AA" w:rsidRDefault="007E4773" w:rsidP="007E4773">
      <w:pPr>
        <w:pStyle w:val="aa"/>
        <w:shd w:val="clear" w:color="auto" w:fill="auto"/>
        <w:tabs>
          <w:tab w:val="left" w:pos="820"/>
          <w:tab w:val="left" w:leader="underscore" w:pos="9923"/>
        </w:tabs>
        <w:spacing w:before="0" w:line="240" w:lineRule="auto"/>
        <w:ind w:left="580" w:firstLine="0"/>
        <w:rPr>
          <w:sz w:val="24"/>
          <w:szCs w:val="24"/>
        </w:rPr>
      </w:pPr>
      <w:r w:rsidRPr="00D153AA">
        <w:rPr>
          <w:sz w:val="24"/>
          <w:szCs w:val="24"/>
        </w:rPr>
        <w:t>_____________________________________________________________________________</w:t>
      </w:r>
    </w:p>
    <w:p w:rsidR="004B7A95" w:rsidRPr="00D153AA" w:rsidRDefault="004B7A95" w:rsidP="007E4773">
      <w:pPr>
        <w:pStyle w:val="aa"/>
        <w:numPr>
          <w:ilvl w:val="0"/>
          <w:numId w:val="34"/>
        </w:numPr>
        <w:shd w:val="clear" w:color="auto" w:fill="auto"/>
        <w:tabs>
          <w:tab w:val="left" w:pos="820"/>
          <w:tab w:val="left" w:leader="underscore" w:pos="9042"/>
          <w:tab w:val="left" w:leader="underscore" w:pos="9383"/>
        </w:tabs>
        <w:spacing w:before="0" w:line="240" w:lineRule="auto"/>
        <w:ind w:left="40" w:firstLine="527"/>
        <w:rPr>
          <w:sz w:val="24"/>
          <w:szCs w:val="24"/>
        </w:rPr>
      </w:pPr>
      <w:r w:rsidRPr="00D153AA">
        <w:rPr>
          <w:sz w:val="24"/>
          <w:szCs w:val="24"/>
        </w:rPr>
        <w:t xml:space="preserve">Фамилия, имя, отчество </w:t>
      </w:r>
      <w:r w:rsidRPr="00D153AA">
        <w:rPr>
          <w:sz w:val="24"/>
          <w:szCs w:val="24"/>
        </w:rPr>
        <w:tab/>
      </w:r>
      <w:r w:rsidR="007E4773" w:rsidRPr="00D153AA">
        <w:rPr>
          <w:sz w:val="24"/>
          <w:szCs w:val="24"/>
        </w:rPr>
        <w:t xml:space="preserve">_______       </w:t>
      </w:r>
      <w:r w:rsidRPr="00D153AA">
        <w:rPr>
          <w:sz w:val="24"/>
          <w:szCs w:val="24"/>
        </w:rPr>
        <w:tab/>
      </w:r>
      <w:r w:rsidR="007E4773" w:rsidRPr="00D153AA">
        <w:rPr>
          <w:sz w:val="24"/>
          <w:szCs w:val="24"/>
        </w:rPr>
        <w:t>___________________________________________________________________________</w:t>
      </w:r>
    </w:p>
    <w:p w:rsidR="004B7A95" w:rsidRPr="00D153AA" w:rsidRDefault="004B7A95" w:rsidP="007E4773">
      <w:pPr>
        <w:pStyle w:val="aa"/>
        <w:shd w:val="clear" w:color="auto" w:fill="auto"/>
        <w:spacing w:before="0" w:line="240" w:lineRule="auto"/>
        <w:ind w:left="426" w:right="140" w:firstLine="0"/>
        <w:jc w:val="center"/>
        <w:rPr>
          <w:sz w:val="20"/>
          <w:szCs w:val="20"/>
        </w:rPr>
      </w:pPr>
      <w:r w:rsidRPr="00D153AA">
        <w:rPr>
          <w:sz w:val="20"/>
          <w:szCs w:val="20"/>
        </w:rPr>
        <w:t>(Ф.И.О. лица, намеревающегося усыновить (удочерить),</w:t>
      </w:r>
      <w:r w:rsidR="007E4773" w:rsidRPr="00D153AA">
        <w:rPr>
          <w:sz w:val="20"/>
          <w:szCs w:val="20"/>
        </w:rPr>
        <w:t xml:space="preserve"> </w:t>
      </w:r>
      <w:r w:rsidRPr="00D153AA">
        <w:rPr>
          <w:sz w:val="20"/>
          <w:szCs w:val="20"/>
        </w:rPr>
        <w:t>взять под опеку (попечительство), в приемную или патронатную семью детей-сирот и детей, оставшихся без попечения родителей)</w:t>
      </w:r>
    </w:p>
    <w:p w:rsidR="004B7A95" w:rsidRPr="00D153AA" w:rsidRDefault="004B7A95" w:rsidP="007E4773">
      <w:pPr>
        <w:pStyle w:val="aa"/>
        <w:numPr>
          <w:ilvl w:val="0"/>
          <w:numId w:val="34"/>
        </w:numPr>
        <w:shd w:val="clear" w:color="auto" w:fill="auto"/>
        <w:tabs>
          <w:tab w:val="left" w:pos="820"/>
          <w:tab w:val="left" w:leader="underscore" w:pos="8778"/>
          <w:tab w:val="left" w:leader="underscore" w:pos="9378"/>
        </w:tabs>
        <w:spacing w:before="0" w:line="240" w:lineRule="auto"/>
        <w:ind w:left="40" w:firstLine="540"/>
        <w:rPr>
          <w:sz w:val="24"/>
          <w:szCs w:val="24"/>
        </w:rPr>
      </w:pPr>
      <w:r w:rsidRPr="00D153AA">
        <w:rPr>
          <w:sz w:val="24"/>
          <w:szCs w:val="24"/>
        </w:rPr>
        <w:t>Пол (мужской/женский)</w:t>
      </w:r>
      <w:r w:rsidRPr="00D153AA">
        <w:rPr>
          <w:sz w:val="24"/>
          <w:szCs w:val="24"/>
        </w:rPr>
        <w:tab/>
      </w:r>
      <w:r w:rsidRPr="00D153AA">
        <w:rPr>
          <w:sz w:val="24"/>
          <w:szCs w:val="24"/>
        </w:rPr>
        <w:tab/>
      </w:r>
    </w:p>
    <w:p w:rsidR="004B7A95" w:rsidRPr="00D153AA" w:rsidRDefault="004B7A95" w:rsidP="007E4773">
      <w:pPr>
        <w:pStyle w:val="aa"/>
        <w:numPr>
          <w:ilvl w:val="0"/>
          <w:numId w:val="34"/>
        </w:numPr>
        <w:shd w:val="clear" w:color="auto" w:fill="auto"/>
        <w:tabs>
          <w:tab w:val="left" w:pos="806"/>
          <w:tab w:val="left" w:leader="underscore" w:pos="7550"/>
          <w:tab w:val="left" w:leader="underscore" w:pos="7737"/>
          <w:tab w:val="left" w:leader="underscore" w:pos="9369"/>
        </w:tabs>
        <w:spacing w:before="0" w:line="240" w:lineRule="auto"/>
        <w:ind w:left="40" w:firstLine="540"/>
        <w:rPr>
          <w:sz w:val="24"/>
          <w:szCs w:val="24"/>
        </w:rPr>
      </w:pPr>
      <w:r w:rsidRPr="00D153AA">
        <w:rPr>
          <w:sz w:val="24"/>
          <w:szCs w:val="24"/>
        </w:rPr>
        <w:t>Дата рождения</w:t>
      </w:r>
      <w:r w:rsidRPr="00D153AA">
        <w:rPr>
          <w:sz w:val="24"/>
          <w:szCs w:val="24"/>
        </w:rPr>
        <w:tab/>
      </w:r>
      <w:r w:rsidRPr="00D153AA">
        <w:rPr>
          <w:sz w:val="24"/>
          <w:szCs w:val="24"/>
        </w:rPr>
        <w:tab/>
      </w:r>
      <w:r w:rsidRPr="00D153AA">
        <w:rPr>
          <w:sz w:val="24"/>
          <w:szCs w:val="24"/>
        </w:rPr>
        <w:tab/>
      </w:r>
    </w:p>
    <w:p w:rsidR="004B7A95" w:rsidRPr="00D153AA" w:rsidRDefault="004B7A95" w:rsidP="007E4773">
      <w:pPr>
        <w:pStyle w:val="aa"/>
        <w:numPr>
          <w:ilvl w:val="0"/>
          <w:numId w:val="34"/>
        </w:numPr>
        <w:shd w:val="clear" w:color="auto" w:fill="auto"/>
        <w:tabs>
          <w:tab w:val="left" w:pos="815"/>
          <w:tab w:val="left" w:leader="underscore" w:pos="9378"/>
        </w:tabs>
        <w:spacing w:before="0" w:line="240" w:lineRule="auto"/>
        <w:ind w:left="40" w:firstLine="540"/>
        <w:rPr>
          <w:sz w:val="24"/>
          <w:szCs w:val="24"/>
        </w:rPr>
      </w:pPr>
      <w:r w:rsidRPr="00D153AA">
        <w:rPr>
          <w:sz w:val="24"/>
          <w:szCs w:val="24"/>
        </w:rPr>
        <w:t>Адрес места жительства</w:t>
      </w:r>
      <w:r w:rsidRPr="00D153AA">
        <w:rPr>
          <w:sz w:val="24"/>
          <w:szCs w:val="24"/>
        </w:rPr>
        <w:tab/>
      </w:r>
    </w:p>
    <w:p w:rsidR="004B7A95" w:rsidRPr="00D153AA" w:rsidRDefault="004B7A95" w:rsidP="007E4773">
      <w:pPr>
        <w:pStyle w:val="aa"/>
        <w:numPr>
          <w:ilvl w:val="0"/>
          <w:numId w:val="34"/>
        </w:numPr>
        <w:shd w:val="clear" w:color="auto" w:fill="auto"/>
        <w:tabs>
          <w:tab w:val="left" w:pos="815"/>
        </w:tabs>
        <w:spacing w:before="0" w:line="240" w:lineRule="auto"/>
        <w:ind w:left="40" w:firstLine="540"/>
        <w:rPr>
          <w:sz w:val="24"/>
          <w:szCs w:val="24"/>
        </w:rPr>
      </w:pPr>
      <w:r w:rsidRPr="00D153AA">
        <w:rPr>
          <w:sz w:val="24"/>
          <w:szCs w:val="24"/>
        </w:rPr>
        <w:t>Заключение (ненужное зачеркнуть):</w:t>
      </w:r>
    </w:p>
    <w:p w:rsidR="004B7A95" w:rsidRPr="00D153AA" w:rsidRDefault="004B7A95" w:rsidP="007E4773">
      <w:pPr>
        <w:pStyle w:val="aa"/>
        <w:shd w:val="clear" w:color="auto" w:fill="auto"/>
        <w:spacing w:before="0" w:line="240" w:lineRule="auto"/>
        <w:ind w:left="40" w:firstLine="540"/>
        <w:rPr>
          <w:sz w:val="24"/>
          <w:szCs w:val="24"/>
        </w:rPr>
      </w:pPr>
      <w:r w:rsidRPr="00D153AA">
        <w:rPr>
          <w:sz w:val="24"/>
          <w:szCs w:val="24"/>
        </w:rPr>
        <w:t>Выявлено наличие (отсутствие) заболеваний, при наличии которых лицо не может усыновить (удочерить) ребенка, принять его под опеку (попечительство), взять в приемную или патронатную семью.</w:t>
      </w:r>
    </w:p>
    <w:p w:rsidR="00C7314B" w:rsidRPr="00D153AA" w:rsidRDefault="00C7314B" w:rsidP="00C7314B">
      <w:pPr>
        <w:pStyle w:val="aa"/>
        <w:shd w:val="clear" w:color="auto" w:fill="auto"/>
        <w:tabs>
          <w:tab w:val="left" w:leader="underscore" w:pos="9378"/>
          <w:tab w:val="left" w:leader="underscore" w:pos="9923"/>
        </w:tabs>
        <w:spacing w:before="0" w:line="240" w:lineRule="auto"/>
        <w:ind w:left="40" w:firstLine="540"/>
        <w:rPr>
          <w:sz w:val="24"/>
          <w:szCs w:val="24"/>
        </w:rPr>
      </w:pPr>
    </w:p>
    <w:p w:rsidR="004B7A95" w:rsidRPr="00D153AA" w:rsidRDefault="004B7A95" w:rsidP="00C7314B">
      <w:pPr>
        <w:pStyle w:val="aa"/>
        <w:shd w:val="clear" w:color="auto" w:fill="auto"/>
        <w:tabs>
          <w:tab w:val="left" w:leader="underscore" w:pos="9923"/>
        </w:tabs>
        <w:spacing w:before="0" w:line="240" w:lineRule="auto"/>
        <w:ind w:left="40" w:firstLine="540"/>
        <w:rPr>
          <w:sz w:val="24"/>
          <w:szCs w:val="24"/>
        </w:rPr>
      </w:pPr>
      <w:r w:rsidRPr="00D153AA">
        <w:rPr>
          <w:sz w:val="24"/>
          <w:szCs w:val="24"/>
        </w:rPr>
        <w:t>Председатель врачебной комиссии:</w:t>
      </w:r>
      <w:r w:rsidR="00C7314B" w:rsidRPr="00D153AA">
        <w:rPr>
          <w:sz w:val="24"/>
          <w:szCs w:val="24"/>
        </w:rPr>
        <w:t>________</w:t>
      </w:r>
      <w:r w:rsidRPr="00D153AA">
        <w:rPr>
          <w:sz w:val="24"/>
          <w:szCs w:val="24"/>
        </w:rPr>
        <w:tab/>
      </w:r>
      <w:r w:rsidR="00C7314B" w:rsidRPr="00D153AA">
        <w:rPr>
          <w:sz w:val="24"/>
          <w:szCs w:val="24"/>
        </w:rPr>
        <w:t>___</w:t>
      </w:r>
      <w:r w:rsidRPr="00D153AA">
        <w:rPr>
          <w:sz w:val="24"/>
          <w:szCs w:val="24"/>
        </w:rPr>
        <w:tab/>
      </w:r>
    </w:p>
    <w:p w:rsidR="004B7A95" w:rsidRPr="00D153AA" w:rsidRDefault="004B7A95" w:rsidP="007E4773">
      <w:pPr>
        <w:pStyle w:val="aa"/>
        <w:shd w:val="clear" w:color="auto" w:fill="auto"/>
        <w:spacing w:before="0" w:line="240" w:lineRule="auto"/>
        <w:ind w:left="6420" w:firstLine="0"/>
        <w:jc w:val="left"/>
        <w:rPr>
          <w:sz w:val="20"/>
          <w:szCs w:val="20"/>
        </w:rPr>
      </w:pPr>
      <w:r w:rsidRPr="00D153AA">
        <w:rPr>
          <w:sz w:val="20"/>
          <w:szCs w:val="20"/>
        </w:rPr>
        <w:t>(Ф.И.О.)</w:t>
      </w:r>
    </w:p>
    <w:p w:rsidR="00C7314B" w:rsidRPr="00D153AA" w:rsidRDefault="00C7314B" w:rsidP="00C7314B">
      <w:pPr>
        <w:pStyle w:val="aa"/>
        <w:shd w:val="clear" w:color="auto" w:fill="auto"/>
        <w:spacing w:before="0" w:line="240" w:lineRule="auto"/>
        <w:ind w:firstLine="0"/>
        <w:jc w:val="left"/>
        <w:rPr>
          <w:sz w:val="24"/>
          <w:szCs w:val="24"/>
        </w:rPr>
      </w:pPr>
      <w:r w:rsidRPr="00D153AA">
        <w:rPr>
          <w:sz w:val="24"/>
          <w:szCs w:val="24"/>
        </w:rPr>
        <w:t xml:space="preserve">                                                        _________________       ________________                           </w:t>
      </w:r>
    </w:p>
    <w:p w:rsidR="00C7314B" w:rsidRPr="00D153AA" w:rsidRDefault="00C7314B" w:rsidP="00C7314B">
      <w:pPr>
        <w:pStyle w:val="aa"/>
        <w:shd w:val="clear" w:color="auto" w:fill="auto"/>
        <w:spacing w:before="0" w:line="240" w:lineRule="auto"/>
        <w:ind w:left="100" w:firstLine="0"/>
        <w:jc w:val="left"/>
        <w:rPr>
          <w:sz w:val="24"/>
          <w:szCs w:val="24"/>
        </w:rPr>
      </w:pPr>
      <w:r w:rsidRPr="00D153AA">
        <w:rPr>
          <w:sz w:val="24"/>
          <w:szCs w:val="24"/>
        </w:rPr>
        <w:t xml:space="preserve">                                                                  </w:t>
      </w:r>
      <w:r w:rsidR="004B7A95" w:rsidRPr="00D153AA">
        <w:rPr>
          <w:sz w:val="24"/>
          <w:szCs w:val="24"/>
        </w:rPr>
        <w:t>(подпись)</w:t>
      </w:r>
      <w:r w:rsidRPr="00D153AA">
        <w:rPr>
          <w:sz w:val="24"/>
          <w:szCs w:val="24"/>
        </w:rPr>
        <w:t xml:space="preserve">                        (дата)</w:t>
      </w:r>
    </w:p>
    <w:p w:rsidR="004B7A95" w:rsidRPr="00D153AA" w:rsidRDefault="004B7A95" w:rsidP="007E4773">
      <w:pPr>
        <w:pStyle w:val="aa"/>
        <w:shd w:val="clear" w:color="auto" w:fill="auto"/>
        <w:spacing w:before="0" w:line="240" w:lineRule="auto"/>
        <w:ind w:left="40" w:firstLine="0"/>
        <w:jc w:val="left"/>
        <w:rPr>
          <w:sz w:val="24"/>
          <w:szCs w:val="24"/>
        </w:rPr>
      </w:pPr>
    </w:p>
    <w:p w:rsidR="004B7A95" w:rsidRPr="00D153AA" w:rsidRDefault="004B7A95" w:rsidP="007E4773">
      <w:pPr>
        <w:pStyle w:val="aa"/>
        <w:shd w:val="clear" w:color="auto" w:fill="auto"/>
        <w:spacing w:before="0" w:line="240" w:lineRule="auto"/>
        <w:ind w:left="40" w:firstLine="0"/>
        <w:jc w:val="left"/>
        <w:rPr>
          <w:sz w:val="24"/>
          <w:szCs w:val="24"/>
        </w:rPr>
      </w:pPr>
      <w:r w:rsidRPr="00D153AA">
        <w:rPr>
          <w:sz w:val="24"/>
          <w:szCs w:val="24"/>
        </w:rPr>
        <w:t>М.П.</w:t>
      </w:r>
      <w:r w:rsidRPr="00D153AA">
        <w:rPr>
          <w:sz w:val="24"/>
          <w:szCs w:val="24"/>
        </w:rPr>
        <w:br w:type="page"/>
      </w:r>
    </w:p>
    <w:p w:rsidR="00014210" w:rsidRPr="00D153AA" w:rsidRDefault="00014210" w:rsidP="00014210">
      <w:pPr>
        <w:pStyle w:val="51"/>
        <w:shd w:val="clear" w:color="auto" w:fill="auto"/>
        <w:spacing w:line="240" w:lineRule="auto"/>
        <w:ind w:left="3980" w:firstLine="0"/>
        <w:jc w:val="right"/>
        <w:rPr>
          <w:sz w:val="24"/>
          <w:szCs w:val="24"/>
        </w:rPr>
      </w:pPr>
      <w:r w:rsidRPr="00D153AA">
        <w:rPr>
          <w:sz w:val="24"/>
          <w:szCs w:val="24"/>
        </w:rPr>
        <w:lastRenderedPageBreak/>
        <w:t>Приложение № 15</w:t>
      </w:r>
    </w:p>
    <w:p w:rsidR="00014210" w:rsidRPr="00D153AA" w:rsidRDefault="00014210" w:rsidP="00014210">
      <w:pPr>
        <w:pStyle w:val="51"/>
        <w:shd w:val="clear" w:color="auto" w:fill="auto"/>
        <w:spacing w:line="240" w:lineRule="auto"/>
        <w:ind w:left="3980" w:firstLine="0"/>
        <w:jc w:val="right"/>
        <w:rPr>
          <w:b w:val="0"/>
        </w:rPr>
      </w:pPr>
      <w:r w:rsidRPr="00D153AA">
        <w:rPr>
          <w:b w:val="0"/>
        </w:rPr>
        <w:t>к Административному регламенту</w:t>
      </w:r>
    </w:p>
    <w:p w:rsidR="00014210" w:rsidRPr="00D153AA" w:rsidRDefault="00014210" w:rsidP="00014210">
      <w:pPr>
        <w:pStyle w:val="51"/>
        <w:shd w:val="clear" w:color="auto" w:fill="auto"/>
        <w:spacing w:line="240" w:lineRule="auto"/>
        <w:ind w:left="3980" w:right="1" w:firstLine="0"/>
        <w:jc w:val="right"/>
        <w:rPr>
          <w:b w:val="0"/>
        </w:rPr>
      </w:pPr>
      <w:r w:rsidRPr="00D153AA">
        <w:rPr>
          <w:b w:val="0"/>
        </w:rPr>
        <w:t>по предоставлению Администрацией МО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014210" w:rsidRPr="00D153AA" w:rsidRDefault="00014210" w:rsidP="004B7A95">
      <w:pPr>
        <w:pStyle w:val="aa"/>
        <w:shd w:val="clear" w:color="auto" w:fill="auto"/>
        <w:spacing w:before="0" w:after="5" w:line="230" w:lineRule="exact"/>
        <w:ind w:left="4180" w:firstLine="0"/>
        <w:jc w:val="left"/>
      </w:pPr>
    </w:p>
    <w:p w:rsidR="00014210" w:rsidRPr="00D153AA" w:rsidRDefault="00014210" w:rsidP="004B7A95">
      <w:pPr>
        <w:pStyle w:val="aa"/>
        <w:shd w:val="clear" w:color="auto" w:fill="auto"/>
        <w:spacing w:before="0" w:after="5" w:line="230" w:lineRule="exact"/>
        <w:ind w:left="4180" w:firstLine="0"/>
        <w:jc w:val="left"/>
      </w:pPr>
    </w:p>
    <w:p w:rsidR="004B7A95" w:rsidRPr="00D153AA" w:rsidRDefault="004B7A95" w:rsidP="002256E7">
      <w:pPr>
        <w:pStyle w:val="aa"/>
        <w:shd w:val="clear" w:color="auto" w:fill="auto"/>
        <w:spacing w:before="0" w:line="240" w:lineRule="auto"/>
        <w:ind w:left="5670" w:firstLine="0"/>
        <w:jc w:val="left"/>
        <w:rPr>
          <w:sz w:val="24"/>
          <w:szCs w:val="24"/>
        </w:rPr>
      </w:pPr>
      <w:r w:rsidRPr="00D153AA">
        <w:rPr>
          <w:sz w:val="24"/>
          <w:szCs w:val="24"/>
        </w:rPr>
        <w:t>ПИСЬМО</w:t>
      </w:r>
    </w:p>
    <w:p w:rsidR="004B7A95" w:rsidRPr="00D153AA" w:rsidRDefault="004B7A95" w:rsidP="002256E7">
      <w:pPr>
        <w:pStyle w:val="aa"/>
        <w:shd w:val="clear" w:color="auto" w:fill="auto"/>
        <w:spacing w:before="0" w:line="240" w:lineRule="auto"/>
        <w:ind w:left="5670" w:firstLine="0"/>
        <w:jc w:val="left"/>
        <w:rPr>
          <w:sz w:val="24"/>
          <w:szCs w:val="24"/>
        </w:rPr>
      </w:pPr>
      <w:r w:rsidRPr="00D153AA">
        <w:rPr>
          <w:sz w:val="24"/>
          <w:szCs w:val="24"/>
        </w:rPr>
        <w:t>органа местного самоуправления от _</w:t>
      </w:r>
      <w:r w:rsidR="00014210" w:rsidRPr="00D153AA">
        <w:rPr>
          <w:sz w:val="24"/>
          <w:szCs w:val="24"/>
        </w:rPr>
        <w:t>_________</w:t>
      </w:r>
      <w:r w:rsidR="002256E7" w:rsidRPr="00D153AA">
        <w:rPr>
          <w:sz w:val="24"/>
          <w:szCs w:val="24"/>
        </w:rPr>
        <w:t>____________________</w:t>
      </w:r>
    </w:p>
    <w:p w:rsidR="00014210" w:rsidRPr="00D153AA" w:rsidRDefault="004B7A95" w:rsidP="002256E7">
      <w:pPr>
        <w:pStyle w:val="aa"/>
        <w:shd w:val="clear" w:color="auto" w:fill="auto"/>
        <w:tabs>
          <w:tab w:val="left" w:leader="underscore" w:pos="5457"/>
        </w:tabs>
        <w:spacing w:before="0" w:line="240" w:lineRule="auto"/>
        <w:ind w:left="5670" w:right="-1" w:firstLine="0"/>
        <w:jc w:val="left"/>
        <w:rPr>
          <w:sz w:val="24"/>
          <w:szCs w:val="24"/>
        </w:rPr>
      </w:pPr>
      <w:r w:rsidRPr="00D153AA">
        <w:rPr>
          <w:sz w:val="24"/>
          <w:szCs w:val="24"/>
        </w:rPr>
        <w:t xml:space="preserve">Кому: ФИО </w:t>
      </w:r>
      <w:r w:rsidR="002256E7" w:rsidRPr="00D153AA">
        <w:rPr>
          <w:sz w:val="24"/>
          <w:szCs w:val="24"/>
        </w:rPr>
        <w:t>___________________</w:t>
      </w:r>
    </w:p>
    <w:p w:rsidR="004B7A95" w:rsidRPr="00D153AA" w:rsidRDefault="004B7A95" w:rsidP="002256E7">
      <w:pPr>
        <w:pStyle w:val="aa"/>
        <w:shd w:val="clear" w:color="auto" w:fill="auto"/>
        <w:tabs>
          <w:tab w:val="left" w:leader="underscore" w:pos="5457"/>
        </w:tabs>
        <w:spacing w:before="0" w:line="240" w:lineRule="auto"/>
        <w:ind w:left="5670" w:right="-1" w:firstLine="0"/>
        <w:jc w:val="left"/>
        <w:rPr>
          <w:sz w:val="24"/>
          <w:szCs w:val="24"/>
        </w:rPr>
      </w:pPr>
      <w:r w:rsidRPr="00D153AA">
        <w:rPr>
          <w:sz w:val="24"/>
          <w:szCs w:val="24"/>
        </w:rPr>
        <w:t xml:space="preserve">Адрес: </w:t>
      </w:r>
      <w:r w:rsidRPr="00D153AA">
        <w:rPr>
          <w:sz w:val="24"/>
          <w:szCs w:val="24"/>
        </w:rPr>
        <w:tab/>
      </w:r>
      <w:r w:rsidR="002256E7" w:rsidRPr="00D153AA">
        <w:rPr>
          <w:sz w:val="24"/>
          <w:szCs w:val="24"/>
        </w:rPr>
        <w:t>_______________________</w:t>
      </w:r>
    </w:p>
    <w:p w:rsidR="00014210" w:rsidRPr="00D153AA" w:rsidRDefault="00014210" w:rsidP="00014210">
      <w:pPr>
        <w:pStyle w:val="aa"/>
        <w:shd w:val="clear" w:color="auto" w:fill="auto"/>
        <w:tabs>
          <w:tab w:val="left" w:leader="underscore" w:pos="3726"/>
        </w:tabs>
        <w:spacing w:before="0" w:line="240" w:lineRule="auto"/>
        <w:ind w:left="20" w:right="5600" w:firstLine="0"/>
        <w:jc w:val="left"/>
        <w:rPr>
          <w:sz w:val="24"/>
          <w:szCs w:val="24"/>
        </w:rPr>
      </w:pPr>
    </w:p>
    <w:p w:rsidR="00014210" w:rsidRPr="00D153AA" w:rsidRDefault="00014210" w:rsidP="00014210">
      <w:pPr>
        <w:pStyle w:val="aa"/>
        <w:shd w:val="clear" w:color="auto" w:fill="auto"/>
        <w:tabs>
          <w:tab w:val="left" w:leader="underscore" w:pos="3726"/>
        </w:tabs>
        <w:spacing w:before="0" w:line="240" w:lineRule="auto"/>
        <w:ind w:left="20" w:right="5600" w:firstLine="0"/>
        <w:jc w:val="left"/>
        <w:rPr>
          <w:sz w:val="24"/>
          <w:szCs w:val="24"/>
        </w:rPr>
      </w:pPr>
    </w:p>
    <w:p w:rsidR="00014210" w:rsidRPr="00D153AA" w:rsidRDefault="00014210" w:rsidP="00014210">
      <w:pPr>
        <w:pStyle w:val="aa"/>
        <w:shd w:val="clear" w:color="auto" w:fill="auto"/>
        <w:tabs>
          <w:tab w:val="left" w:leader="underscore" w:pos="3726"/>
        </w:tabs>
        <w:spacing w:before="0" w:line="240" w:lineRule="auto"/>
        <w:ind w:left="20" w:right="5600" w:firstLine="0"/>
        <w:jc w:val="left"/>
        <w:rPr>
          <w:sz w:val="24"/>
          <w:szCs w:val="24"/>
        </w:rPr>
      </w:pPr>
    </w:p>
    <w:p w:rsidR="00014210" w:rsidRPr="00D153AA" w:rsidRDefault="00014210" w:rsidP="00014210">
      <w:pPr>
        <w:pStyle w:val="aa"/>
        <w:shd w:val="clear" w:color="auto" w:fill="auto"/>
        <w:tabs>
          <w:tab w:val="left" w:leader="underscore" w:pos="3726"/>
        </w:tabs>
        <w:spacing w:before="0" w:line="240" w:lineRule="auto"/>
        <w:ind w:left="20" w:right="5600" w:firstLine="0"/>
        <w:jc w:val="left"/>
        <w:rPr>
          <w:sz w:val="24"/>
          <w:szCs w:val="24"/>
        </w:rPr>
      </w:pPr>
    </w:p>
    <w:p w:rsidR="00014210" w:rsidRPr="00D153AA" w:rsidRDefault="002256E7" w:rsidP="00014210">
      <w:pPr>
        <w:pStyle w:val="aa"/>
        <w:shd w:val="clear" w:color="auto" w:fill="auto"/>
        <w:tabs>
          <w:tab w:val="left" w:leader="underscore" w:pos="3726"/>
        </w:tabs>
        <w:spacing w:before="0" w:line="240" w:lineRule="auto"/>
        <w:ind w:left="20" w:right="-1" w:firstLine="0"/>
        <w:jc w:val="left"/>
        <w:rPr>
          <w:sz w:val="24"/>
          <w:szCs w:val="24"/>
        </w:rPr>
      </w:pPr>
      <w:r w:rsidRPr="00D153AA">
        <w:rPr>
          <w:sz w:val="24"/>
          <w:szCs w:val="24"/>
        </w:rPr>
        <w:t xml:space="preserve">           </w:t>
      </w:r>
      <w:r w:rsidR="004B7A95" w:rsidRPr="00D153AA">
        <w:rPr>
          <w:sz w:val="24"/>
          <w:szCs w:val="24"/>
        </w:rPr>
        <w:t>Рассмотрев заявление и документы, установлено следующее:</w:t>
      </w:r>
    </w:p>
    <w:p w:rsidR="004B7A95" w:rsidRPr="00D153AA" w:rsidRDefault="00014210" w:rsidP="00014210">
      <w:pPr>
        <w:pStyle w:val="aa"/>
        <w:shd w:val="clear" w:color="auto" w:fill="auto"/>
        <w:tabs>
          <w:tab w:val="left" w:leader="underscore" w:pos="3726"/>
        </w:tabs>
        <w:spacing w:before="0" w:line="240" w:lineRule="auto"/>
        <w:ind w:left="20" w:right="-1" w:firstLine="0"/>
        <w:jc w:val="left"/>
        <w:rPr>
          <w:sz w:val="24"/>
          <w:szCs w:val="24"/>
        </w:rPr>
      </w:pPr>
      <w:r w:rsidRPr="00D153AA">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B7A95" w:rsidRPr="00D153AA" w:rsidRDefault="004B7A95" w:rsidP="00014210">
      <w:pPr>
        <w:pStyle w:val="140"/>
        <w:shd w:val="clear" w:color="auto" w:fill="auto"/>
        <w:spacing w:before="0" w:after="0" w:line="240" w:lineRule="auto"/>
        <w:ind w:left="560"/>
        <w:rPr>
          <w:sz w:val="20"/>
          <w:szCs w:val="20"/>
        </w:rPr>
      </w:pPr>
      <w:r w:rsidRPr="00D153AA">
        <w:rPr>
          <w:sz w:val="20"/>
          <w:szCs w:val="20"/>
        </w:rPr>
        <w:t>(сведения о наличии или отсутствии права на предоставление государственной услуги)</w:t>
      </w:r>
    </w:p>
    <w:p w:rsidR="004B7A95" w:rsidRPr="00D153AA" w:rsidRDefault="004B7A95" w:rsidP="00014210">
      <w:pPr>
        <w:pStyle w:val="aa"/>
        <w:shd w:val="clear" w:color="auto" w:fill="auto"/>
        <w:spacing w:before="0" w:line="240" w:lineRule="auto"/>
        <w:ind w:firstLine="0"/>
        <w:jc w:val="left"/>
        <w:rPr>
          <w:sz w:val="24"/>
          <w:szCs w:val="24"/>
        </w:rPr>
      </w:pPr>
      <w:r w:rsidRPr="00D153AA">
        <w:rPr>
          <w:sz w:val="24"/>
          <w:szCs w:val="24"/>
        </w:rPr>
        <w:t>Принято решение:</w:t>
      </w:r>
    </w:p>
    <w:p w:rsidR="00014210" w:rsidRPr="00D153AA" w:rsidRDefault="00014210" w:rsidP="00014210">
      <w:pPr>
        <w:pStyle w:val="aa"/>
        <w:shd w:val="clear" w:color="auto" w:fill="auto"/>
        <w:spacing w:before="0" w:line="240" w:lineRule="auto"/>
        <w:ind w:firstLine="0"/>
        <w:jc w:val="left"/>
        <w:rPr>
          <w:sz w:val="24"/>
          <w:szCs w:val="24"/>
        </w:rPr>
      </w:pPr>
      <w:r w:rsidRPr="00D153AA">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B7A95" w:rsidRPr="00D153AA" w:rsidRDefault="004B7A95" w:rsidP="00014210">
      <w:pPr>
        <w:pStyle w:val="140"/>
        <w:shd w:val="clear" w:color="auto" w:fill="auto"/>
        <w:spacing w:before="0" w:after="0" w:line="240" w:lineRule="auto"/>
        <w:jc w:val="center"/>
        <w:rPr>
          <w:sz w:val="20"/>
          <w:szCs w:val="20"/>
        </w:rPr>
      </w:pPr>
      <w:r w:rsidRPr="00D153AA">
        <w:rPr>
          <w:sz w:val="20"/>
          <w:szCs w:val="20"/>
        </w:rPr>
        <w:t>(указывается решение о предоставлении государственной услуге)</w:t>
      </w:r>
    </w:p>
    <w:p w:rsidR="00014210" w:rsidRPr="00D153AA" w:rsidRDefault="00014210" w:rsidP="00014210">
      <w:pPr>
        <w:pStyle w:val="aa"/>
        <w:shd w:val="clear" w:color="auto" w:fill="auto"/>
        <w:spacing w:before="0" w:line="240" w:lineRule="auto"/>
        <w:ind w:firstLine="0"/>
        <w:jc w:val="left"/>
        <w:rPr>
          <w:sz w:val="24"/>
          <w:szCs w:val="24"/>
        </w:rPr>
      </w:pPr>
    </w:p>
    <w:p w:rsidR="00014210" w:rsidRPr="00D153AA" w:rsidRDefault="00014210" w:rsidP="00014210">
      <w:pPr>
        <w:pStyle w:val="aa"/>
        <w:shd w:val="clear" w:color="auto" w:fill="auto"/>
        <w:spacing w:before="0" w:line="240" w:lineRule="auto"/>
        <w:ind w:firstLine="0"/>
        <w:jc w:val="left"/>
        <w:rPr>
          <w:sz w:val="24"/>
          <w:szCs w:val="24"/>
        </w:rPr>
      </w:pPr>
    </w:p>
    <w:p w:rsidR="004B7A95" w:rsidRPr="00014210" w:rsidRDefault="004B7A95" w:rsidP="00014210">
      <w:pPr>
        <w:pStyle w:val="aa"/>
        <w:shd w:val="clear" w:color="auto" w:fill="auto"/>
        <w:spacing w:before="0" w:line="240" w:lineRule="auto"/>
        <w:ind w:firstLine="0"/>
        <w:jc w:val="left"/>
        <w:rPr>
          <w:sz w:val="24"/>
          <w:szCs w:val="24"/>
        </w:rPr>
      </w:pPr>
      <w:r w:rsidRPr="00D153AA">
        <w:rPr>
          <w:sz w:val="24"/>
          <w:szCs w:val="24"/>
        </w:rPr>
        <w:t>Подписи:</w:t>
      </w:r>
    </w:p>
    <w:p w:rsidR="0070752B" w:rsidRPr="00014210" w:rsidRDefault="0070752B" w:rsidP="00014210">
      <w:pPr>
        <w:tabs>
          <w:tab w:val="left" w:pos="900"/>
        </w:tabs>
        <w:ind w:firstLine="360"/>
        <w:jc w:val="both"/>
        <w:rPr>
          <w:sz w:val="24"/>
          <w:szCs w:val="24"/>
        </w:rPr>
      </w:pPr>
    </w:p>
    <w:p w:rsidR="0070752B" w:rsidRDefault="0070752B" w:rsidP="0070752B">
      <w:pPr>
        <w:tabs>
          <w:tab w:val="left" w:pos="900"/>
        </w:tabs>
        <w:spacing w:line="360" w:lineRule="auto"/>
        <w:ind w:firstLine="360"/>
        <w:jc w:val="both"/>
        <w:rPr>
          <w:sz w:val="24"/>
          <w:szCs w:val="24"/>
        </w:rPr>
      </w:pPr>
    </w:p>
    <w:p w:rsidR="0070752B" w:rsidRPr="0070752B" w:rsidRDefault="0070752B" w:rsidP="0070752B">
      <w:pPr>
        <w:tabs>
          <w:tab w:val="left" w:pos="900"/>
        </w:tabs>
        <w:spacing w:line="360" w:lineRule="auto"/>
        <w:ind w:firstLine="360"/>
        <w:jc w:val="both"/>
        <w:rPr>
          <w:sz w:val="24"/>
          <w:szCs w:val="24"/>
        </w:rPr>
      </w:pPr>
    </w:p>
    <w:sectPr w:rsidR="0070752B" w:rsidRPr="0070752B" w:rsidSect="008249B7">
      <w:pgSz w:w="11907" w:h="17010"/>
      <w:pgMar w:top="1134" w:right="567" w:bottom="459" w:left="141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026F" w:rsidRDefault="0033026F" w:rsidP="004B7A95">
      <w:r>
        <w:separator/>
      </w:r>
    </w:p>
  </w:endnote>
  <w:endnote w:type="continuationSeparator" w:id="1">
    <w:p w:rsidR="0033026F" w:rsidRDefault="0033026F" w:rsidP="004B7A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Pr="00A83088" w:rsidRDefault="00215B09" w:rsidP="00A83088">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15B09">
    <w:pPr>
      <w:pStyle w:val="13"/>
      <w:framePr w:h="187" w:wrap="none" w:vAnchor="text" w:hAnchor="page" w:x="1691" w:y="-1720"/>
      <w:shd w:val="clear" w:color="auto" w:fill="auto"/>
    </w:pPr>
    <w:r>
      <w:rPr>
        <w:rStyle w:val="af"/>
      </w:rPr>
      <w:t>М.П.</w:t>
    </w:r>
  </w:p>
  <w:p w:rsidR="00215B09" w:rsidRDefault="00215B09">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15B09"/>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15B0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026F" w:rsidRDefault="0033026F" w:rsidP="004B7A95">
      <w:r>
        <w:separator/>
      </w:r>
    </w:p>
  </w:footnote>
  <w:footnote w:type="continuationSeparator" w:id="1">
    <w:p w:rsidR="0033026F" w:rsidRDefault="0033026F" w:rsidP="004B7A95">
      <w:r>
        <w:continuationSeparator/>
      </w:r>
    </w:p>
  </w:footnote>
  <w:footnote w:id="2">
    <w:p w:rsidR="00215B09" w:rsidRDefault="00215B09" w:rsidP="007B2A95">
      <w:pPr>
        <w:pStyle w:val="a7"/>
        <w:shd w:val="clear" w:color="auto" w:fill="auto"/>
        <w:tabs>
          <w:tab w:val="left" w:pos="941"/>
        </w:tabs>
        <w:ind w:left="840" w:right="1160"/>
        <w:jc w:val="both"/>
      </w:pPr>
      <w:r>
        <w:rPr>
          <w:vertAlign w:val="superscript"/>
        </w:rPr>
        <w:footnoteRef/>
      </w:r>
      <w:r>
        <w:tab/>
        <w:t>В качестве документа, удостоверяющего личность, предъявляются: паспорт гражданина Российской Федерации;</w:t>
      </w:r>
    </w:p>
    <w:p w:rsidR="00215B09" w:rsidRDefault="00215B09" w:rsidP="007B2A95">
      <w:pPr>
        <w:pStyle w:val="a7"/>
        <w:shd w:val="clear" w:color="auto" w:fill="auto"/>
        <w:ind w:left="120" w:firstLine="720"/>
        <w:jc w:val="both"/>
      </w:pPr>
      <w: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215B09" w:rsidRDefault="00215B09" w:rsidP="007B2A95">
      <w:pPr>
        <w:pStyle w:val="a7"/>
        <w:shd w:val="clear" w:color="auto" w:fill="auto"/>
        <w:ind w:left="120" w:firstLine="720"/>
        <w:jc w:val="both"/>
      </w:pPr>
      <w:r>
        <w:t>иные документы, удостоверяющие личность, в соответствии с действующим законодательством.</w:t>
      </w:r>
    </w:p>
  </w:footnote>
  <w:footnote w:id="3">
    <w:p w:rsidR="00215B09" w:rsidRDefault="00215B09" w:rsidP="007B2A95">
      <w:pPr>
        <w:pStyle w:val="a7"/>
        <w:shd w:val="clear" w:color="auto" w:fill="auto"/>
        <w:tabs>
          <w:tab w:val="left" w:pos="950"/>
        </w:tabs>
        <w:ind w:left="120" w:firstLine="720"/>
        <w:jc w:val="both"/>
      </w:pPr>
      <w:r>
        <w:rPr>
          <w:vertAlign w:val="superscript"/>
        </w:rPr>
        <w:footnoteRef/>
      </w:r>
      <w:r>
        <w:tab/>
        <w:t>В качестве документа, подтверждающего полномочия представителя, предъявляется</w:t>
      </w:r>
    </w:p>
    <w:p w:rsidR="00215B09" w:rsidRDefault="00215B09" w:rsidP="007B2A95">
      <w:pPr>
        <w:pStyle w:val="a7"/>
        <w:shd w:val="clear" w:color="auto" w:fill="auto"/>
        <w:ind w:left="120" w:right="-20" w:firstLine="720"/>
        <w:jc w:val="both"/>
      </w:pPr>
      <w: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4">
    <w:p w:rsidR="00215B09" w:rsidRDefault="00215B09" w:rsidP="006C3FD4">
      <w:pPr>
        <w:pStyle w:val="a7"/>
        <w:shd w:val="clear" w:color="auto" w:fill="auto"/>
        <w:spacing w:line="230" w:lineRule="exact"/>
        <w:ind w:left="80" w:firstLine="487"/>
        <w:jc w:val="both"/>
      </w:pPr>
      <w:r w:rsidRPr="006C3FD4">
        <w:rPr>
          <w:sz w:val="18"/>
          <w:szCs w:val="18"/>
          <w:vertAlign w:val="superscript"/>
        </w:rPr>
        <w:t>3</w:t>
      </w:r>
      <w: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5">
    <w:p w:rsidR="00215B09" w:rsidRDefault="00215B09" w:rsidP="004B7A95">
      <w:pPr>
        <w:pStyle w:val="a7"/>
        <w:shd w:val="clear" w:color="auto" w:fill="auto"/>
        <w:tabs>
          <w:tab w:val="left" w:pos="906"/>
        </w:tabs>
        <w:spacing w:line="192" w:lineRule="exact"/>
        <w:ind w:left="100" w:firstLine="700"/>
        <w:jc w:val="both"/>
      </w:pPr>
      <w:r>
        <w:rPr>
          <w:vertAlign w:val="superscript"/>
        </w:rPr>
        <w:footnoteRef/>
      </w:r>
      <w:r>
        <w:tab/>
        <w:t>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6">
    <w:p w:rsidR="00215B09" w:rsidRDefault="00215B09" w:rsidP="00083AB1">
      <w:pPr>
        <w:pStyle w:val="a7"/>
        <w:shd w:val="clear" w:color="auto" w:fill="auto"/>
        <w:tabs>
          <w:tab w:val="left" w:pos="926"/>
        </w:tabs>
        <w:spacing w:line="192" w:lineRule="exact"/>
        <w:ind w:left="100" w:firstLine="720"/>
        <w:jc w:val="both"/>
      </w:pPr>
      <w:r>
        <w:rPr>
          <w:vertAlign w:val="superscript"/>
        </w:rPr>
        <w:footnoteRef/>
      </w:r>
      <w:r>
        <w:tab/>
        <w:t>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или в форме электронного документа по собственной инициативе.</w:t>
      </w:r>
    </w:p>
  </w:footnote>
  <w:footnote w:id="7">
    <w:p w:rsidR="00215B09" w:rsidRPr="005241DC" w:rsidRDefault="00215B09" w:rsidP="004B7A95">
      <w:pPr>
        <w:pStyle w:val="22"/>
        <w:shd w:val="clear" w:color="auto" w:fill="auto"/>
        <w:ind w:left="60" w:right="140"/>
        <w:rPr>
          <w:b w:val="0"/>
        </w:rPr>
      </w:pPr>
      <w:r w:rsidRPr="005241DC">
        <w:rPr>
          <w:b w:val="0"/>
          <w:vertAlign w:val="superscript"/>
        </w:rPr>
        <w:footnoteRef/>
      </w:r>
      <w:r w:rsidRPr="005241DC">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F641B">
    <w:pPr>
      <w:pStyle w:val="13"/>
      <w:framePr w:h="192" w:wrap="none" w:vAnchor="text" w:hAnchor="page" w:x="1628" w:y="803"/>
      <w:shd w:val="clear" w:color="auto" w:fill="auto"/>
    </w:pPr>
    <w:r w:rsidRPr="002F641B">
      <w:fldChar w:fldCharType="begin"/>
    </w:r>
    <w:r w:rsidR="00215B09">
      <w:instrText xml:space="preserve"> PAGE \* MERGEFORMAT </w:instrText>
    </w:r>
    <w:r w:rsidRPr="002F641B">
      <w:fldChar w:fldCharType="separate"/>
    </w:r>
    <w:r w:rsidR="00215B09" w:rsidRPr="00B06DF8">
      <w:rPr>
        <w:rStyle w:val="110"/>
      </w:rPr>
      <w:t>28</w:t>
    </w:r>
    <w:r>
      <w:rPr>
        <w:rStyle w:val="110"/>
      </w:rPr>
      <w:fldChar w:fldCharType="end"/>
    </w:r>
  </w:p>
  <w:p w:rsidR="00215B09" w:rsidRDefault="00215B09">
    <w:pPr>
      <w:rPr>
        <w:sz w:val="2"/>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15B09"/>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15B09"/>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F641B">
    <w:pPr>
      <w:pStyle w:val="13"/>
      <w:framePr w:h="192" w:wrap="none" w:vAnchor="text" w:hAnchor="page" w:x="1628" w:y="803"/>
      <w:shd w:val="clear" w:color="auto" w:fill="auto"/>
    </w:pPr>
    <w:r w:rsidRPr="002F641B">
      <w:fldChar w:fldCharType="begin"/>
    </w:r>
    <w:r w:rsidR="00215B09">
      <w:instrText xml:space="preserve"> PAGE \* MERGEFORMAT </w:instrText>
    </w:r>
    <w:r w:rsidRPr="002F641B">
      <w:fldChar w:fldCharType="separate"/>
    </w:r>
    <w:r w:rsidR="00215B09" w:rsidRPr="00B06DF8">
      <w:rPr>
        <w:rStyle w:val="110"/>
      </w:rPr>
      <w:t>14</w:t>
    </w:r>
    <w:r>
      <w:rPr>
        <w:rStyle w:val="110"/>
      </w:rPr>
      <w:fldChar w:fldCharType="end"/>
    </w:r>
  </w:p>
  <w:p w:rsidR="00215B09" w:rsidRDefault="00215B09">
    <w:pPr>
      <w:rPr>
        <w:sz w:val="2"/>
        <w:szCs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F641B">
    <w:pPr>
      <w:pStyle w:val="13"/>
      <w:framePr w:h="192" w:wrap="none" w:vAnchor="text" w:hAnchor="page" w:x="1628" w:y="803"/>
      <w:shd w:val="clear" w:color="auto" w:fill="auto"/>
    </w:pPr>
    <w:r w:rsidRPr="002F641B">
      <w:fldChar w:fldCharType="begin"/>
    </w:r>
    <w:r w:rsidR="00215B09">
      <w:instrText xml:space="preserve"> PAGE \* MERGEFORMAT </w:instrText>
    </w:r>
    <w:r w:rsidRPr="002F641B">
      <w:fldChar w:fldCharType="separate"/>
    </w:r>
    <w:r w:rsidR="00006805" w:rsidRPr="00006805">
      <w:rPr>
        <w:rStyle w:val="110"/>
      </w:rPr>
      <w:t>14</w:t>
    </w:r>
    <w:r>
      <w:rPr>
        <w:rStyle w:val="110"/>
      </w:rPr>
      <w:fldChar w:fldCharType="end"/>
    </w:r>
  </w:p>
  <w:p w:rsidR="00215B09" w:rsidRDefault="00215B09">
    <w:pPr>
      <w:rPr>
        <w:sz w:val="2"/>
        <w:szCs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F641B">
    <w:pPr>
      <w:pStyle w:val="13"/>
      <w:framePr w:h="192" w:wrap="none" w:vAnchor="text" w:hAnchor="page" w:x="1628" w:y="803"/>
      <w:shd w:val="clear" w:color="auto" w:fill="auto"/>
    </w:pPr>
    <w:r w:rsidRPr="002F641B">
      <w:fldChar w:fldCharType="begin"/>
    </w:r>
    <w:r w:rsidR="00215B09">
      <w:instrText xml:space="preserve"> PAGE \* MERGEFORMAT </w:instrText>
    </w:r>
    <w:r w:rsidRPr="002F641B">
      <w:fldChar w:fldCharType="separate"/>
    </w:r>
    <w:r w:rsidR="00215B09" w:rsidRPr="00B06DF8">
      <w:rPr>
        <w:rStyle w:val="110"/>
      </w:rPr>
      <w:t>2</w:t>
    </w:r>
    <w:r>
      <w:rPr>
        <w:rStyle w:val="110"/>
      </w:rPr>
      <w:fldChar w:fldCharType="end"/>
    </w:r>
  </w:p>
  <w:p w:rsidR="00215B09" w:rsidRDefault="00215B09">
    <w:pPr>
      <w:rPr>
        <w:sz w:val="2"/>
        <w:szCs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15B09">
    <w:pPr>
      <w:pStyle w:val="13"/>
      <w:framePr w:h="192" w:wrap="none" w:vAnchor="text" w:hAnchor="page" w:x="1628" w:y="803"/>
      <w:shd w:val="clear" w:color="auto" w:fill="auto"/>
    </w:pPr>
  </w:p>
  <w:p w:rsidR="00215B09" w:rsidRDefault="00215B09">
    <w:pPr>
      <w:rPr>
        <w:sz w:val="2"/>
        <w:szCs w:val="2"/>
      </w:rPr>
    </w:pPr>
  </w:p>
  <w:p w:rsidR="00215B09" w:rsidRDefault="00215B09"/>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F641B">
    <w:pPr>
      <w:pStyle w:val="13"/>
      <w:framePr w:h="192" w:wrap="none" w:vAnchor="text" w:hAnchor="page" w:x="1628" w:y="803"/>
      <w:shd w:val="clear" w:color="auto" w:fill="auto"/>
    </w:pPr>
    <w:r w:rsidRPr="002F641B">
      <w:fldChar w:fldCharType="begin"/>
    </w:r>
    <w:r w:rsidR="00215B09">
      <w:instrText xml:space="preserve"> PAGE \* MERGEFORMAT </w:instrText>
    </w:r>
    <w:r w:rsidRPr="002F641B">
      <w:fldChar w:fldCharType="separate"/>
    </w:r>
    <w:r w:rsidR="00215B09" w:rsidRPr="00B06DF8">
      <w:rPr>
        <w:rStyle w:val="110"/>
      </w:rPr>
      <w:t>4</w:t>
    </w:r>
    <w:r>
      <w:rPr>
        <w:rStyle w:val="110"/>
      </w:rPr>
      <w:fldChar w:fldCharType="end"/>
    </w:r>
  </w:p>
  <w:p w:rsidR="00215B09" w:rsidRDefault="00215B09">
    <w:pPr>
      <w:rPr>
        <w:sz w:val="2"/>
        <w:szCs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15B09"/>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15B09"/>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15B09">
    <w:pPr>
      <w:rPr>
        <w:sz w:val="2"/>
        <w:szCs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15B09"/>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15B09">
    <w:pPr>
      <w:pStyle w:val="13"/>
      <w:framePr w:h="221" w:wrap="none" w:vAnchor="text" w:hAnchor="page" w:x="6369" w:y="977"/>
      <w:shd w:val="clear" w:color="auto" w:fill="auto"/>
      <w:jc w:val="both"/>
    </w:pPr>
    <w:r>
      <w:rPr>
        <w:rStyle w:val="110"/>
      </w:rPr>
      <w:t>2</w:t>
    </w:r>
  </w:p>
  <w:p w:rsidR="00215B09" w:rsidRDefault="00215B09">
    <w:pPr>
      <w:rPr>
        <w:sz w:val="2"/>
        <w:szCs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15B09">
    <w:pPr>
      <w:rPr>
        <w:sz w:val="2"/>
        <w:szCs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15B09"/>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09" w:rsidRDefault="00215B0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0000003"/>
    <w:multiLevelType w:val="multilevel"/>
    <w:tmpl w:val="00000002"/>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00000004"/>
    <w:lvl w:ilvl="0">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nsid w:val="00000007"/>
    <w:multiLevelType w:val="multilevel"/>
    <w:tmpl w:val="00000006"/>
    <w:lvl w:ilvl="0">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
    <w:nsid w:val="00000009"/>
    <w:multiLevelType w:val="multilevel"/>
    <w:tmpl w:val="00000008"/>
    <w:lvl w:ilvl="0">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
    <w:nsid w:val="0000000B"/>
    <w:multiLevelType w:val="multilevel"/>
    <w:tmpl w:val="0000000A"/>
    <w:lvl w:ilvl="0">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6">
    <w:nsid w:val="0000000D"/>
    <w:multiLevelType w:val="multilevel"/>
    <w:tmpl w:val="0000000C"/>
    <w:lvl w:ilvl="0">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7">
    <w:nsid w:val="0000000F"/>
    <w:multiLevelType w:val="multilevel"/>
    <w:tmpl w:val="0000000E"/>
    <w:lvl w:ilvl="0">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8">
    <w:nsid w:val="00000011"/>
    <w:multiLevelType w:val="multilevel"/>
    <w:tmpl w:val="00000010"/>
    <w:lvl w:ilvl="0">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9">
    <w:nsid w:val="00000013"/>
    <w:multiLevelType w:val="multilevel"/>
    <w:tmpl w:val="00000012"/>
    <w:lvl w:ilvl="0">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0">
    <w:nsid w:val="00000015"/>
    <w:multiLevelType w:val="multilevel"/>
    <w:tmpl w:val="00000014"/>
    <w:lvl w:ilvl="0">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1">
    <w:nsid w:val="00000017"/>
    <w:multiLevelType w:val="multilevel"/>
    <w:tmpl w:val="00000016"/>
    <w:lvl w:ilvl="0">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12">
    <w:nsid w:val="00000019"/>
    <w:multiLevelType w:val="multilevel"/>
    <w:tmpl w:val="00000018"/>
    <w:lvl w:ilvl="0">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3">
    <w:nsid w:val="0000001B"/>
    <w:multiLevelType w:val="multilevel"/>
    <w:tmpl w:val="0000001A"/>
    <w:lvl w:ilvl="0">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4">
    <w:nsid w:val="0000001D"/>
    <w:multiLevelType w:val="multilevel"/>
    <w:tmpl w:val="0000001C"/>
    <w:lvl w:ilvl="0">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5">
    <w:nsid w:val="0000001F"/>
    <w:multiLevelType w:val="multilevel"/>
    <w:tmpl w:val="0000001E"/>
    <w:lvl w:ilvl="0">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6">
    <w:nsid w:val="00000021"/>
    <w:multiLevelType w:val="multilevel"/>
    <w:tmpl w:val="00000020"/>
    <w:lvl w:ilvl="0">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7">
    <w:nsid w:val="00000023"/>
    <w:multiLevelType w:val="multilevel"/>
    <w:tmpl w:val="00000022"/>
    <w:lvl w:ilvl="0">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8">
    <w:nsid w:val="00000025"/>
    <w:multiLevelType w:val="multilevel"/>
    <w:tmpl w:val="00000024"/>
    <w:lvl w:ilvl="0">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9">
    <w:nsid w:val="00000027"/>
    <w:multiLevelType w:val="multilevel"/>
    <w:tmpl w:val="00000026"/>
    <w:lvl w:ilvl="0">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0">
    <w:nsid w:val="00000029"/>
    <w:multiLevelType w:val="multilevel"/>
    <w:tmpl w:val="00000028"/>
    <w:lvl w:ilvl="0">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1">
    <w:nsid w:val="0000002B"/>
    <w:multiLevelType w:val="multilevel"/>
    <w:tmpl w:val="0000002A"/>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2">
    <w:nsid w:val="0000002D"/>
    <w:multiLevelType w:val="multilevel"/>
    <w:tmpl w:val="0000002C"/>
    <w:lvl w:ilvl="0">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3">
    <w:nsid w:val="0000002F"/>
    <w:multiLevelType w:val="multilevel"/>
    <w:tmpl w:val="0000002E"/>
    <w:lvl w:ilvl="0">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4">
    <w:nsid w:val="00000031"/>
    <w:multiLevelType w:val="multilevel"/>
    <w:tmpl w:val="0000003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5">
    <w:nsid w:val="00000033"/>
    <w:multiLevelType w:val="multilevel"/>
    <w:tmpl w:val="0000003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6">
    <w:nsid w:val="00000035"/>
    <w:multiLevelType w:val="multilevel"/>
    <w:tmpl w:val="B6184068"/>
    <w:lvl w:ilvl="0">
      <w:start w:val="1"/>
      <w:numFmt w:val="decimal"/>
      <w:lvlText w:val="%1."/>
      <w:lvlJc w:val="left"/>
      <w:rPr>
        <w:rFonts w:ascii="Times New Roman" w:hAnsi="Times New Roman" w:cs="Times New Roman"/>
        <w:b w:val="0"/>
        <w:bCs/>
        <w:i w:val="0"/>
        <w:iCs w:val="0"/>
        <w:smallCaps w:val="0"/>
        <w:strike w:val="0"/>
        <w:color w:val="000000"/>
        <w:spacing w:val="0"/>
        <w:w w:val="100"/>
        <w:position w:val="0"/>
        <w:sz w:val="24"/>
        <w:szCs w:val="24"/>
        <w:u w:val="none"/>
      </w:rPr>
    </w:lvl>
    <w:lvl w:ilvl="1">
      <w:start w:val="1"/>
      <w:numFmt w:val="decimal"/>
      <w:lvlText w:val="%2."/>
      <w:lvlJc w:val="left"/>
      <w:rPr>
        <w:rFonts w:ascii="Times New Roman" w:hAnsi="Times New Roman" w:cs="Times New Roman"/>
        <w:b w:val="0"/>
        <w:bCs/>
        <w:i w:val="0"/>
        <w:iCs w:val="0"/>
        <w:smallCaps w:val="0"/>
        <w:strike w:val="0"/>
        <w:color w:val="000000"/>
        <w:spacing w:val="0"/>
        <w:w w:val="100"/>
        <w:position w:val="0"/>
        <w:sz w:val="24"/>
        <w:szCs w:val="24"/>
        <w:u w:val="none"/>
      </w:rPr>
    </w:lvl>
    <w:lvl w:ilvl="2">
      <w:start w:val="1"/>
      <w:numFmt w:val="decimal"/>
      <w:lvlText w:val="%2."/>
      <w:lvlJc w:val="left"/>
      <w:rPr>
        <w:rFonts w:ascii="Times New Roman" w:hAnsi="Times New Roman" w:cs="Times New Roman"/>
        <w:b/>
        <w:bCs/>
        <w:i w:val="0"/>
        <w:iCs w:val="0"/>
        <w:smallCaps w:val="0"/>
        <w:strike w:val="0"/>
        <w:color w:val="000000"/>
        <w:spacing w:val="0"/>
        <w:w w:val="100"/>
        <w:position w:val="0"/>
        <w:sz w:val="18"/>
        <w:szCs w:val="18"/>
        <w:u w:val="none"/>
      </w:rPr>
    </w:lvl>
    <w:lvl w:ilvl="3">
      <w:start w:val="1"/>
      <w:numFmt w:val="decimal"/>
      <w:lvlText w:val="%2."/>
      <w:lvlJc w:val="left"/>
      <w:rPr>
        <w:rFonts w:ascii="Times New Roman" w:hAnsi="Times New Roman" w:cs="Times New Roman"/>
        <w:b/>
        <w:bCs/>
        <w:i w:val="0"/>
        <w:iCs w:val="0"/>
        <w:smallCaps w:val="0"/>
        <w:strike w:val="0"/>
        <w:color w:val="000000"/>
        <w:spacing w:val="0"/>
        <w:w w:val="100"/>
        <w:position w:val="0"/>
        <w:sz w:val="18"/>
        <w:szCs w:val="18"/>
        <w:u w:val="none"/>
      </w:rPr>
    </w:lvl>
    <w:lvl w:ilvl="4">
      <w:start w:val="1"/>
      <w:numFmt w:val="decimal"/>
      <w:lvlText w:val="%2."/>
      <w:lvlJc w:val="left"/>
      <w:rPr>
        <w:rFonts w:ascii="Times New Roman" w:hAnsi="Times New Roman" w:cs="Times New Roman"/>
        <w:b/>
        <w:bCs/>
        <w:i w:val="0"/>
        <w:iCs w:val="0"/>
        <w:smallCaps w:val="0"/>
        <w:strike w:val="0"/>
        <w:color w:val="000000"/>
        <w:spacing w:val="0"/>
        <w:w w:val="100"/>
        <w:position w:val="0"/>
        <w:sz w:val="18"/>
        <w:szCs w:val="18"/>
        <w:u w:val="none"/>
      </w:rPr>
    </w:lvl>
    <w:lvl w:ilvl="5">
      <w:start w:val="1"/>
      <w:numFmt w:val="decimal"/>
      <w:lvlText w:val="%2."/>
      <w:lvlJc w:val="left"/>
      <w:rPr>
        <w:rFonts w:ascii="Times New Roman" w:hAnsi="Times New Roman" w:cs="Times New Roman"/>
        <w:b/>
        <w:bCs/>
        <w:i w:val="0"/>
        <w:iCs w:val="0"/>
        <w:smallCaps w:val="0"/>
        <w:strike w:val="0"/>
        <w:color w:val="000000"/>
        <w:spacing w:val="0"/>
        <w:w w:val="100"/>
        <w:position w:val="0"/>
        <w:sz w:val="18"/>
        <w:szCs w:val="18"/>
        <w:u w:val="none"/>
      </w:rPr>
    </w:lvl>
    <w:lvl w:ilvl="6">
      <w:start w:val="1"/>
      <w:numFmt w:val="decimal"/>
      <w:lvlText w:val="%2."/>
      <w:lvlJc w:val="left"/>
      <w:rPr>
        <w:rFonts w:ascii="Times New Roman" w:hAnsi="Times New Roman" w:cs="Times New Roman"/>
        <w:b/>
        <w:bCs/>
        <w:i w:val="0"/>
        <w:iCs w:val="0"/>
        <w:smallCaps w:val="0"/>
        <w:strike w:val="0"/>
        <w:color w:val="000000"/>
        <w:spacing w:val="0"/>
        <w:w w:val="100"/>
        <w:position w:val="0"/>
        <w:sz w:val="18"/>
        <w:szCs w:val="18"/>
        <w:u w:val="none"/>
      </w:rPr>
    </w:lvl>
    <w:lvl w:ilvl="7">
      <w:start w:val="1"/>
      <w:numFmt w:val="decimal"/>
      <w:lvlText w:val="%2."/>
      <w:lvlJc w:val="left"/>
      <w:rPr>
        <w:rFonts w:ascii="Times New Roman" w:hAnsi="Times New Roman" w:cs="Times New Roman"/>
        <w:b/>
        <w:bCs/>
        <w:i w:val="0"/>
        <w:iCs w:val="0"/>
        <w:smallCaps w:val="0"/>
        <w:strike w:val="0"/>
        <w:color w:val="000000"/>
        <w:spacing w:val="0"/>
        <w:w w:val="100"/>
        <w:position w:val="0"/>
        <w:sz w:val="18"/>
        <w:szCs w:val="18"/>
        <w:u w:val="none"/>
      </w:rPr>
    </w:lvl>
    <w:lvl w:ilvl="8">
      <w:start w:val="1"/>
      <w:numFmt w:val="decimal"/>
      <w:lvlText w:val="%2."/>
      <w:lvlJc w:val="left"/>
      <w:rPr>
        <w:rFonts w:ascii="Times New Roman" w:hAnsi="Times New Roman" w:cs="Times New Roman"/>
        <w:b/>
        <w:bCs/>
        <w:i w:val="0"/>
        <w:iCs w:val="0"/>
        <w:smallCaps w:val="0"/>
        <w:strike w:val="0"/>
        <w:color w:val="000000"/>
        <w:spacing w:val="0"/>
        <w:w w:val="100"/>
        <w:position w:val="0"/>
        <w:sz w:val="18"/>
        <w:szCs w:val="18"/>
        <w:u w:val="none"/>
      </w:rPr>
    </w:lvl>
  </w:abstractNum>
  <w:abstractNum w:abstractNumId="27">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8">
    <w:nsid w:val="20952970"/>
    <w:multiLevelType w:val="hybridMultilevel"/>
    <w:tmpl w:val="0596B7A8"/>
    <w:lvl w:ilvl="0" w:tplc="AC582000">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9">
    <w:nsid w:val="296D75A5"/>
    <w:multiLevelType w:val="hybridMultilevel"/>
    <w:tmpl w:val="9C304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A7E572E"/>
    <w:multiLevelType w:val="hybridMultilevel"/>
    <w:tmpl w:val="DC2ADA82"/>
    <w:lvl w:ilvl="0" w:tplc="21DA3300">
      <w:start w:val="1"/>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725"/>
        </w:tabs>
        <w:ind w:left="1725" w:hanging="360"/>
      </w:p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31">
    <w:nsid w:val="3EA503D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4D870AF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3CB7D64"/>
    <w:multiLevelType w:val="hybridMultilevel"/>
    <w:tmpl w:val="4D3EA8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28"/>
  </w:num>
  <w:num w:numId="3">
    <w:abstractNumId w:val="33"/>
  </w:num>
  <w:num w:numId="4">
    <w:abstractNumId w:val="31"/>
  </w:num>
  <w:num w:numId="5">
    <w:abstractNumId w:val="32"/>
  </w:num>
  <w:num w:numId="6">
    <w:abstractNumId w:val="29"/>
  </w:num>
  <w:num w:numId="7">
    <w:abstractNumId w:val="0"/>
  </w:num>
  <w:num w:numId="8">
    <w:abstractNumId w:val="1"/>
  </w:num>
  <w:num w:numId="9">
    <w:abstractNumId w:val="2"/>
  </w:num>
  <w:num w:numId="10">
    <w:abstractNumId w:val="3"/>
  </w:num>
  <w:num w:numId="11">
    <w:abstractNumId w:val="4"/>
  </w:num>
  <w:num w:numId="12">
    <w:abstractNumId w:val="5"/>
  </w:num>
  <w:num w:numId="13">
    <w:abstractNumId w:val="6"/>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2107EE"/>
    <w:rsid w:val="00005EB7"/>
    <w:rsid w:val="00006805"/>
    <w:rsid w:val="00007B4E"/>
    <w:rsid w:val="00014210"/>
    <w:rsid w:val="00014D06"/>
    <w:rsid w:val="00015B1C"/>
    <w:rsid w:val="000230A7"/>
    <w:rsid w:val="000234B3"/>
    <w:rsid w:val="00043050"/>
    <w:rsid w:val="00050226"/>
    <w:rsid w:val="00050233"/>
    <w:rsid w:val="00061BA3"/>
    <w:rsid w:val="0006451E"/>
    <w:rsid w:val="00074386"/>
    <w:rsid w:val="00083AB1"/>
    <w:rsid w:val="00093491"/>
    <w:rsid w:val="000A6033"/>
    <w:rsid w:val="000B1A1C"/>
    <w:rsid w:val="000B3579"/>
    <w:rsid w:val="000D66CD"/>
    <w:rsid w:val="0010788E"/>
    <w:rsid w:val="00111751"/>
    <w:rsid w:val="00114D12"/>
    <w:rsid w:val="00116AE1"/>
    <w:rsid w:val="00130A52"/>
    <w:rsid w:val="001312E6"/>
    <w:rsid w:val="00132E7F"/>
    <w:rsid w:val="00133AFE"/>
    <w:rsid w:val="00141FA6"/>
    <w:rsid w:val="001626D5"/>
    <w:rsid w:val="001801CA"/>
    <w:rsid w:val="00190E88"/>
    <w:rsid w:val="001914E6"/>
    <w:rsid w:val="00191BBE"/>
    <w:rsid w:val="00192E5C"/>
    <w:rsid w:val="00196990"/>
    <w:rsid w:val="001A0950"/>
    <w:rsid w:val="001A0AFB"/>
    <w:rsid w:val="001C1580"/>
    <w:rsid w:val="001D3FBD"/>
    <w:rsid w:val="0020797F"/>
    <w:rsid w:val="002107EE"/>
    <w:rsid w:val="00215B09"/>
    <w:rsid w:val="00221556"/>
    <w:rsid w:val="002244FF"/>
    <w:rsid w:val="002256E7"/>
    <w:rsid w:val="00227E69"/>
    <w:rsid w:val="0023119C"/>
    <w:rsid w:val="00231FB6"/>
    <w:rsid w:val="00234631"/>
    <w:rsid w:val="00247F4C"/>
    <w:rsid w:val="002528F3"/>
    <w:rsid w:val="0026636A"/>
    <w:rsid w:val="00267456"/>
    <w:rsid w:val="00291E8F"/>
    <w:rsid w:val="00297DBD"/>
    <w:rsid w:val="002A24F0"/>
    <w:rsid w:val="002B3857"/>
    <w:rsid w:val="002B69C6"/>
    <w:rsid w:val="002C265C"/>
    <w:rsid w:val="002D3015"/>
    <w:rsid w:val="002E282B"/>
    <w:rsid w:val="002E59A2"/>
    <w:rsid w:val="002F37CC"/>
    <w:rsid w:val="002F3CF5"/>
    <w:rsid w:val="002F641B"/>
    <w:rsid w:val="003145F3"/>
    <w:rsid w:val="00321CE6"/>
    <w:rsid w:val="00322476"/>
    <w:rsid w:val="0033026F"/>
    <w:rsid w:val="00333B22"/>
    <w:rsid w:val="00337786"/>
    <w:rsid w:val="003464F0"/>
    <w:rsid w:val="003501D9"/>
    <w:rsid w:val="00357EC9"/>
    <w:rsid w:val="003673F9"/>
    <w:rsid w:val="00367467"/>
    <w:rsid w:val="00372EAA"/>
    <w:rsid w:val="00375B26"/>
    <w:rsid w:val="00375BC4"/>
    <w:rsid w:val="00376A52"/>
    <w:rsid w:val="00377E0A"/>
    <w:rsid w:val="003809D8"/>
    <w:rsid w:val="003831E1"/>
    <w:rsid w:val="003850FA"/>
    <w:rsid w:val="003A7B5D"/>
    <w:rsid w:val="003B6BE8"/>
    <w:rsid w:val="003B7988"/>
    <w:rsid w:val="003E6E28"/>
    <w:rsid w:val="00400509"/>
    <w:rsid w:val="00416474"/>
    <w:rsid w:val="004361B4"/>
    <w:rsid w:val="0045195E"/>
    <w:rsid w:val="00460DF2"/>
    <w:rsid w:val="00482122"/>
    <w:rsid w:val="00496E5B"/>
    <w:rsid w:val="004A0FDA"/>
    <w:rsid w:val="004A7B71"/>
    <w:rsid w:val="004B6401"/>
    <w:rsid w:val="004B7A95"/>
    <w:rsid w:val="004C7B16"/>
    <w:rsid w:val="004E0EE6"/>
    <w:rsid w:val="004F0C4F"/>
    <w:rsid w:val="00514D75"/>
    <w:rsid w:val="00517D15"/>
    <w:rsid w:val="005241DC"/>
    <w:rsid w:val="00537A10"/>
    <w:rsid w:val="005655E2"/>
    <w:rsid w:val="00584C82"/>
    <w:rsid w:val="005952BB"/>
    <w:rsid w:val="005A21E6"/>
    <w:rsid w:val="005D0BD4"/>
    <w:rsid w:val="005D2B6F"/>
    <w:rsid w:val="005D50A1"/>
    <w:rsid w:val="005E2D74"/>
    <w:rsid w:val="005E62E7"/>
    <w:rsid w:val="005F6BE9"/>
    <w:rsid w:val="005F7F8B"/>
    <w:rsid w:val="00620AC8"/>
    <w:rsid w:val="0063075A"/>
    <w:rsid w:val="00632F30"/>
    <w:rsid w:val="006357F3"/>
    <w:rsid w:val="00645AC2"/>
    <w:rsid w:val="006501DE"/>
    <w:rsid w:val="00662522"/>
    <w:rsid w:val="006808D6"/>
    <w:rsid w:val="006A4EA1"/>
    <w:rsid w:val="006A5B91"/>
    <w:rsid w:val="006B3B14"/>
    <w:rsid w:val="006B44C1"/>
    <w:rsid w:val="006C11BA"/>
    <w:rsid w:val="006C1790"/>
    <w:rsid w:val="006C3FD4"/>
    <w:rsid w:val="006C6C0A"/>
    <w:rsid w:val="006D158E"/>
    <w:rsid w:val="006D4A4D"/>
    <w:rsid w:val="006E3CBF"/>
    <w:rsid w:val="006E4723"/>
    <w:rsid w:val="006E4877"/>
    <w:rsid w:val="007051D0"/>
    <w:rsid w:val="0070752B"/>
    <w:rsid w:val="0072097A"/>
    <w:rsid w:val="00720FDE"/>
    <w:rsid w:val="0072274A"/>
    <w:rsid w:val="00730EA5"/>
    <w:rsid w:val="007370F3"/>
    <w:rsid w:val="007439DA"/>
    <w:rsid w:val="00746EF6"/>
    <w:rsid w:val="00763815"/>
    <w:rsid w:val="007638EF"/>
    <w:rsid w:val="007721C2"/>
    <w:rsid w:val="007874E3"/>
    <w:rsid w:val="00794C63"/>
    <w:rsid w:val="007B039F"/>
    <w:rsid w:val="007B2A95"/>
    <w:rsid w:val="007B30D0"/>
    <w:rsid w:val="007B3580"/>
    <w:rsid w:val="007B5D86"/>
    <w:rsid w:val="007C5701"/>
    <w:rsid w:val="007C5963"/>
    <w:rsid w:val="007E4773"/>
    <w:rsid w:val="007F1E73"/>
    <w:rsid w:val="007F6F04"/>
    <w:rsid w:val="00803925"/>
    <w:rsid w:val="00806BCE"/>
    <w:rsid w:val="00812C5D"/>
    <w:rsid w:val="008249B7"/>
    <w:rsid w:val="00824DDA"/>
    <w:rsid w:val="00841078"/>
    <w:rsid w:val="00855DC6"/>
    <w:rsid w:val="008604A3"/>
    <w:rsid w:val="00860509"/>
    <w:rsid w:val="008618F0"/>
    <w:rsid w:val="00863E08"/>
    <w:rsid w:val="0087631F"/>
    <w:rsid w:val="00880590"/>
    <w:rsid w:val="00883909"/>
    <w:rsid w:val="00894BBC"/>
    <w:rsid w:val="008A17E7"/>
    <w:rsid w:val="008A5D32"/>
    <w:rsid w:val="008A6C03"/>
    <w:rsid w:val="008B36BC"/>
    <w:rsid w:val="008B67B0"/>
    <w:rsid w:val="008C2883"/>
    <w:rsid w:val="008C6368"/>
    <w:rsid w:val="008E3965"/>
    <w:rsid w:val="008F6701"/>
    <w:rsid w:val="00907353"/>
    <w:rsid w:val="0091679B"/>
    <w:rsid w:val="00927C4E"/>
    <w:rsid w:val="00935F67"/>
    <w:rsid w:val="009479E9"/>
    <w:rsid w:val="00954A60"/>
    <w:rsid w:val="00957830"/>
    <w:rsid w:val="00961C59"/>
    <w:rsid w:val="00985192"/>
    <w:rsid w:val="00994669"/>
    <w:rsid w:val="009B143B"/>
    <w:rsid w:val="009B68DE"/>
    <w:rsid w:val="009C68F3"/>
    <w:rsid w:val="009D624D"/>
    <w:rsid w:val="009E15A1"/>
    <w:rsid w:val="009E66F4"/>
    <w:rsid w:val="009F6026"/>
    <w:rsid w:val="009F744D"/>
    <w:rsid w:val="00A122DF"/>
    <w:rsid w:val="00A348EF"/>
    <w:rsid w:val="00A36CAC"/>
    <w:rsid w:val="00A43A0D"/>
    <w:rsid w:val="00A43E67"/>
    <w:rsid w:val="00A61206"/>
    <w:rsid w:val="00A64884"/>
    <w:rsid w:val="00A71AB2"/>
    <w:rsid w:val="00A829A3"/>
    <w:rsid w:val="00A83088"/>
    <w:rsid w:val="00A86362"/>
    <w:rsid w:val="00A960E5"/>
    <w:rsid w:val="00AA21DC"/>
    <w:rsid w:val="00AA356B"/>
    <w:rsid w:val="00AA5D4D"/>
    <w:rsid w:val="00AB0A35"/>
    <w:rsid w:val="00AE55FF"/>
    <w:rsid w:val="00AF3A73"/>
    <w:rsid w:val="00B05DE1"/>
    <w:rsid w:val="00B06751"/>
    <w:rsid w:val="00B23D2D"/>
    <w:rsid w:val="00B27F6E"/>
    <w:rsid w:val="00B32A72"/>
    <w:rsid w:val="00B43F90"/>
    <w:rsid w:val="00B47323"/>
    <w:rsid w:val="00B5114E"/>
    <w:rsid w:val="00B51398"/>
    <w:rsid w:val="00B5318D"/>
    <w:rsid w:val="00B53AEF"/>
    <w:rsid w:val="00B566E2"/>
    <w:rsid w:val="00B63250"/>
    <w:rsid w:val="00B66BEB"/>
    <w:rsid w:val="00B83728"/>
    <w:rsid w:val="00B8404D"/>
    <w:rsid w:val="00B90CFC"/>
    <w:rsid w:val="00B9334B"/>
    <w:rsid w:val="00B97AE5"/>
    <w:rsid w:val="00BB4655"/>
    <w:rsid w:val="00BB673C"/>
    <w:rsid w:val="00BC1DAE"/>
    <w:rsid w:val="00BC2E2F"/>
    <w:rsid w:val="00BC701A"/>
    <w:rsid w:val="00BD0AD9"/>
    <w:rsid w:val="00BD183A"/>
    <w:rsid w:val="00BE3056"/>
    <w:rsid w:val="00C06040"/>
    <w:rsid w:val="00C446B2"/>
    <w:rsid w:val="00C45C3A"/>
    <w:rsid w:val="00C56D71"/>
    <w:rsid w:val="00C57E06"/>
    <w:rsid w:val="00C629EA"/>
    <w:rsid w:val="00C63216"/>
    <w:rsid w:val="00C7314B"/>
    <w:rsid w:val="00C944EB"/>
    <w:rsid w:val="00C96F09"/>
    <w:rsid w:val="00CB198C"/>
    <w:rsid w:val="00CE001A"/>
    <w:rsid w:val="00CE6D86"/>
    <w:rsid w:val="00CE7FD9"/>
    <w:rsid w:val="00CF2E78"/>
    <w:rsid w:val="00D07E42"/>
    <w:rsid w:val="00D153AA"/>
    <w:rsid w:val="00D160F9"/>
    <w:rsid w:val="00D163A2"/>
    <w:rsid w:val="00D17E10"/>
    <w:rsid w:val="00D27898"/>
    <w:rsid w:val="00D27DFD"/>
    <w:rsid w:val="00D3502F"/>
    <w:rsid w:val="00D41BC0"/>
    <w:rsid w:val="00D507C1"/>
    <w:rsid w:val="00D53317"/>
    <w:rsid w:val="00D55286"/>
    <w:rsid w:val="00D568BE"/>
    <w:rsid w:val="00D57E46"/>
    <w:rsid w:val="00D62ECA"/>
    <w:rsid w:val="00D63427"/>
    <w:rsid w:val="00D64210"/>
    <w:rsid w:val="00D655BE"/>
    <w:rsid w:val="00D71F3F"/>
    <w:rsid w:val="00D917C0"/>
    <w:rsid w:val="00D919DD"/>
    <w:rsid w:val="00DA0578"/>
    <w:rsid w:val="00DA5277"/>
    <w:rsid w:val="00DD057D"/>
    <w:rsid w:val="00DD4E48"/>
    <w:rsid w:val="00DD5294"/>
    <w:rsid w:val="00DD783C"/>
    <w:rsid w:val="00DD7E5F"/>
    <w:rsid w:val="00DE10BC"/>
    <w:rsid w:val="00DE1A3B"/>
    <w:rsid w:val="00DE3629"/>
    <w:rsid w:val="00DF2D82"/>
    <w:rsid w:val="00DF5C56"/>
    <w:rsid w:val="00E04044"/>
    <w:rsid w:val="00E042D5"/>
    <w:rsid w:val="00E16E18"/>
    <w:rsid w:val="00E36D5E"/>
    <w:rsid w:val="00E53046"/>
    <w:rsid w:val="00E657A2"/>
    <w:rsid w:val="00E66865"/>
    <w:rsid w:val="00E81D89"/>
    <w:rsid w:val="00EA756B"/>
    <w:rsid w:val="00EF2B5D"/>
    <w:rsid w:val="00F15BEB"/>
    <w:rsid w:val="00F25987"/>
    <w:rsid w:val="00F25F41"/>
    <w:rsid w:val="00F266B8"/>
    <w:rsid w:val="00F34693"/>
    <w:rsid w:val="00F348A7"/>
    <w:rsid w:val="00F36B4F"/>
    <w:rsid w:val="00F404F2"/>
    <w:rsid w:val="00F520CA"/>
    <w:rsid w:val="00F52107"/>
    <w:rsid w:val="00F83B25"/>
    <w:rsid w:val="00FA11C3"/>
    <w:rsid w:val="00FB3BF8"/>
    <w:rsid w:val="00FB717B"/>
    <w:rsid w:val="00FC30FA"/>
    <w:rsid w:val="00FC3B25"/>
    <w:rsid w:val="00FE155F"/>
    <w:rsid w:val="00FE626F"/>
    <w:rsid w:val="00FE6C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rules v:ext="edit">
        <o:r id="V:Rule25" type="connector" idref="#_x0000_s1084"/>
        <o:r id="V:Rule26" type="connector" idref="#_x0000_s1078"/>
        <o:r id="V:Rule27" type="connector" idref="#_x0000_s1047"/>
        <o:r id="V:Rule28" type="connector" idref="#_x0000_s1069"/>
        <o:r id="V:Rule29" type="connector" idref="#_x0000_s1044"/>
        <o:r id="V:Rule30" type="connector" idref="#_x0000_s1080"/>
        <o:r id="V:Rule31" type="connector" idref="#_x0000_s1038"/>
        <o:r id="V:Rule32" type="connector" idref="#_x0000_s1031"/>
        <o:r id="V:Rule33" type="connector" idref="#_x0000_s1061"/>
        <o:r id="V:Rule34" type="connector" idref="#_x0000_s1066"/>
        <o:r id="V:Rule35" type="connector" idref="#_x0000_s1081"/>
        <o:r id="V:Rule36" type="connector" idref="#_x0000_s1040"/>
        <o:r id="V:Rule37" type="connector" idref="#_x0000_s1077"/>
        <o:r id="V:Rule38" type="connector" idref="#_x0000_s1050"/>
        <o:r id="V:Rule39" type="connector" idref="#_x0000_s1033"/>
        <o:r id="V:Rule40" type="connector" idref="#_x0000_s1052"/>
        <o:r id="V:Rule41" type="connector" idref="#_x0000_s1058"/>
        <o:r id="V:Rule42" type="connector" idref="#_x0000_s1056"/>
        <o:r id="V:Rule43" type="connector" idref="#_x0000_s1072"/>
        <o:r id="V:Rule44" type="connector" idref="#_x0000_s1070"/>
        <o:r id="V:Rule45" type="connector" idref="#_x0000_s1071"/>
        <o:r id="V:Rule46" type="connector" idref="#_x0000_s1082"/>
        <o:r id="V:Rule47" type="connector" idref="#_x0000_s1035"/>
        <o:r id="V:Rule48" type="connector" idref="#_x0000_s107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294"/>
    <w:rPr>
      <w:sz w:val="28"/>
    </w:rPr>
  </w:style>
  <w:style w:type="paragraph" w:styleId="1">
    <w:name w:val="heading 1"/>
    <w:basedOn w:val="a"/>
    <w:next w:val="a"/>
    <w:qFormat/>
    <w:rsid w:val="00DD5294"/>
    <w:pPr>
      <w:keepNext/>
      <w:jc w:val="center"/>
      <w:outlineLvl w:val="0"/>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C265C"/>
    <w:rPr>
      <w:rFonts w:ascii="Tahoma" w:hAnsi="Tahoma" w:cs="Tahoma"/>
      <w:sz w:val="16"/>
      <w:szCs w:val="16"/>
    </w:rPr>
  </w:style>
  <w:style w:type="paragraph" w:styleId="a4">
    <w:name w:val="List Paragraph"/>
    <w:basedOn w:val="a"/>
    <w:uiPriority w:val="34"/>
    <w:qFormat/>
    <w:rsid w:val="00AA356B"/>
    <w:pPr>
      <w:ind w:left="720"/>
      <w:contextualSpacing/>
    </w:pPr>
  </w:style>
  <w:style w:type="paragraph" w:customStyle="1" w:styleId="ConsPlusNormal">
    <w:name w:val="ConsPlusNormal"/>
    <w:rsid w:val="00333B22"/>
    <w:pPr>
      <w:widowControl w:val="0"/>
      <w:autoSpaceDE w:val="0"/>
      <w:autoSpaceDN w:val="0"/>
      <w:adjustRightInd w:val="0"/>
    </w:pPr>
    <w:rPr>
      <w:rFonts w:ascii="Arial" w:eastAsiaTheme="minorEastAsia" w:hAnsi="Arial" w:cs="Arial"/>
    </w:rPr>
  </w:style>
  <w:style w:type="character" w:customStyle="1" w:styleId="2">
    <w:name w:val="Основной текст (2)_"/>
    <w:basedOn w:val="a0"/>
    <w:link w:val="20"/>
    <w:uiPriority w:val="99"/>
    <w:rsid w:val="00267456"/>
    <w:rPr>
      <w:b/>
      <w:bCs/>
      <w:sz w:val="23"/>
      <w:szCs w:val="23"/>
      <w:shd w:val="clear" w:color="auto" w:fill="FFFFFF"/>
    </w:rPr>
  </w:style>
  <w:style w:type="paragraph" w:customStyle="1" w:styleId="20">
    <w:name w:val="Основной текст (2)"/>
    <w:basedOn w:val="a"/>
    <w:link w:val="2"/>
    <w:uiPriority w:val="99"/>
    <w:rsid w:val="00267456"/>
    <w:pPr>
      <w:shd w:val="clear" w:color="auto" w:fill="FFFFFF"/>
      <w:spacing w:before="60" w:line="346" w:lineRule="exact"/>
      <w:ind w:hanging="1300"/>
    </w:pPr>
    <w:rPr>
      <w:b/>
      <w:bCs/>
      <w:sz w:val="23"/>
      <w:szCs w:val="23"/>
    </w:rPr>
  </w:style>
  <w:style w:type="paragraph" w:customStyle="1" w:styleId="Heading">
    <w:name w:val="Heading"/>
    <w:rsid w:val="001D3FBD"/>
    <w:pPr>
      <w:widowControl w:val="0"/>
      <w:autoSpaceDE w:val="0"/>
      <w:autoSpaceDN w:val="0"/>
      <w:adjustRightInd w:val="0"/>
    </w:pPr>
    <w:rPr>
      <w:rFonts w:ascii="Arial" w:hAnsi="Arial" w:cs="Arial"/>
      <w:b/>
      <w:bCs/>
      <w:sz w:val="22"/>
      <w:szCs w:val="22"/>
    </w:rPr>
  </w:style>
  <w:style w:type="character" w:styleId="a5">
    <w:name w:val="Hyperlink"/>
    <w:basedOn w:val="a0"/>
    <w:uiPriority w:val="99"/>
    <w:rsid w:val="004B7A95"/>
    <w:rPr>
      <w:color w:val="0066CC"/>
      <w:u w:val="single"/>
    </w:rPr>
  </w:style>
  <w:style w:type="character" w:customStyle="1" w:styleId="a6">
    <w:name w:val="Сноска_"/>
    <w:basedOn w:val="a0"/>
    <w:link w:val="a7"/>
    <w:uiPriority w:val="99"/>
    <w:rsid w:val="004B7A95"/>
    <w:rPr>
      <w:sz w:val="16"/>
      <w:szCs w:val="16"/>
      <w:shd w:val="clear" w:color="auto" w:fill="FFFFFF"/>
    </w:rPr>
  </w:style>
  <w:style w:type="character" w:customStyle="1" w:styleId="21">
    <w:name w:val="Сноска (2)_"/>
    <w:basedOn w:val="a0"/>
    <w:link w:val="22"/>
    <w:uiPriority w:val="99"/>
    <w:rsid w:val="004B7A95"/>
    <w:rPr>
      <w:b/>
      <w:bCs/>
      <w:sz w:val="18"/>
      <w:szCs w:val="18"/>
      <w:shd w:val="clear" w:color="auto" w:fill="FFFFFF"/>
    </w:rPr>
  </w:style>
  <w:style w:type="character" w:customStyle="1" w:styleId="23">
    <w:name w:val="Подпись к картинке (2)_"/>
    <w:basedOn w:val="a0"/>
    <w:link w:val="210"/>
    <w:uiPriority w:val="99"/>
    <w:rsid w:val="004B7A95"/>
    <w:rPr>
      <w:b/>
      <w:bCs/>
      <w:sz w:val="18"/>
      <w:szCs w:val="18"/>
      <w:shd w:val="clear" w:color="auto" w:fill="FFFFFF"/>
    </w:rPr>
  </w:style>
  <w:style w:type="character" w:customStyle="1" w:styleId="24">
    <w:name w:val="Подпись к картинке (2)"/>
    <w:basedOn w:val="23"/>
    <w:uiPriority w:val="99"/>
    <w:rsid w:val="004B7A95"/>
    <w:rPr>
      <w:b/>
      <w:bCs/>
      <w:sz w:val="18"/>
      <w:szCs w:val="18"/>
      <w:shd w:val="clear" w:color="auto" w:fill="FFFFFF"/>
    </w:rPr>
  </w:style>
  <w:style w:type="character" w:customStyle="1" w:styleId="220">
    <w:name w:val="Подпись к картинке (2)2"/>
    <w:basedOn w:val="23"/>
    <w:uiPriority w:val="99"/>
    <w:rsid w:val="004B7A95"/>
    <w:rPr>
      <w:b/>
      <w:bCs/>
      <w:sz w:val="18"/>
      <w:szCs w:val="18"/>
      <w:shd w:val="clear" w:color="auto" w:fill="FFFFFF"/>
    </w:rPr>
  </w:style>
  <w:style w:type="character" w:customStyle="1" w:styleId="a8">
    <w:name w:val="Подпись к картинке_"/>
    <w:basedOn w:val="a0"/>
    <w:link w:val="a9"/>
    <w:uiPriority w:val="99"/>
    <w:rsid w:val="004B7A95"/>
    <w:rPr>
      <w:b/>
      <w:bCs/>
      <w:sz w:val="23"/>
      <w:szCs w:val="23"/>
      <w:shd w:val="clear" w:color="auto" w:fill="FFFFFF"/>
    </w:rPr>
  </w:style>
  <w:style w:type="character" w:customStyle="1" w:styleId="3">
    <w:name w:val="Основной текст (3)_"/>
    <w:basedOn w:val="a0"/>
    <w:link w:val="30"/>
    <w:uiPriority w:val="99"/>
    <w:rsid w:val="004B7A95"/>
    <w:rPr>
      <w:b/>
      <w:bCs/>
      <w:sz w:val="26"/>
      <w:szCs w:val="26"/>
      <w:shd w:val="clear" w:color="auto" w:fill="FFFFFF"/>
    </w:rPr>
  </w:style>
  <w:style w:type="character" w:customStyle="1" w:styleId="25">
    <w:name w:val="Основной текст (2) + Не полужирный"/>
    <w:basedOn w:val="2"/>
    <w:uiPriority w:val="99"/>
    <w:rsid w:val="004B7A95"/>
    <w:rPr>
      <w:rFonts w:ascii="Times New Roman" w:hAnsi="Times New Roman" w:cs="Times New Roman"/>
      <w:b/>
      <w:bCs/>
      <w:spacing w:val="0"/>
      <w:sz w:val="23"/>
      <w:szCs w:val="23"/>
      <w:shd w:val="clear" w:color="auto" w:fill="FFFFFF"/>
    </w:rPr>
  </w:style>
  <w:style w:type="character" w:customStyle="1" w:styleId="10">
    <w:name w:val="Заголовок №1_"/>
    <w:basedOn w:val="a0"/>
    <w:link w:val="11"/>
    <w:uiPriority w:val="99"/>
    <w:rsid w:val="004B7A95"/>
    <w:rPr>
      <w:b/>
      <w:bCs/>
      <w:sz w:val="26"/>
      <w:szCs w:val="26"/>
      <w:shd w:val="clear" w:color="auto" w:fill="FFFFFF"/>
    </w:rPr>
  </w:style>
  <w:style w:type="character" w:customStyle="1" w:styleId="13pt">
    <w:name w:val="Заголовок №1 + Интервал 3 pt"/>
    <w:basedOn w:val="10"/>
    <w:uiPriority w:val="99"/>
    <w:rsid w:val="004B7A95"/>
    <w:rPr>
      <w:b/>
      <w:bCs/>
      <w:spacing w:val="70"/>
      <w:sz w:val="26"/>
      <w:szCs w:val="26"/>
      <w:shd w:val="clear" w:color="auto" w:fill="FFFFFF"/>
    </w:rPr>
  </w:style>
  <w:style w:type="character" w:customStyle="1" w:styleId="26">
    <w:name w:val="Заголовок №2_"/>
    <w:basedOn w:val="a0"/>
    <w:link w:val="211"/>
    <w:uiPriority w:val="99"/>
    <w:rsid w:val="004B7A95"/>
    <w:rPr>
      <w:rFonts w:ascii="Aharoni" w:cs="Aharoni"/>
      <w:i/>
      <w:iCs/>
      <w:spacing w:val="20"/>
      <w:sz w:val="44"/>
      <w:szCs w:val="44"/>
      <w:shd w:val="clear" w:color="auto" w:fill="FFFFFF"/>
      <w:lang w:val="en-US" w:eastAsia="en-US"/>
    </w:rPr>
  </w:style>
  <w:style w:type="character" w:customStyle="1" w:styleId="27">
    <w:name w:val="Заголовок №2"/>
    <w:basedOn w:val="26"/>
    <w:uiPriority w:val="99"/>
    <w:rsid w:val="004B7A95"/>
    <w:rPr>
      <w:rFonts w:ascii="Aharoni" w:cs="Aharoni"/>
      <w:i/>
      <w:iCs/>
      <w:spacing w:val="20"/>
      <w:sz w:val="44"/>
      <w:szCs w:val="44"/>
      <w:u w:val="single"/>
      <w:shd w:val="clear" w:color="auto" w:fill="FFFFFF"/>
      <w:lang w:val="en-US" w:eastAsia="en-US"/>
    </w:rPr>
  </w:style>
  <w:style w:type="character" w:customStyle="1" w:styleId="2TimesNewRoman">
    <w:name w:val="Заголовок №2 + Times New Roman"/>
    <w:aliases w:val="9 pt,Полужирный,Не курсив,Интервал 0 pt"/>
    <w:basedOn w:val="26"/>
    <w:uiPriority w:val="99"/>
    <w:rsid w:val="004B7A95"/>
    <w:rPr>
      <w:rFonts w:ascii="Times New Roman" w:hAnsi="Times New Roman" w:cs="Times New Roman"/>
      <w:b/>
      <w:bCs/>
      <w:i/>
      <w:iCs/>
      <w:spacing w:val="0"/>
      <w:sz w:val="18"/>
      <w:szCs w:val="18"/>
      <w:shd w:val="clear" w:color="auto" w:fill="FFFFFF"/>
      <w:lang w:val="en-US" w:eastAsia="en-US"/>
    </w:rPr>
  </w:style>
  <w:style w:type="character" w:customStyle="1" w:styleId="22pt">
    <w:name w:val="Заголовок №2 + Интервал 2 pt"/>
    <w:basedOn w:val="26"/>
    <w:uiPriority w:val="99"/>
    <w:rsid w:val="004B7A95"/>
    <w:rPr>
      <w:rFonts w:ascii="Aharoni" w:cs="Aharoni"/>
      <w:i/>
      <w:iCs/>
      <w:spacing w:val="50"/>
      <w:sz w:val="44"/>
      <w:szCs w:val="44"/>
      <w:u w:val="single"/>
      <w:shd w:val="clear" w:color="auto" w:fill="FFFFFF"/>
      <w:lang w:val="en-US" w:eastAsia="en-US"/>
    </w:rPr>
  </w:style>
  <w:style w:type="character" w:customStyle="1" w:styleId="12">
    <w:name w:val="Основной текст Знак1"/>
    <w:basedOn w:val="a0"/>
    <w:link w:val="aa"/>
    <w:uiPriority w:val="99"/>
    <w:rsid w:val="004B7A95"/>
    <w:rPr>
      <w:sz w:val="23"/>
      <w:szCs w:val="23"/>
      <w:shd w:val="clear" w:color="auto" w:fill="FFFFFF"/>
    </w:rPr>
  </w:style>
  <w:style w:type="character" w:customStyle="1" w:styleId="4">
    <w:name w:val="Основной текст (4)_"/>
    <w:basedOn w:val="a0"/>
    <w:link w:val="40"/>
    <w:uiPriority w:val="99"/>
    <w:rsid w:val="004B7A95"/>
    <w:rPr>
      <w:sz w:val="26"/>
      <w:szCs w:val="26"/>
      <w:shd w:val="clear" w:color="auto" w:fill="FFFFFF"/>
    </w:rPr>
  </w:style>
  <w:style w:type="paragraph" w:styleId="aa">
    <w:name w:val="Body Text"/>
    <w:basedOn w:val="a"/>
    <w:link w:val="12"/>
    <w:uiPriority w:val="99"/>
    <w:rsid w:val="004B7A95"/>
    <w:pPr>
      <w:shd w:val="clear" w:color="auto" w:fill="FFFFFF"/>
      <w:spacing w:before="240" w:line="264" w:lineRule="exact"/>
      <w:ind w:hanging="920"/>
      <w:jc w:val="both"/>
    </w:pPr>
    <w:rPr>
      <w:sz w:val="23"/>
      <w:szCs w:val="23"/>
    </w:rPr>
  </w:style>
  <w:style w:type="character" w:customStyle="1" w:styleId="ab">
    <w:name w:val="Основной текст Знак"/>
    <w:basedOn w:val="a0"/>
    <w:uiPriority w:val="99"/>
    <w:semiHidden/>
    <w:rsid w:val="004B7A95"/>
    <w:rPr>
      <w:sz w:val="28"/>
    </w:rPr>
  </w:style>
  <w:style w:type="character" w:customStyle="1" w:styleId="ac">
    <w:name w:val="Колонтитул_"/>
    <w:basedOn w:val="a0"/>
    <w:link w:val="13"/>
    <w:uiPriority w:val="99"/>
    <w:rsid w:val="004B7A95"/>
    <w:rPr>
      <w:shd w:val="clear" w:color="auto" w:fill="FFFFFF"/>
    </w:rPr>
  </w:style>
  <w:style w:type="character" w:customStyle="1" w:styleId="110">
    <w:name w:val="Колонтитул + 11"/>
    <w:aliases w:val="5 pt"/>
    <w:basedOn w:val="ac"/>
    <w:uiPriority w:val="99"/>
    <w:rsid w:val="004B7A95"/>
    <w:rPr>
      <w:noProof/>
      <w:spacing w:val="0"/>
      <w:sz w:val="23"/>
      <w:szCs w:val="23"/>
      <w:shd w:val="clear" w:color="auto" w:fill="FFFFFF"/>
    </w:rPr>
  </w:style>
  <w:style w:type="character" w:customStyle="1" w:styleId="41">
    <w:name w:val="Заголовок №4_"/>
    <w:basedOn w:val="a0"/>
    <w:link w:val="42"/>
    <w:uiPriority w:val="99"/>
    <w:rsid w:val="004B7A95"/>
    <w:rPr>
      <w:b/>
      <w:bCs/>
      <w:sz w:val="23"/>
      <w:szCs w:val="23"/>
      <w:shd w:val="clear" w:color="auto" w:fill="FFFFFF"/>
    </w:rPr>
  </w:style>
  <w:style w:type="character" w:customStyle="1" w:styleId="5">
    <w:name w:val="Основной текст (5)_"/>
    <w:basedOn w:val="a0"/>
    <w:link w:val="51"/>
    <w:uiPriority w:val="99"/>
    <w:rsid w:val="004B7A95"/>
    <w:rPr>
      <w:b/>
      <w:bCs/>
      <w:sz w:val="18"/>
      <w:szCs w:val="18"/>
      <w:shd w:val="clear" w:color="auto" w:fill="FFFFFF"/>
    </w:rPr>
  </w:style>
  <w:style w:type="character" w:customStyle="1" w:styleId="31">
    <w:name w:val="Подпись к картинке (3)_"/>
    <w:basedOn w:val="a0"/>
    <w:link w:val="32"/>
    <w:uiPriority w:val="99"/>
    <w:rsid w:val="004B7A95"/>
    <w:rPr>
      <w:sz w:val="16"/>
      <w:szCs w:val="16"/>
      <w:shd w:val="clear" w:color="auto" w:fill="FFFFFF"/>
    </w:rPr>
  </w:style>
  <w:style w:type="character" w:customStyle="1" w:styleId="56">
    <w:name w:val="Основной текст (5) + 6"/>
    <w:aliases w:val="5 pt6,Не полужирный"/>
    <w:basedOn w:val="5"/>
    <w:uiPriority w:val="99"/>
    <w:rsid w:val="004B7A95"/>
    <w:rPr>
      <w:b/>
      <w:bCs/>
      <w:sz w:val="13"/>
      <w:szCs w:val="13"/>
      <w:shd w:val="clear" w:color="auto" w:fill="FFFFFF"/>
    </w:rPr>
  </w:style>
  <w:style w:type="character" w:customStyle="1" w:styleId="6">
    <w:name w:val="Основной текст (6)_"/>
    <w:basedOn w:val="a0"/>
    <w:link w:val="60"/>
    <w:uiPriority w:val="99"/>
    <w:rsid w:val="004B7A95"/>
    <w:rPr>
      <w:noProof/>
      <w:sz w:val="9"/>
      <w:szCs w:val="9"/>
      <w:shd w:val="clear" w:color="auto" w:fill="FFFFFF"/>
    </w:rPr>
  </w:style>
  <w:style w:type="character" w:customStyle="1" w:styleId="7">
    <w:name w:val="Основной текст (7)_"/>
    <w:basedOn w:val="a0"/>
    <w:link w:val="71"/>
    <w:uiPriority w:val="99"/>
    <w:rsid w:val="004B7A95"/>
    <w:rPr>
      <w:noProof/>
      <w:sz w:val="8"/>
      <w:szCs w:val="8"/>
      <w:shd w:val="clear" w:color="auto" w:fill="FFFFFF"/>
    </w:rPr>
  </w:style>
  <w:style w:type="character" w:customStyle="1" w:styleId="70">
    <w:name w:val="Основной текст (7)"/>
    <w:basedOn w:val="7"/>
    <w:uiPriority w:val="99"/>
    <w:rsid w:val="004B7A95"/>
    <w:rPr>
      <w:noProof/>
      <w:sz w:val="8"/>
      <w:szCs w:val="8"/>
      <w:shd w:val="clear" w:color="auto" w:fill="FFFFFF"/>
    </w:rPr>
  </w:style>
  <w:style w:type="character" w:customStyle="1" w:styleId="50">
    <w:name w:val="Основной текст (5)"/>
    <w:basedOn w:val="5"/>
    <w:uiPriority w:val="99"/>
    <w:rsid w:val="004B7A95"/>
    <w:rPr>
      <w:b/>
      <w:bCs/>
      <w:noProof/>
      <w:sz w:val="18"/>
      <w:szCs w:val="18"/>
      <w:shd w:val="clear" w:color="auto" w:fill="FFFFFF"/>
    </w:rPr>
  </w:style>
  <w:style w:type="character" w:customStyle="1" w:styleId="8">
    <w:name w:val="Основной текст (8)_"/>
    <w:basedOn w:val="a0"/>
    <w:link w:val="80"/>
    <w:uiPriority w:val="99"/>
    <w:rsid w:val="004B7A95"/>
    <w:rPr>
      <w:noProof/>
      <w:sz w:val="11"/>
      <w:szCs w:val="11"/>
      <w:shd w:val="clear" w:color="auto" w:fill="FFFFFF"/>
    </w:rPr>
  </w:style>
  <w:style w:type="character" w:customStyle="1" w:styleId="51pt">
    <w:name w:val="Основной текст (5) + Интервал 1 pt"/>
    <w:basedOn w:val="5"/>
    <w:uiPriority w:val="99"/>
    <w:rsid w:val="004B7A95"/>
    <w:rPr>
      <w:b/>
      <w:bCs/>
      <w:spacing w:val="30"/>
      <w:sz w:val="18"/>
      <w:szCs w:val="18"/>
      <w:shd w:val="clear" w:color="auto" w:fill="FFFFFF"/>
    </w:rPr>
  </w:style>
  <w:style w:type="character" w:customStyle="1" w:styleId="58">
    <w:name w:val="Основной текст (5) + 8"/>
    <w:aliases w:val="5 pt5"/>
    <w:basedOn w:val="5"/>
    <w:uiPriority w:val="99"/>
    <w:rsid w:val="004B7A95"/>
    <w:rPr>
      <w:b/>
      <w:bCs/>
      <w:noProof/>
      <w:sz w:val="17"/>
      <w:szCs w:val="17"/>
      <w:shd w:val="clear" w:color="auto" w:fill="FFFFFF"/>
    </w:rPr>
  </w:style>
  <w:style w:type="character" w:customStyle="1" w:styleId="9">
    <w:name w:val="Основной текст (9)_"/>
    <w:basedOn w:val="a0"/>
    <w:link w:val="90"/>
    <w:uiPriority w:val="99"/>
    <w:rsid w:val="004B7A95"/>
    <w:rPr>
      <w:b/>
      <w:bCs/>
      <w:sz w:val="17"/>
      <w:szCs w:val="17"/>
      <w:shd w:val="clear" w:color="auto" w:fill="FFFFFF"/>
      <w:lang w:val="en-US" w:eastAsia="en-US"/>
    </w:rPr>
  </w:style>
  <w:style w:type="character" w:customStyle="1" w:styleId="53">
    <w:name w:val="Основной текст (5)3"/>
    <w:basedOn w:val="5"/>
    <w:uiPriority w:val="99"/>
    <w:rsid w:val="004B7A95"/>
    <w:rPr>
      <w:b/>
      <w:bCs/>
      <w:noProof/>
      <w:sz w:val="18"/>
      <w:szCs w:val="18"/>
      <w:shd w:val="clear" w:color="auto" w:fill="FFFFFF"/>
    </w:rPr>
  </w:style>
  <w:style w:type="character" w:customStyle="1" w:styleId="52">
    <w:name w:val="Основной текст (5)2"/>
    <w:basedOn w:val="5"/>
    <w:uiPriority w:val="99"/>
    <w:rsid w:val="004B7A95"/>
    <w:rPr>
      <w:b/>
      <w:bCs/>
      <w:noProof/>
      <w:sz w:val="18"/>
      <w:szCs w:val="18"/>
      <w:shd w:val="clear" w:color="auto" w:fill="FFFFFF"/>
    </w:rPr>
  </w:style>
  <w:style w:type="character" w:customStyle="1" w:styleId="58pt">
    <w:name w:val="Основной текст (5) + 8 pt"/>
    <w:aliases w:val="Не полужирный4"/>
    <w:basedOn w:val="5"/>
    <w:uiPriority w:val="99"/>
    <w:rsid w:val="004B7A95"/>
    <w:rPr>
      <w:b/>
      <w:bCs/>
      <w:sz w:val="16"/>
      <w:szCs w:val="16"/>
      <w:shd w:val="clear" w:color="auto" w:fill="FFFFFF"/>
    </w:rPr>
  </w:style>
  <w:style w:type="character" w:customStyle="1" w:styleId="100">
    <w:name w:val="Основной текст (10)_"/>
    <w:basedOn w:val="a0"/>
    <w:link w:val="101"/>
    <w:uiPriority w:val="99"/>
    <w:rsid w:val="004B7A95"/>
    <w:rPr>
      <w:shd w:val="clear" w:color="auto" w:fill="FFFFFF"/>
    </w:rPr>
  </w:style>
  <w:style w:type="character" w:customStyle="1" w:styleId="563">
    <w:name w:val="Основной текст (5) + 63"/>
    <w:aliases w:val="5 pt4,Не полужирный3"/>
    <w:basedOn w:val="5"/>
    <w:uiPriority w:val="99"/>
    <w:rsid w:val="004B7A95"/>
    <w:rPr>
      <w:b/>
      <w:bCs/>
      <w:sz w:val="13"/>
      <w:szCs w:val="13"/>
      <w:shd w:val="clear" w:color="auto" w:fill="FFFFFF"/>
    </w:rPr>
  </w:style>
  <w:style w:type="character" w:customStyle="1" w:styleId="51pt4">
    <w:name w:val="Основной текст (5) + Интервал 1 pt4"/>
    <w:basedOn w:val="5"/>
    <w:uiPriority w:val="99"/>
    <w:rsid w:val="004B7A95"/>
    <w:rPr>
      <w:b/>
      <w:bCs/>
      <w:spacing w:val="30"/>
      <w:sz w:val="18"/>
      <w:szCs w:val="18"/>
      <w:shd w:val="clear" w:color="auto" w:fill="FFFFFF"/>
    </w:rPr>
  </w:style>
  <w:style w:type="character" w:customStyle="1" w:styleId="111">
    <w:name w:val="Основной текст (11)_"/>
    <w:basedOn w:val="a0"/>
    <w:link w:val="112"/>
    <w:uiPriority w:val="99"/>
    <w:rsid w:val="004B7A95"/>
    <w:rPr>
      <w:sz w:val="13"/>
      <w:szCs w:val="13"/>
      <w:shd w:val="clear" w:color="auto" w:fill="FFFFFF"/>
    </w:rPr>
  </w:style>
  <w:style w:type="character" w:customStyle="1" w:styleId="111pt">
    <w:name w:val="Основной текст (11) + Интервал 1 pt"/>
    <w:basedOn w:val="111"/>
    <w:uiPriority w:val="99"/>
    <w:rsid w:val="004B7A95"/>
    <w:rPr>
      <w:spacing w:val="30"/>
      <w:sz w:val="13"/>
      <w:szCs w:val="13"/>
      <w:shd w:val="clear" w:color="auto" w:fill="FFFFFF"/>
    </w:rPr>
  </w:style>
  <w:style w:type="character" w:customStyle="1" w:styleId="562">
    <w:name w:val="Основной текст (5) + 62"/>
    <w:aliases w:val="5 pt3,Не полужирный2"/>
    <w:basedOn w:val="5"/>
    <w:uiPriority w:val="99"/>
    <w:rsid w:val="004B7A95"/>
    <w:rPr>
      <w:b/>
      <w:bCs/>
      <w:sz w:val="13"/>
      <w:szCs w:val="13"/>
      <w:shd w:val="clear" w:color="auto" w:fill="FFFFFF"/>
    </w:rPr>
  </w:style>
  <w:style w:type="character" w:customStyle="1" w:styleId="561">
    <w:name w:val="Основной текст (5) + 61"/>
    <w:aliases w:val="5 pt2,Не полужирный1"/>
    <w:basedOn w:val="5"/>
    <w:uiPriority w:val="99"/>
    <w:rsid w:val="004B7A95"/>
    <w:rPr>
      <w:b/>
      <w:bCs/>
      <w:sz w:val="13"/>
      <w:szCs w:val="13"/>
      <w:shd w:val="clear" w:color="auto" w:fill="FFFFFF"/>
    </w:rPr>
  </w:style>
  <w:style w:type="character" w:customStyle="1" w:styleId="51pt3">
    <w:name w:val="Основной текст (5) + Интервал 1 pt3"/>
    <w:basedOn w:val="5"/>
    <w:uiPriority w:val="99"/>
    <w:rsid w:val="004B7A95"/>
    <w:rPr>
      <w:b/>
      <w:bCs/>
      <w:spacing w:val="30"/>
      <w:sz w:val="18"/>
      <w:szCs w:val="18"/>
      <w:shd w:val="clear" w:color="auto" w:fill="FFFFFF"/>
    </w:rPr>
  </w:style>
  <w:style w:type="character" w:customStyle="1" w:styleId="51pt2">
    <w:name w:val="Основной текст (5) + Интервал 1 pt2"/>
    <w:basedOn w:val="5"/>
    <w:uiPriority w:val="99"/>
    <w:rsid w:val="004B7A95"/>
    <w:rPr>
      <w:b/>
      <w:bCs/>
      <w:spacing w:val="30"/>
      <w:sz w:val="18"/>
      <w:szCs w:val="18"/>
      <w:shd w:val="clear" w:color="auto" w:fill="FFFFFF"/>
    </w:rPr>
  </w:style>
  <w:style w:type="character" w:customStyle="1" w:styleId="581">
    <w:name w:val="Основной текст (5) + 81"/>
    <w:aliases w:val="5 pt1"/>
    <w:basedOn w:val="5"/>
    <w:uiPriority w:val="99"/>
    <w:rsid w:val="004B7A95"/>
    <w:rPr>
      <w:b/>
      <w:bCs/>
      <w:noProof/>
      <w:sz w:val="17"/>
      <w:szCs w:val="17"/>
      <w:shd w:val="clear" w:color="auto" w:fill="FFFFFF"/>
    </w:rPr>
  </w:style>
  <w:style w:type="character" w:customStyle="1" w:styleId="51pt1">
    <w:name w:val="Основной текст (5) + Интервал 1 pt1"/>
    <w:basedOn w:val="5"/>
    <w:uiPriority w:val="99"/>
    <w:rsid w:val="004B7A95"/>
    <w:rPr>
      <w:b/>
      <w:bCs/>
      <w:spacing w:val="30"/>
      <w:sz w:val="18"/>
      <w:szCs w:val="18"/>
      <w:shd w:val="clear" w:color="auto" w:fill="FFFFFF"/>
    </w:rPr>
  </w:style>
  <w:style w:type="character" w:customStyle="1" w:styleId="ad">
    <w:name w:val="Подпись к таблице_"/>
    <w:basedOn w:val="a0"/>
    <w:link w:val="ae"/>
    <w:uiPriority w:val="99"/>
    <w:rsid w:val="004B7A95"/>
    <w:rPr>
      <w:b/>
      <w:bCs/>
      <w:sz w:val="23"/>
      <w:szCs w:val="23"/>
      <w:shd w:val="clear" w:color="auto" w:fill="FFFFFF"/>
    </w:rPr>
  </w:style>
  <w:style w:type="character" w:customStyle="1" w:styleId="120">
    <w:name w:val="Основной текст (12)_"/>
    <w:basedOn w:val="a0"/>
    <w:link w:val="121"/>
    <w:uiPriority w:val="99"/>
    <w:rsid w:val="004B7A95"/>
    <w:rPr>
      <w:b/>
      <w:bCs/>
      <w:i/>
      <w:iCs/>
      <w:sz w:val="21"/>
      <w:szCs w:val="21"/>
      <w:shd w:val="clear" w:color="auto" w:fill="FFFFFF"/>
    </w:rPr>
  </w:style>
  <w:style w:type="character" w:customStyle="1" w:styleId="33">
    <w:name w:val="Заголовок №3_"/>
    <w:basedOn w:val="a0"/>
    <w:link w:val="34"/>
    <w:uiPriority w:val="99"/>
    <w:rsid w:val="004B7A95"/>
    <w:rPr>
      <w:b/>
      <w:bCs/>
      <w:sz w:val="26"/>
      <w:szCs w:val="26"/>
      <w:shd w:val="clear" w:color="auto" w:fill="FFFFFF"/>
    </w:rPr>
  </w:style>
  <w:style w:type="character" w:customStyle="1" w:styleId="130">
    <w:name w:val="Основной текст (13)_"/>
    <w:basedOn w:val="a0"/>
    <w:link w:val="131"/>
    <w:uiPriority w:val="99"/>
    <w:rsid w:val="004B7A95"/>
    <w:rPr>
      <w:sz w:val="8"/>
      <w:szCs w:val="8"/>
      <w:shd w:val="clear" w:color="auto" w:fill="FFFFFF"/>
    </w:rPr>
  </w:style>
  <w:style w:type="character" w:customStyle="1" w:styleId="14">
    <w:name w:val="Основной текст (14)_"/>
    <w:basedOn w:val="a0"/>
    <w:link w:val="140"/>
    <w:uiPriority w:val="99"/>
    <w:rsid w:val="004B7A95"/>
    <w:rPr>
      <w:sz w:val="16"/>
      <w:szCs w:val="16"/>
      <w:shd w:val="clear" w:color="auto" w:fill="FFFFFF"/>
    </w:rPr>
  </w:style>
  <w:style w:type="character" w:customStyle="1" w:styleId="15">
    <w:name w:val="Основной текст (15)_"/>
    <w:basedOn w:val="a0"/>
    <w:link w:val="150"/>
    <w:uiPriority w:val="99"/>
    <w:rsid w:val="004B7A95"/>
    <w:rPr>
      <w:sz w:val="12"/>
      <w:szCs w:val="12"/>
      <w:shd w:val="clear" w:color="auto" w:fill="FFFFFF"/>
    </w:rPr>
  </w:style>
  <w:style w:type="character" w:customStyle="1" w:styleId="16">
    <w:name w:val="Основной текст (16)_"/>
    <w:basedOn w:val="a0"/>
    <w:link w:val="160"/>
    <w:uiPriority w:val="99"/>
    <w:rsid w:val="004B7A95"/>
    <w:rPr>
      <w:sz w:val="12"/>
      <w:szCs w:val="12"/>
      <w:shd w:val="clear" w:color="auto" w:fill="FFFFFF"/>
    </w:rPr>
  </w:style>
  <w:style w:type="character" w:customStyle="1" w:styleId="17">
    <w:name w:val="Основной текст (17)_"/>
    <w:basedOn w:val="a0"/>
    <w:link w:val="170"/>
    <w:uiPriority w:val="99"/>
    <w:rsid w:val="004B7A95"/>
    <w:rPr>
      <w:sz w:val="24"/>
      <w:szCs w:val="24"/>
      <w:shd w:val="clear" w:color="auto" w:fill="FFFFFF"/>
    </w:rPr>
  </w:style>
  <w:style w:type="character" w:customStyle="1" w:styleId="af">
    <w:name w:val="Колонтитул"/>
    <w:basedOn w:val="ac"/>
    <w:uiPriority w:val="99"/>
    <w:rsid w:val="004B7A95"/>
    <w:rPr>
      <w:spacing w:val="0"/>
      <w:shd w:val="clear" w:color="auto" w:fill="FFFFFF"/>
    </w:rPr>
  </w:style>
  <w:style w:type="character" w:customStyle="1" w:styleId="28">
    <w:name w:val="Подпись к таблице (2)_"/>
    <w:basedOn w:val="a0"/>
    <w:link w:val="212"/>
    <w:uiPriority w:val="99"/>
    <w:rsid w:val="004B7A95"/>
    <w:rPr>
      <w:sz w:val="23"/>
      <w:szCs w:val="23"/>
      <w:shd w:val="clear" w:color="auto" w:fill="FFFFFF"/>
    </w:rPr>
  </w:style>
  <w:style w:type="character" w:customStyle="1" w:styleId="29">
    <w:name w:val="Подпись к таблице (2)"/>
    <w:basedOn w:val="28"/>
    <w:uiPriority w:val="99"/>
    <w:rsid w:val="004B7A95"/>
    <w:rPr>
      <w:sz w:val="23"/>
      <w:szCs w:val="23"/>
      <w:u w:val="single"/>
      <w:shd w:val="clear" w:color="auto" w:fill="FFFFFF"/>
    </w:rPr>
  </w:style>
  <w:style w:type="character" w:customStyle="1" w:styleId="18">
    <w:name w:val="Основной текст (18)_"/>
    <w:basedOn w:val="a0"/>
    <w:link w:val="180"/>
    <w:uiPriority w:val="99"/>
    <w:rsid w:val="004B7A95"/>
    <w:rPr>
      <w:b/>
      <w:bCs/>
      <w:sz w:val="19"/>
      <w:szCs w:val="19"/>
      <w:shd w:val="clear" w:color="auto" w:fill="FFFFFF"/>
    </w:rPr>
  </w:style>
  <w:style w:type="character" w:customStyle="1" w:styleId="320">
    <w:name w:val="Заголовок №3 (2)_"/>
    <w:basedOn w:val="a0"/>
    <w:link w:val="321"/>
    <w:uiPriority w:val="99"/>
    <w:rsid w:val="004B7A95"/>
    <w:rPr>
      <w:b/>
      <w:bCs/>
      <w:sz w:val="23"/>
      <w:szCs w:val="23"/>
      <w:shd w:val="clear" w:color="auto" w:fill="FFFFFF"/>
    </w:rPr>
  </w:style>
  <w:style w:type="character" w:customStyle="1" w:styleId="52pt">
    <w:name w:val="Основной текст (5) + Интервал 2 pt"/>
    <w:basedOn w:val="5"/>
    <w:uiPriority w:val="99"/>
    <w:rsid w:val="004B7A95"/>
    <w:rPr>
      <w:b/>
      <w:bCs/>
      <w:spacing w:val="50"/>
      <w:sz w:val="18"/>
      <w:szCs w:val="18"/>
      <w:shd w:val="clear" w:color="auto" w:fill="FFFFFF"/>
    </w:rPr>
  </w:style>
  <w:style w:type="character" w:customStyle="1" w:styleId="19">
    <w:name w:val="Основной текст (19)_"/>
    <w:basedOn w:val="a0"/>
    <w:link w:val="190"/>
    <w:uiPriority w:val="99"/>
    <w:rsid w:val="004B7A95"/>
    <w:rPr>
      <w:shd w:val="clear" w:color="auto" w:fill="FFFFFF"/>
    </w:rPr>
  </w:style>
  <w:style w:type="character" w:customStyle="1" w:styleId="52pt1">
    <w:name w:val="Основной текст (5) + Интервал 2 pt1"/>
    <w:basedOn w:val="5"/>
    <w:uiPriority w:val="99"/>
    <w:rsid w:val="004B7A95"/>
    <w:rPr>
      <w:b/>
      <w:bCs/>
      <w:spacing w:val="50"/>
      <w:sz w:val="18"/>
      <w:szCs w:val="18"/>
      <w:shd w:val="clear" w:color="auto" w:fill="FFFFFF"/>
    </w:rPr>
  </w:style>
  <w:style w:type="paragraph" w:customStyle="1" w:styleId="a7">
    <w:name w:val="Сноска"/>
    <w:basedOn w:val="a"/>
    <w:link w:val="a6"/>
    <w:uiPriority w:val="99"/>
    <w:rsid w:val="004B7A95"/>
    <w:pPr>
      <w:shd w:val="clear" w:color="auto" w:fill="FFFFFF"/>
      <w:spacing w:line="197" w:lineRule="exact"/>
    </w:pPr>
    <w:rPr>
      <w:sz w:val="16"/>
      <w:szCs w:val="16"/>
    </w:rPr>
  </w:style>
  <w:style w:type="paragraph" w:customStyle="1" w:styleId="22">
    <w:name w:val="Сноска (2)"/>
    <w:basedOn w:val="a"/>
    <w:link w:val="21"/>
    <w:uiPriority w:val="99"/>
    <w:rsid w:val="004B7A95"/>
    <w:pPr>
      <w:shd w:val="clear" w:color="auto" w:fill="FFFFFF"/>
      <w:spacing w:line="216" w:lineRule="exact"/>
      <w:jc w:val="both"/>
    </w:pPr>
    <w:rPr>
      <w:b/>
      <w:bCs/>
      <w:sz w:val="18"/>
      <w:szCs w:val="18"/>
    </w:rPr>
  </w:style>
  <w:style w:type="paragraph" w:customStyle="1" w:styleId="210">
    <w:name w:val="Подпись к картинке (2)1"/>
    <w:basedOn w:val="a"/>
    <w:link w:val="23"/>
    <w:uiPriority w:val="99"/>
    <w:rsid w:val="004B7A95"/>
    <w:pPr>
      <w:shd w:val="clear" w:color="auto" w:fill="FFFFFF"/>
      <w:spacing w:line="240" w:lineRule="atLeast"/>
    </w:pPr>
    <w:rPr>
      <w:b/>
      <w:bCs/>
      <w:sz w:val="18"/>
      <w:szCs w:val="18"/>
    </w:rPr>
  </w:style>
  <w:style w:type="paragraph" w:customStyle="1" w:styleId="a9">
    <w:name w:val="Подпись к картинке"/>
    <w:basedOn w:val="a"/>
    <w:link w:val="a8"/>
    <w:uiPriority w:val="99"/>
    <w:rsid w:val="004B7A95"/>
    <w:pPr>
      <w:shd w:val="clear" w:color="auto" w:fill="FFFFFF"/>
      <w:spacing w:line="240" w:lineRule="atLeast"/>
    </w:pPr>
    <w:rPr>
      <w:b/>
      <w:bCs/>
      <w:sz w:val="23"/>
      <w:szCs w:val="23"/>
    </w:rPr>
  </w:style>
  <w:style w:type="paragraph" w:customStyle="1" w:styleId="30">
    <w:name w:val="Основной текст (3)"/>
    <w:basedOn w:val="a"/>
    <w:link w:val="3"/>
    <w:uiPriority w:val="99"/>
    <w:rsid w:val="004B7A95"/>
    <w:pPr>
      <w:shd w:val="clear" w:color="auto" w:fill="FFFFFF"/>
      <w:spacing w:after="300" w:line="240" w:lineRule="atLeast"/>
      <w:jc w:val="center"/>
    </w:pPr>
    <w:rPr>
      <w:b/>
      <w:bCs/>
      <w:sz w:val="26"/>
      <w:szCs w:val="26"/>
    </w:rPr>
  </w:style>
  <w:style w:type="paragraph" w:customStyle="1" w:styleId="11">
    <w:name w:val="Заголовок №1"/>
    <w:basedOn w:val="a"/>
    <w:link w:val="10"/>
    <w:uiPriority w:val="99"/>
    <w:rsid w:val="004B7A95"/>
    <w:pPr>
      <w:shd w:val="clear" w:color="auto" w:fill="FFFFFF"/>
      <w:spacing w:after="240" w:line="240" w:lineRule="atLeast"/>
      <w:outlineLvl w:val="0"/>
    </w:pPr>
    <w:rPr>
      <w:b/>
      <w:bCs/>
      <w:sz w:val="26"/>
      <w:szCs w:val="26"/>
    </w:rPr>
  </w:style>
  <w:style w:type="paragraph" w:customStyle="1" w:styleId="211">
    <w:name w:val="Заголовок №21"/>
    <w:basedOn w:val="a"/>
    <w:link w:val="26"/>
    <w:uiPriority w:val="99"/>
    <w:rsid w:val="004B7A95"/>
    <w:pPr>
      <w:shd w:val="clear" w:color="auto" w:fill="FFFFFF"/>
      <w:spacing w:before="240" w:after="360" w:line="240" w:lineRule="atLeast"/>
      <w:outlineLvl w:val="1"/>
    </w:pPr>
    <w:rPr>
      <w:rFonts w:ascii="Aharoni" w:cs="Aharoni"/>
      <w:i/>
      <w:iCs/>
      <w:spacing w:val="20"/>
      <w:sz w:val="44"/>
      <w:szCs w:val="44"/>
      <w:lang w:val="en-US" w:eastAsia="en-US"/>
    </w:rPr>
  </w:style>
  <w:style w:type="paragraph" w:customStyle="1" w:styleId="40">
    <w:name w:val="Основной текст (4)"/>
    <w:basedOn w:val="a"/>
    <w:link w:val="4"/>
    <w:uiPriority w:val="99"/>
    <w:rsid w:val="004B7A95"/>
    <w:pPr>
      <w:shd w:val="clear" w:color="auto" w:fill="FFFFFF"/>
      <w:spacing w:before="300" w:line="307" w:lineRule="exact"/>
      <w:jc w:val="both"/>
    </w:pPr>
    <w:rPr>
      <w:sz w:val="26"/>
      <w:szCs w:val="26"/>
    </w:rPr>
  </w:style>
  <w:style w:type="paragraph" w:customStyle="1" w:styleId="13">
    <w:name w:val="Колонтитул1"/>
    <w:basedOn w:val="a"/>
    <w:link w:val="ac"/>
    <w:uiPriority w:val="99"/>
    <w:rsid w:val="004B7A95"/>
    <w:pPr>
      <w:shd w:val="clear" w:color="auto" w:fill="FFFFFF"/>
    </w:pPr>
    <w:rPr>
      <w:sz w:val="20"/>
    </w:rPr>
  </w:style>
  <w:style w:type="paragraph" w:customStyle="1" w:styleId="42">
    <w:name w:val="Заголовок №4"/>
    <w:basedOn w:val="a"/>
    <w:link w:val="41"/>
    <w:uiPriority w:val="99"/>
    <w:rsid w:val="004B7A95"/>
    <w:pPr>
      <w:shd w:val="clear" w:color="auto" w:fill="FFFFFF"/>
      <w:spacing w:before="240" w:after="240" w:line="240" w:lineRule="atLeast"/>
      <w:outlineLvl w:val="3"/>
    </w:pPr>
    <w:rPr>
      <w:b/>
      <w:bCs/>
      <w:sz w:val="23"/>
      <w:szCs w:val="23"/>
    </w:rPr>
  </w:style>
  <w:style w:type="paragraph" w:customStyle="1" w:styleId="51">
    <w:name w:val="Основной текст (5)1"/>
    <w:basedOn w:val="a"/>
    <w:link w:val="5"/>
    <w:uiPriority w:val="99"/>
    <w:rsid w:val="004B7A95"/>
    <w:pPr>
      <w:shd w:val="clear" w:color="auto" w:fill="FFFFFF"/>
      <w:spacing w:line="221" w:lineRule="exact"/>
      <w:ind w:hanging="340"/>
    </w:pPr>
    <w:rPr>
      <w:b/>
      <w:bCs/>
      <w:sz w:val="18"/>
      <w:szCs w:val="18"/>
    </w:rPr>
  </w:style>
  <w:style w:type="paragraph" w:customStyle="1" w:styleId="32">
    <w:name w:val="Подпись к картинке (3)"/>
    <w:basedOn w:val="a"/>
    <w:link w:val="31"/>
    <w:uiPriority w:val="99"/>
    <w:rsid w:val="004B7A95"/>
    <w:pPr>
      <w:shd w:val="clear" w:color="auto" w:fill="FFFFFF"/>
      <w:spacing w:line="240" w:lineRule="atLeast"/>
    </w:pPr>
    <w:rPr>
      <w:sz w:val="16"/>
      <w:szCs w:val="16"/>
    </w:rPr>
  </w:style>
  <w:style w:type="paragraph" w:customStyle="1" w:styleId="60">
    <w:name w:val="Основной текст (6)"/>
    <w:basedOn w:val="a"/>
    <w:link w:val="6"/>
    <w:uiPriority w:val="99"/>
    <w:rsid w:val="004B7A95"/>
    <w:pPr>
      <w:shd w:val="clear" w:color="auto" w:fill="FFFFFF"/>
      <w:spacing w:before="120" w:line="240" w:lineRule="atLeast"/>
      <w:jc w:val="center"/>
    </w:pPr>
    <w:rPr>
      <w:noProof/>
      <w:sz w:val="9"/>
      <w:szCs w:val="9"/>
    </w:rPr>
  </w:style>
  <w:style w:type="paragraph" w:customStyle="1" w:styleId="71">
    <w:name w:val="Основной текст (7)1"/>
    <w:basedOn w:val="a"/>
    <w:link w:val="7"/>
    <w:uiPriority w:val="99"/>
    <w:rsid w:val="004B7A95"/>
    <w:pPr>
      <w:shd w:val="clear" w:color="auto" w:fill="FFFFFF"/>
      <w:spacing w:before="120" w:line="240" w:lineRule="atLeast"/>
      <w:jc w:val="center"/>
    </w:pPr>
    <w:rPr>
      <w:noProof/>
      <w:sz w:val="8"/>
      <w:szCs w:val="8"/>
    </w:rPr>
  </w:style>
  <w:style w:type="paragraph" w:customStyle="1" w:styleId="80">
    <w:name w:val="Основной текст (8)"/>
    <w:basedOn w:val="a"/>
    <w:link w:val="8"/>
    <w:uiPriority w:val="99"/>
    <w:rsid w:val="004B7A95"/>
    <w:pPr>
      <w:shd w:val="clear" w:color="auto" w:fill="FFFFFF"/>
      <w:spacing w:before="180" w:line="240" w:lineRule="atLeast"/>
      <w:jc w:val="center"/>
    </w:pPr>
    <w:rPr>
      <w:noProof/>
      <w:sz w:val="11"/>
      <w:szCs w:val="11"/>
    </w:rPr>
  </w:style>
  <w:style w:type="paragraph" w:customStyle="1" w:styleId="90">
    <w:name w:val="Основной текст (9)"/>
    <w:basedOn w:val="a"/>
    <w:link w:val="9"/>
    <w:uiPriority w:val="99"/>
    <w:rsid w:val="004B7A95"/>
    <w:pPr>
      <w:shd w:val="clear" w:color="auto" w:fill="FFFFFF"/>
      <w:spacing w:line="240" w:lineRule="atLeast"/>
      <w:jc w:val="center"/>
    </w:pPr>
    <w:rPr>
      <w:b/>
      <w:bCs/>
      <w:sz w:val="17"/>
      <w:szCs w:val="17"/>
      <w:lang w:val="en-US" w:eastAsia="en-US"/>
    </w:rPr>
  </w:style>
  <w:style w:type="paragraph" w:customStyle="1" w:styleId="101">
    <w:name w:val="Основной текст (10)"/>
    <w:basedOn w:val="a"/>
    <w:link w:val="100"/>
    <w:uiPriority w:val="99"/>
    <w:rsid w:val="004B7A95"/>
    <w:pPr>
      <w:shd w:val="clear" w:color="auto" w:fill="FFFFFF"/>
      <w:spacing w:line="240" w:lineRule="atLeast"/>
    </w:pPr>
    <w:rPr>
      <w:sz w:val="20"/>
    </w:rPr>
  </w:style>
  <w:style w:type="paragraph" w:customStyle="1" w:styleId="112">
    <w:name w:val="Основной текст (11)"/>
    <w:basedOn w:val="a"/>
    <w:link w:val="111"/>
    <w:uiPriority w:val="99"/>
    <w:rsid w:val="004B7A95"/>
    <w:pPr>
      <w:shd w:val="clear" w:color="auto" w:fill="FFFFFF"/>
      <w:spacing w:line="240" w:lineRule="atLeast"/>
      <w:jc w:val="center"/>
    </w:pPr>
    <w:rPr>
      <w:sz w:val="13"/>
      <w:szCs w:val="13"/>
    </w:rPr>
  </w:style>
  <w:style w:type="paragraph" w:customStyle="1" w:styleId="ae">
    <w:name w:val="Подпись к таблице"/>
    <w:basedOn w:val="a"/>
    <w:link w:val="ad"/>
    <w:uiPriority w:val="99"/>
    <w:rsid w:val="004B7A95"/>
    <w:pPr>
      <w:shd w:val="clear" w:color="auto" w:fill="FFFFFF"/>
      <w:spacing w:line="245" w:lineRule="exact"/>
      <w:jc w:val="center"/>
    </w:pPr>
    <w:rPr>
      <w:b/>
      <w:bCs/>
      <w:sz w:val="23"/>
      <w:szCs w:val="23"/>
    </w:rPr>
  </w:style>
  <w:style w:type="paragraph" w:customStyle="1" w:styleId="121">
    <w:name w:val="Основной текст (12)"/>
    <w:basedOn w:val="a"/>
    <w:link w:val="120"/>
    <w:uiPriority w:val="99"/>
    <w:rsid w:val="004B7A95"/>
    <w:pPr>
      <w:shd w:val="clear" w:color="auto" w:fill="FFFFFF"/>
      <w:spacing w:line="278" w:lineRule="exact"/>
      <w:jc w:val="right"/>
    </w:pPr>
    <w:rPr>
      <w:b/>
      <w:bCs/>
      <w:i/>
      <w:iCs/>
      <w:sz w:val="21"/>
      <w:szCs w:val="21"/>
    </w:rPr>
  </w:style>
  <w:style w:type="paragraph" w:customStyle="1" w:styleId="34">
    <w:name w:val="Заголовок №3"/>
    <w:basedOn w:val="a"/>
    <w:link w:val="33"/>
    <w:uiPriority w:val="99"/>
    <w:rsid w:val="004B7A95"/>
    <w:pPr>
      <w:shd w:val="clear" w:color="auto" w:fill="FFFFFF"/>
      <w:spacing w:before="240" w:line="293" w:lineRule="exact"/>
      <w:ind w:firstLine="940"/>
      <w:outlineLvl w:val="2"/>
    </w:pPr>
    <w:rPr>
      <w:b/>
      <w:bCs/>
      <w:sz w:val="26"/>
      <w:szCs w:val="26"/>
    </w:rPr>
  </w:style>
  <w:style w:type="paragraph" w:customStyle="1" w:styleId="131">
    <w:name w:val="Основной текст (13)"/>
    <w:basedOn w:val="a"/>
    <w:link w:val="130"/>
    <w:uiPriority w:val="99"/>
    <w:rsid w:val="004B7A95"/>
    <w:pPr>
      <w:shd w:val="clear" w:color="auto" w:fill="FFFFFF"/>
      <w:spacing w:after="120" w:line="307" w:lineRule="exact"/>
    </w:pPr>
    <w:rPr>
      <w:sz w:val="8"/>
      <w:szCs w:val="8"/>
    </w:rPr>
  </w:style>
  <w:style w:type="paragraph" w:customStyle="1" w:styleId="140">
    <w:name w:val="Основной текст (14)"/>
    <w:basedOn w:val="a"/>
    <w:link w:val="14"/>
    <w:uiPriority w:val="99"/>
    <w:rsid w:val="004B7A95"/>
    <w:pPr>
      <w:shd w:val="clear" w:color="auto" w:fill="FFFFFF"/>
      <w:spacing w:before="180" w:after="360" w:line="240" w:lineRule="atLeast"/>
    </w:pPr>
    <w:rPr>
      <w:sz w:val="16"/>
      <w:szCs w:val="16"/>
    </w:rPr>
  </w:style>
  <w:style w:type="paragraph" w:customStyle="1" w:styleId="150">
    <w:name w:val="Основной текст (15)"/>
    <w:basedOn w:val="a"/>
    <w:link w:val="15"/>
    <w:uiPriority w:val="99"/>
    <w:rsid w:val="004B7A95"/>
    <w:pPr>
      <w:shd w:val="clear" w:color="auto" w:fill="FFFFFF"/>
      <w:spacing w:before="360" w:after="360" w:line="240" w:lineRule="atLeast"/>
      <w:jc w:val="center"/>
    </w:pPr>
    <w:rPr>
      <w:sz w:val="12"/>
      <w:szCs w:val="12"/>
    </w:rPr>
  </w:style>
  <w:style w:type="paragraph" w:customStyle="1" w:styleId="160">
    <w:name w:val="Основной текст (16)"/>
    <w:basedOn w:val="a"/>
    <w:link w:val="16"/>
    <w:uiPriority w:val="99"/>
    <w:rsid w:val="004B7A95"/>
    <w:pPr>
      <w:shd w:val="clear" w:color="auto" w:fill="FFFFFF"/>
      <w:spacing w:before="300" w:after="180" w:line="240" w:lineRule="atLeast"/>
    </w:pPr>
    <w:rPr>
      <w:sz w:val="12"/>
      <w:szCs w:val="12"/>
    </w:rPr>
  </w:style>
  <w:style w:type="paragraph" w:customStyle="1" w:styleId="170">
    <w:name w:val="Основной текст (17)"/>
    <w:basedOn w:val="a"/>
    <w:link w:val="17"/>
    <w:uiPriority w:val="99"/>
    <w:rsid w:val="004B7A95"/>
    <w:pPr>
      <w:shd w:val="clear" w:color="auto" w:fill="FFFFFF"/>
      <w:spacing w:before="240" w:line="240" w:lineRule="atLeast"/>
      <w:jc w:val="both"/>
    </w:pPr>
    <w:rPr>
      <w:sz w:val="24"/>
      <w:szCs w:val="24"/>
    </w:rPr>
  </w:style>
  <w:style w:type="paragraph" w:customStyle="1" w:styleId="212">
    <w:name w:val="Подпись к таблице (2)1"/>
    <w:basedOn w:val="a"/>
    <w:link w:val="28"/>
    <w:uiPriority w:val="99"/>
    <w:rsid w:val="004B7A95"/>
    <w:pPr>
      <w:shd w:val="clear" w:color="auto" w:fill="FFFFFF"/>
      <w:spacing w:line="269" w:lineRule="exact"/>
      <w:jc w:val="both"/>
    </w:pPr>
    <w:rPr>
      <w:sz w:val="23"/>
      <w:szCs w:val="23"/>
    </w:rPr>
  </w:style>
  <w:style w:type="paragraph" w:customStyle="1" w:styleId="180">
    <w:name w:val="Основной текст (18)"/>
    <w:basedOn w:val="a"/>
    <w:link w:val="18"/>
    <w:uiPriority w:val="99"/>
    <w:rsid w:val="004B7A95"/>
    <w:pPr>
      <w:shd w:val="clear" w:color="auto" w:fill="FFFFFF"/>
      <w:spacing w:line="221" w:lineRule="exact"/>
    </w:pPr>
    <w:rPr>
      <w:b/>
      <w:bCs/>
      <w:sz w:val="19"/>
      <w:szCs w:val="19"/>
    </w:rPr>
  </w:style>
  <w:style w:type="paragraph" w:customStyle="1" w:styleId="321">
    <w:name w:val="Заголовок №3 (2)"/>
    <w:basedOn w:val="a"/>
    <w:link w:val="320"/>
    <w:uiPriority w:val="99"/>
    <w:rsid w:val="004B7A95"/>
    <w:pPr>
      <w:shd w:val="clear" w:color="auto" w:fill="FFFFFF"/>
      <w:spacing w:after="240" w:line="264" w:lineRule="exact"/>
      <w:outlineLvl w:val="2"/>
    </w:pPr>
    <w:rPr>
      <w:b/>
      <w:bCs/>
      <w:sz w:val="23"/>
      <w:szCs w:val="23"/>
    </w:rPr>
  </w:style>
  <w:style w:type="paragraph" w:customStyle="1" w:styleId="190">
    <w:name w:val="Основной текст (19)"/>
    <w:basedOn w:val="a"/>
    <w:link w:val="19"/>
    <w:uiPriority w:val="99"/>
    <w:rsid w:val="004B7A95"/>
    <w:pPr>
      <w:shd w:val="clear" w:color="auto" w:fill="FFFFFF"/>
      <w:spacing w:line="264" w:lineRule="exact"/>
    </w:pPr>
    <w:rPr>
      <w:sz w:val="20"/>
    </w:rPr>
  </w:style>
  <w:style w:type="paragraph" w:styleId="af0">
    <w:name w:val="footer"/>
    <w:basedOn w:val="a"/>
    <w:link w:val="af1"/>
    <w:uiPriority w:val="99"/>
    <w:semiHidden/>
    <w:unhideWhenUsed/>
    <w:rsid w:val="00482122"/>
    <w:pPr>
      <w:tabs>
        <w:tab w:val="center" w:pos="4677"/>
        <w:tab w:val="right" w:pos="9355"/>
      </w:tabs>
    </w:pPr>
  </w:style>
  <w:style w:type="character" w:customStyle="1" w:styleId="af1">
    <w:name w:val="Нижний колонтитул Знак"/>
    <w:basedOn w:val="a0"/>
    <w:link w:val="af0"/>
    <w:uiPriority w:val="99"/>
    <w:semiHidden/>
    <w:rsid w:val="00482122"/>
    <w:rPr>
      <w:sz w:val="28"/>
    </w:rPr>
  </w:style>
  <w:style w:type="paragraph" w:styleId="af2">
    <w:name w:val="header"/>
    <w:basedOn w:val="a"/>
    <w:link w:val="af3"/>
    <w:uiPriority w:val="99"/>
    <w:semiHidden/>
    <w:unhideWhenUsed/>
    <w:rsid w:val="00482122"/>
    <w:pPr>
      <w:tabs>
        <w:tab w:val="center" w:pos="4677"/>
        <w:tab w:val="right" w:pos="9355"/>
      </w:tabs>
    </w:pPr>
  </w:style>
  <w:style w:type="character" w:customStyle="1" w:styleId="af3">
    <w:name w:val="Верхний колонтитул Знак"/>
    <w:basedOn w:val="a0"/>
    <w:link w:val="af2"/>
    <w:uiPriority w:val="99"/>
    <w:semiHidden/>
    <w:rsid w:val="00482122"/>
    <w:rPr>
      <w:sz w:val="28"/>
    </w:rPr>
  </w:style>
  <w:style w:type="character" w:styleId="af4">
    <w:name w:val="FollowedHyperlink"/>
    <w:basedOn w:val="a0"/>
    <w:uiPriority w:val="99"/>
    <w:semiHidden/>
    <w:unhideWhenUsed/>
    <w:rsid w:val="00F36B4F"/>
    <w:rPr>
      <w:color w:val="800080" w:themeColor="followedHyperlink"/>
      <w:u w:val="single"/>
    </w:rPr>
  </w:style>
  <w:style w:type="character" w:customStyle="1" w:styleId="tdvalue">
    <w:name w:val="tdvalue"/>
    <w:basedOn w:val="a0"/>
    <w:rsid w:val="007874E3"/>
  </w:style>
</w:styles>
</file>

<file path=word/webSettings.xml><?xml version="1.0" encoding="utf-8"?>
<w:webSettings xmlns:r="http://schemas.openxmlformats.org/officeDocument/2006/relationships" xmlns:w="http://schemas.openxmlformats.org/wordprocessingml/2006/main">
  <w:divs>
    <w:div w:id="77263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10@mail.ru" TargetMode="External"/><Relationship Id="rId21" Type="http://schemas.openxmlformats.org/officeDocument/2006/relationships/header" Target="header2.xml"/><Relationship Id="rId42" Type="http://schemas.openxmlformats.org/officeDocument/2006/relationships/hyperlink" Target="mailto:urizk@mail.ru" TargetMode="External"/><Relationship Id="rId47" Type="http://schemas.openxmlformats.org/officeDocument/2006/relationships/hyperlink" Target="mailto:info@mo47.spb.ru" TargetMode="External"/><Relationship Id="rId63" Type="http://schemas.openxmlformats.org/officeDocument/2006/relationships/hyperlink" Target="mailto:msmo78@mail.ru" TargetMode="External"/><Relationship Id="rId68" Type="http://schemas.openxmlformats.org/officeDocument/2006/relationships/hyperlink" Target="mailto:guja@tuadm.gov.spb.ru" TargetMode="External"/><Relationship Id="rId84" Type="http://schemas.openxmlformats.org/officeDocument/2006/relationships/hyperlink" Target="mailto:tucentr@gov.spb.ru" TargetMode="External"/><Relationship Id="rId89" Type="http://schemas.openxmlformats.org/officeDocument/2006/relationships/hyperlink" Target="mailto:info@smolninskoe.spb.ru" TargetMode="External"/><Relationship Id="rId7" Type="http://schemas.openxmlformats.org/officeDocument/2006/relationships/endnotes" Target="endnotes.xml"/><Relationship Id="rId71" Type="http://schemas.openxmlformats.org/officeDocument/2006/relationships/hyperlink" Target="mailto:tukalin@gov.spb.ru" TargetMode="External"/><Relationship Id="rId92"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yperlink" Target="mailto:kzags@gov.spb.ru" TargetMode="External"/><Relationship Id="rId29" Type="http://schemas.openxmlformats.org/officeDocument/2006/relationships/hyperlink" Target="mailto:momoa@list.ru" TargetMode="External"/><Relationship Id="rId11" Type="http://schemas.openxmlformats.org/officeDocument/2006/relationships/hyperlink" Target="http://www.gu.spb.ru/mfc/" TargetMode="External"/><Relationship Id="rId24" Type="http://schemas.openxmlformats.org/officeDocument/2006/relationships/hyperlink" Target="mailto:mcmo7@yandex.ru" TargetMode="External"/><Relationship Id="rId32" Type="http://schemas.openxmlformats.org/officeDocument/2006/relationships/hyperlink" Target="mailto:mo-26@yandex.ru" TargetMode="External"/><Relationship Id="rId37" Type="http://schemas.openxmlformats.org/officeDocument/2006/relationships/hyperlink" Target="mailto:mo.malayaoxta@mail.ru" TargetMode="External"/><Relationship Id="rId40" Type="http://schemas.openxmlformats.org/officeDocument/2006/relationships/hyperlink" Target="mailto:ms38.spb@mail.ru" TargetMode="External"/><Relationship Id="rId45" Type="http://schemas.openxmlformats.org/officeDocument/2006/relationships/hyperlink" Target="mailto:ma@mo-smol.ru" TargetMode="External"/><Relationship Id="rId53" Type="http://schemas.openxmlformats.org/officeDocument/2006/relationships/hyperlink" Target="mailto:4511497@mail.ru" TargetMode="External"/><Relationship Id="rId58" Type="http://schemas.openxmlformats.org/officeDocument/2006/relationships/hyperlink" Target="mailto:mo69@mail.ru" TargetMode="External"/><Relationship Id="rId66" Type="http://schemas.openxmlformats.org/officeDocument/2006/relationships/header" Target="header4.xml"/><Relationship Id="rId74" Type="http://schemas.openxmlformats.org/officeDocument/2006/relationships/hyperlink" Target="mailto:inforja@tukrgv.gov.spb.ru" TargetMode="External"/><Relationship Id="rId79" Type="http://schemas.openxmlformats.org/officeDocument/2006/relationships/hyperlink" Target="mailto:guja_nev@mai1.ru" TargetMode="External"/><Relationship Id="rId87" Type="http://schemas.openxmlformats.org/officeDocument/2006/relationships/header" Target="header8.xml"/><Relationship Id="rId102" Type="http://schemas.openxmlformats.org/officeDocument/2006/relationships/header" Target="header16.xml"/><Relationship Id="rId5" Type="http://schemas.openxmlformats.org/officeDocument/2006/relationships/webSettings" Target="webSettings.xml"/><Relationship Id="rId61" Type="http://schemas.openxmlformats.org/officeDocument/2006/relationships/hyperlink" Target="mailto:info@mo-georgievskiy.ru" TargetMode="External"/><Relationship Id="rId82" Type="http://schemas.openxmlformats.org/officeDocument/2006/relationships/hyperlink" Target="mailto:tupush@gov.spb.ru" TargetMode="External"/><Relationship Id="rId90" Type="http://schemas.openxmlformats.org/officeDocument/2006/relationships/hyperlink" Target="mailto:info@smolninskoe.spb.ru" TargetMode="External"/><Relationship Id="rId95" Type="http://schemas.openxmlformats.org/officeDocument/2006/relationships/header" Target="header12.xml"/><Relationship Id="rId19" Type="http://schemas.openxmlformats.org/officeDocument/2006/relationships/hyperlink" Target="mailto:adm@gov.spb.ru" TargetMode="External"/><Relationship Id="rId14" Type="http://schemas.openxmlformats.org/officeDocument/2006/relationships/hyperlink" Target="http://www.pfrf.ru/ot_peter" TargetMode="External"/><Relationship Id="rId22" Type="http://schemas.openxmlformats.org/officeDocument/2006/relationships/header" Target="header3.xml"/><Relationship Id="rId27" Type="http://schemas.openxmlformats.org/officeDocument/2006/relationships/hyperlink" Target="mailto:moparnas@mail.ru" TargetMode="External"/><Relationship Id="rId30" Type="http://schemas.openxmlformats.org/officeDocument/2006/relationships/hyperlink" Target="mailto:mo20fo@yandex.ru" TargetMode="External"/><Relationship Id="rId35" Type="http://schemas.openxmlformats.org/officeDocument/2006/relationships/hyperlink" Target="mailto:mo@mail.ru" TargetMode="External"/><Relationship Id="rId43" Type="http://schemas.openxmlformats.org/officeDocument/2006/relationships/hyperlink" Target="mailto:ma@mogorelovo.ru" TargetMode="External"/><Relationship Id="rId48" Type="http://schemas.openxmlformats.org/officeDocument/2006/relationships/hyperlink" Target="mailto:mo048@yandex.ru" TargetMode="External"/><Relationship Id="rId56" Type="http://schemas.openxmlformats.org/officeDocument/2006/relationships/hyperlink" Target="mailto:mo-62@yandex.ru" TargetMode="External"/><Relationship Id="rId64" Type="http://schemas.openxmlformats.org/officeDocument/2006/relationships/hyperlink" Target="mailto:ma@ligovka-yamskaya.ru" TargetMode="External"/><Relationship Id="rId69" Type="http://schemas.openxmlformats.org/officeDocument/2006/relationships/hyperlink" Target="mailto:orga@mail.ru" TargetMode="External"/><Relationship Id="rId77" Type="http://schemas.openxmlformats.org/officeDocument/2006/relationships/hyperlink" Target="mailto:kurortnoerga@mail.ru" TargetMode="External"/><Relationship Id="rId100" Type="http://schemas.openxmlformats.org/officeDocument/2006/relationships/header" Target="header14.xml"/><Relationship Id="rId8" Type="http://schemas.openxmlformats.org/officeDocument/2006/relationships/image" Target="media/image1.jpeg"/><Relationship Id="rId51" Type="http://schemas.openxmlformats.org/officeDocument/2006/relationships/hyperlink" Target="mailto:spb@mail.ru" TargetMode="External"/><Relationship Id="rId72" Type="http://schemas.openxmlformats.org/officeDocument/2006/relationships/hyperlink" Target="mailto:tukir@gov.spb.ru" TargetMode="External"/><Relationship Id="rId80" Type="http://schemas.openxmlformats.org/officeDocument/2006/relationships/hyperlink" Target="mailto:tupetr@gov.spb.ru" TargetMode="External"/><Relationship Id="rId85" Type="http://schemas.openxmlformats.org/officeDocument/2006/relationships/header" Target="header6.xml"/><Relationship Id="rId93" Type="http://schemas.openxmlformats.org/officeDocument/2006/relationships/footer" Target="footer1.xml"/><Relationship Id="rId98" Type="http://schemas.openxmlformats.org/officeDocument/2006/relationships/hyperlink" Target="mailto:info@smolninskoe.spb.ru" TargetMode="External"/><Relationship Id="rId3" Type="http://schemas.openxmlformats.org/officeDocument/2006/relationships/styles" Target="styles.xml"/><Relationship Id="rId12" Type="http://schemas.openxmlformats.org/officeDocument/2006/relationships/hyperlink" Target="mailto:knz@mfcspb.ru" TargetMode="External"/><Relationship Id="rId17" Type="http://schemas.openxmlformats.org/officeDocument/2006/relationships/hyperlink" Target="http://www.gu.spb.ru" TargetMode="External"/><Relationship Id="rId25" Type="http://schemas.openxmlformats.org/officeDocument/2006/relationships/hyperlink" Target="mailto:mcmo8@mail.ru" TargetMode="External"/><Relationship Id="rId33" Type="http://schemas.openxmlformats.org/officeDocument/2006/relationships/hyperlink" Target="mailto:narvokrug@yandex.ru" TargetMode="External"/><Relationship Id="rId38" Type="http://schemas.openxmlformats.org/officeDocument/2006/relationships/hyperlink" Target="mailto:morjevka@mail.ru" TargetMode="External"/><Relationship Id="rId46" Type="http://schemas.openxmlformats.org/officeDocument/2006/relationships/hyperlink" Target="mailto:mo46@mail.ru" TargetMode="External"/><Relationship Id="rId59" Type="http://schemas.openxmlformats.org/officeDocument/2006/relationships/hyperlink" Target="mailto:msmoln@mail.ru" TargetMode="External"/><Relationship Id="rId67" Type="http://schemas.openxmlformats.org/officeDocument/2006/relationships/header" Target="header5.xml"/><Relationship Id="rId103" Type="http://schemas.openxmlformats.org/officeDocument/2006/relationships/fontTable" Target="fontTable.xml"/><Relationship Id="rId20" Type="http://schemas.openxmlformats.org/officeDocument/2006/relationships/header" Target="header1.xml"/><Relationship Id="rId41" Type="http://schemas.openxmlformats.org/officeDocument/2006/relationships/hyperlink" Target="mailto:ms39@mail.ru" TargetMode="External"/><Relationship Id="rId54" Type="http://schemas.openxmlformats.org/officeDocument/2006/relationships/hyperlink" Target="mailto:mo58@bk.ru" TargetMode="External"/><Relationship Id="rId62" Type="http://schemas.openxmlformats.org/officeDocument/2006/relationships/hyperlink" Target="mailto:mo75@list.ru" TargetMode="External"/><Relationship Id="rId70" Type="http://schemas.openxmlformats.org/officeDocument/2006/relationships/hyperlink" Target="mailto:feo@vybrga.spb.ru" TargetMode="External"/><Relationship Id="rId75" Type="http://schemas.openxmlformats.org/officeDocument/2006/relationships/hyperlink" Target="mailto:guzhakra@yandex.ru" TargetMode="External"/><Relationship Id="rId83" Type="http://schemas.openxmlformats.org/officeDocument/2006/relationships/hyperlink" Target="mailto:guzafrun@spb.lanck.net" TargetMode="External"/><Relationship Id="rId88" Type="http://schemas.openxmlformats.org/officeDocument/2006/relationships/header" Target="header9.xml"/><Relationship Id="rId91" Type="http://schemas.openxmlformats.org/officeDocument/2006/relationships/header" Target="header10.xml"/><Relationship Id="rId9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ov.spb.ru" TargetMode="External"/><Relationship Id="rId23" Type="http://schemas.openxmlformats.org/officeDocument/2006/relationships/hyperlink" Target="mailto:mail@ekateringofskiy.ru" TargetMode="External"/><Relationship Id="rId28" Type="http://schemas.openxmlformats.org/officeDocument/2006/relationships/hyperlink" Target="mailto:mo@ozerkispb.ru" TargetMode="External"/><Relationship Id="rId36" Type="http://schemas.openxmlformats.org/officeDocument/2006/relationships/hyperlink" Target="mailto:ma_vmo_met@mail.ru" TargetMode="External"/><Relationship Id="rId49" Type="http://schemas.openxmlformats.org/officeDocument/2006/relationships/hyperlink" Target="mailto:mo54@list.ru" TargetMode="External"/><Relationship Id="rId57" Type="http://schemas.openxmlformats.org/officeDocument/2006/relationships/hyperlink" Target="mailto:mo68@list.ru" TargetMode="External"/><Relationship Id="rId10" Type="http://schemas.openxmlformats.org/officeDocument/2006/relationships/hyperlink" Target="mailto:ksp@gov.spb.ru" TargetMode="External"/><Relationship Id="rId31" Type="http://schemas.openxmlformats.org/officeDocument/2006/relationships/hyperlink" Target="mailto:25@yandex.ru" TargetMode="External"/><Relationship Id="rId44" Type="http://schemas.openxmlformats.org/officeDocument/2006/relationships/hyperlink" Target="mailto:mozelenogorsk@mail.ru" TargetMode="External"/><Relationship Id="rId52" Type="http://schemas.openxmlformats.org/officeDocument/2006/relationships/hyperlink" Target="mailto:possovet@list.ru" TargetMode="External"/><Relationship Id="rId60" Type="http://schemas.openxmlformats.org/officeDocument/2006/relationships/hyperlink" Target="mailto:spbmo72@mail.ru" TargetMode="External"/><Relationship Id="rId65" Type="http://schemas.openxmlformats.org/officeDocument/2006/relationships/hyperlink" Target="mailto:maligovka-yamskaya@pochtarf.ru" TargetMode="External"/><Relationship Id="rId73" Type="http://schemas.openxmlformats.org/officeDocument/2006/relationships/hyperlink" Target="mailto:guzakcenter@yandex.ru" TargetMode="External"/><Relationship Id="rId78" Type="http://schemas.openxmlformats.org/officeDocument/2006/relationships/hyperlink" Target="mailto:tumos@gov.spb.ru" TargetMode="External"/><Relationship Id="rId81" Type="http://schemas.openxmlformats.org/officeDocument/2006/relationships/hyperlink" Target="mailto:tuptrdv@gov.spb.ru" TargetMode="External"/><Relationship Id="rId86" Type="http://schemas.openxmlformats.org/officeDocument/2006/relationships/header" Target="header7.xml"/><Relationship Id="rId94" Type="http://schemas.openxmlformats.org/officeDocument/2006/relationships/footer" Target="footer2.xml"/><Relationship Id="rId99" Type="http://schemas.openxmlformats.org/officeDocument/2006/relationships/header" Target="header13.xml"/><Relationship Id="rId10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yperlink" Target="http://www.gov.spb.ru" TargetMode="External"/><Relationship Id="rId13" Type="http://schemas.openxmlformats.org/officeDocument/2006/relationships/hyperlink" Target="http://www.78.mvd.ru" TargetMode="External"/><Relationship Id="rId18" Type="http://schemas.openxmlformats.org/officeDocument/2006/relationships/hyperlink" Target="http://www.gov.spb.ru" TargetMode="External"/><Relationship Id="rId39" Type="http://schemas.openxmlformats.org/officeDocument/2006/relationships/hyperlink" Target="mailto:mayz@pochtarf.ru" TargetMode="External"/><Relationship Id="rId34" Type="http://schemas.openxmlformats.org/officeDocument/2006/relationships/hyperlink" Target="mailto:morskievorota@mail.ru" TargetMode="External"/><Relationship Id="rId50" Type="http://schemas.openxmlformats.org/officeDocument/2006/relationships/hyperlink" Target="mailto:ms@mo-okkervil.ru" TargetMode="External"/><Relationship Id="rId55" Type="http://schemas.openxmlformats.org/officeDocument/2006/relationships/hyperlink" Target="mailto:momo60@list.ru" TargetMode="External"/><Relationship Id="rId76" Type="http://schemas.openxmlformats.org/officeDocument/2006/relationships/hyperlink" Target="mailto:gucb_kron@mail.ru" TargetMode="External"/><Relationship Id="rId97" Type="http://schemas.openxmlformats.org/officeDocument/2006/relationships/footer" Target="footer4.xml"/><Relationship Id="rId10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87A98-234D-447E-A82F-0C9319F81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61</Pages>
  <Words>25753</Words>
  <Characters>146795</Characters>
  <Application>Microsoft Office Word</Application>
  <DocSecurity>0</DocSecurity>
  <Lines>1223</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172204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Викторовна</dc:creator>
  <cp:lastModifiedBy>RePack by SPecialiST</cp:lastModifiedBy>
  <cp:revision>4</cp:revision>
  <cp:lastPrinted>2017-08-16T13:11:00Z</cp:lastPrinted>
  <dcterms:created xsi:type="dcterms:W3CDTF">2017-08-16T13:11:00Z</dcterms:created>
  <dcterms:modified xsi:type="dcterms:W3CDTF">2018-05-21T07:29:00Z</dcterms:modified>
</cp:coreProperties>
</file>